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1896F" w14:textId="77777777" w:rsidR="006D5CA4" w:rsidRDefault="006D5CA4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57F24EA6" w14:textId="1698DF0C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ОКРУГ- ЮГРА</w:t>
      </w:r>
    </w:p>
    <w:p w14:paraId="05C01624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351E22C5" w14:textId="77777777" w:rsidR="008C4690" w:rsidRDefault="008C4690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6028A22D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11E2848C" w14:textId="1BAB2BB8" w:rsidR="009052FE" w:rsidRPr="0069604B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10121C">
        <w:rPr>
          <w:b/>
          <w:sz w:val="28"/>
          <w:szCs w:val="28"/>
        </w:rPr>
        <w:t xml:space="preserve"> </w:t>
      </w:r>
      <w:r w:rsidR="0010693E">
        <w:rPr>
          <w:b/>
          <w:sz w:val="28"/>
          <w:szCs w:val="28"/>
        </w:rPr>
        <w:t>ЦИНГАЛЫ</w:t>
      </w:r>
    </w:p>
    <w:p w14:paraId="3A03AD6D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3A20FBC6" w14:textId="77777777" w:rsidR="009052FE" w:rsidRDefault="009052FE" w:rsidP="009052FE">
      <w:pPr>
        <w:pStyle w:val="af4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1E67B838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0C12F54B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E58F385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458314C6" w14:textId="77777777" w:rsidR="009052FE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2A56">
        <w:rPr>
          <w:sz w:val="28"/>
          <w:szCs w:val="28"/>
        </w:rPr>
        <w:t xml:space="preserve">№ 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226BB30B" w14:textId="77777777" w:rsidR="005D22AD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</w:p>
    <w:p w14:paraId="3A531B18" w14:textId="77777777" w:rsidR="005D22AD" w:rsidRDefault="005D22AD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bookmarkStart w:id="0" w:name="_GoBack"/>
      <w:bookmarkEnd w:id="0"/>
      <w:r w:rsidR="00666E2D">
        <w:rPr>
          <w:sz w:val="28"/>
          <w:szCs w:val="28"/>
        </w:rPr>
        <w:t>ланировки</w:t>
      </w:r>
      <w:r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</w:p>
    <w:p w14:paraId="2962D0B1" w14:textId="763715FA" w:rsidR="00C43B3E" w:rsidRDefault="00666E2D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</w:p>
    <w:p w14:paraId="34D6DB3B" w14:textId="557F9DD6" w:rsidR="0010693E" w:rsidRPr="0010693E" w:rsidRDefault="0010693E" w:rsidP="0010693E">
      <w:pPr>
        <w:ind w:firstLine="0"/>
        <w:rPr>
          <w:sz w:val="28"/>
          <w:szCs w:val="28"/>
          <w:lang w:eastAsia="ar-SA"/>
        </w:rPr>
      </w:pPr>
      <w:r w:rsidRPr="0010693E">
        <w:rPr>
          <w:sz w:val="28"/>
          <w:szCs w:val="28"/>
          <w:lang w:eastAsia="ar-SA"/>
        </w:rPr>
        <w:t>с.Цингалы</w:t>
      </w:r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6B7B1199" w14:textId="21A69E67" w:rsidR="008C4690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статьей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693E">
        <w:rPr>
          <w:sz w:val="28"/>
          <w:szCs w:val="28"/>
        </w:rPr>
        <w:t>Цингалы</w:t>
      </w:r>
      <w:r>
        <w:rPr>
          <w:sz w:val="28"/>
          <w:szCs w:val="28"/>
        </w:rPr>
        <w:t>,</w:t>
      </w:r>
    </w:p>
    <w:p w14:paraId="6B5F1384" w14:textId="77777777" w:rsidR="008C4690" w:rsidRDefault="008C4690" w:rsidP="009052FE">
      <w:pPr>
        <w:ind w:firstLine="709"/>
        <w:rPr>
          <w:sz w:val="28"/>
          <w:szCs w:val="28"/>
        </w:rPr>
      </w:pPr>
    </w:p>
    <w:p w14:paraId="397C9AC7" w14:textId="28678B6A" w:rsidR="009052FE" w:rsidRDefault="00666E2D" w:rsidP="008C469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9052FE">
        <w:rPr>
          <w:sz w:val="28"/>
          <w:szCs w:val="28"/>
        </w:rPr>
        <w:t xml:space="preserve">овет депутатов сельского поселения </w:t>
      </w:r>
      <w:r w:rsidR="0010693E">
        <w:rPr>
          <w:sz w:val="28"/>
          <w:szCs w:val="28"/>
        </w:rPr>
        <w:t>Цингалы</w:t>
      </w:r>
    </w:p>
    <w:p w14:paraId="7C4A8674" w14:textId="77777777" w:rsidR="009052FE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5214F8E4" w14:textId="77777777"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14:paraId="1BBCA565" w14:textId="153B674E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r w:rsidR="00C43B3E" w:rsidRPr="008D13A8">
        <w:rPr>
          <w:sz w:val="28"/>
          <w:szCs w:val="28"/>
        </w:rPr>
        <w:t>с.</w:t>
      </w:r>
      <w:r w:rsidR="0010693E" w:rsidRPr="008D13A8">
        <w:rPr>
          <w:sz w:val="28"/>
          <w:szCs w:val="28"/>
        </w:rPr>
        <w:t>Цингалы</w:t>
      </w:r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5F82304A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10693E">
        <w:rPr>
          <w:sz w:val="28"/>
          <w:szCs w:val="28"/>
        </w:rPr>
        <w:t>Цингалы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77777777" w:rsidR="009052FE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11E098BD" w14:textId="77777777" w:rsidR="00063D85" w:rsidRPr="00401BB1" w:rsidRDefault="00063D85" w:rsidP="00063D85">
      <w:pPr>
        <w:ind w:firstLine="600"/>
        <w:rPr>
          <w:rFonts w:eastAsiaTheme="minorEastAsia"/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 w:firstRow="1" w:lastRow="0" w:firstColumn="1" w:lastColumn="0" w:noHBand="0" w:noVBand="1"/>
      </w:tblPr>
      <w:tblGrid>
        <w:gridCol w:w="4712"/>
        <w:gridCol w:w="425"/>
        <w:gridCol w:w="4252"/>
      </w:tblGrid>
      <w:tr w:rsidR="00063D85" w:rsidRPr="00401BB1" w14:paraId="59F5D560" w14:textId="77777777" w:rsidTr="00063D85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14:paraId="4F95A516" w14:textId="1D925BF0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EB1748" w14:textId="77777777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556B1F5" w14:textId="09987CC4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571977" w14:textId="77777777" w:rsidR="008C4690" w:rsidRDefault="008C4690" w:rsidP="008746D4">
      <w:pPr>
        <w:jc w:val="right"/>
        <w:rPr>
          <w:sz w:val="28"/>
          <w:szCs w:val="28"/>
        </w:rPr>
      </w:pPr>
    </w:p>
    <w:p w14:paraId="12CE8320" w14:textId="12DDBDA3" w:rsidR="001848BB" w:rsidRDefault="001848BB" w:rsidP="008746D4">
      <w:pPr>
        <w:jc w:val="right"/>
        <w:rPr>
          <w:sz w:val="28"/>
          <w:szCs w:val="28"/>
        </w:rPr>
      </w:pPr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>
          <w:headerReference w:type="default" r:id="rId8"/>
          <w:footerReference w:type="default" r:id="rId9"/>
          <w:footerReference w:type="first" r:id="rId10"/>
          <w:pgSz w:w="11906" w:h="16838"/>
          <w:pgMar w:top="623" w:right="454" w:bottom="476" w:left="1134" w:header="567" w:footer="420" w:gutter="0"/>
          <w:cols w:space="720"/>
          <w:titlePg/>
          <w:docGrid w:linePitch="360"/>
        </w:sectPr>
      </w:pPr>
      <w:bookmarkStart w:id="1" w:name="_Toc474149432"/>
    </w:p>
    <w:p w14:paraId="46B0633A" w14:textId="18864E20" w:rsidR="00607883" w:rsidRDefault="00607883" w:rsidP="00607883">
      <w:pPr>
        <w:ind w:left="5670" w:firstLine="0"/>
        <w:jc w:val="right"/>
        <w:rPr>
          <w:sz w:val="28"/>
          <w:szCs w:val="28"/>
        </w:rPr>
      </w:pPr>
      <w:bookmarkStart w:id="2" w:name="_Toc21012539"/>
      <w:r>
        <w:lastRenderedPageBreak/>
        <w:t xml:space="preserve"> </w:t>
      </w:r>
      <w:bookmarkEnd w:id="2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сельского поселения </w:t>
      </w:r>
      <w:r w:rsidR="005D22AD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</w:p>
    <w:p w14:paraId="77DB8AD3" w14:textId="77777777" w:rsidR="00607883" w:rsidRDefault="00607883" w:rsidP="006078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 w14:paraId="328A2694" w14:textId="77777777" w:rsidR="000C60B6" w:rsidRDefault="000C60B6" w:rsidP="000C60B6">
      <w:pPr>
        <w:ind w:firstLine="567"/>
      </w:pPr>
    </w:p>
    <w:p w14:paraId="64451806" w14:textId="77777777" w:rsidR="00D1398D" w:rsidRPr="009434EE" w:rsidRDefault="00D1398D" w:rsidP="000C60B6">
      <w:pPr>
        <w:pStyle w:val="10"/>
        <w:rPr>
          <w:bCs w:val="0"/>
        </w:rPr>
      </w:pPr>
      <w:bookmarkStart w:id="3" w:name="_Toc21012540"/>
    </w:p>
    <w:bookmarkEnd w:id="3"/>
    <w:p w14:paraId="25AC19A6" w14:textId="1EB14AA3" w:rsidR="00BC1848" w:rsidRDefault="00BC1848" w:rsidP="007B5173">
      <w:pPr>
        <w:pStyle w:val="10"/>
        <w:numPr>
          <w:ilvl w:val="0"/>
          <w:numId w:val="41"/>
        </w:numPr>
        <w:spacing w:line="276" w:lineRule="auto"/>
        <w:rPr>
          <w:caps/>
          <w:szCs w:val="24"/>
        </w:rPr>
      </w:pP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0EEC6A28" w14:textId="77777777" w:rsidR="007B5173" w:rsidRPr="008B51CD" w:rsidRDefault="007B5173" w:rsidP="007B5173">
      <w:pPr>
        <w:pStyle w:val="10"/>
        <w:spacing w:line="276" w:lineRule="auto"/>
        <w:ind w:left="720" w:firstLine="0"/>
        <w:rPr>
          <w:szCs w:val="24"/>
        </w:rPr>
      </w:pPr>
    </w:p>
    <w:p w14:paraId="5660B25F" w14:textId="77777777" w:rsidR="00BC1848" w:rsidRPr="007B5173" w:rsidRDefault="00BC1848" w:rsidP="00BC1848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468192798"/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4"/>
    </w:p>
    <w:p w14:paraId="56A7C1C6" w14:textId="77777777" w:rsidR="00BC1848" w:rsidRDefault="00BC1848" w:rsidP="00BC1848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Цингалы с</w:t>
      </w:r>
      <w:r w:rsidRPr="00B126BF">
        <w:rPr>
          <w:lang w:eastAsia="ar-SA"/>
        </w:rPr>
        <w:t xml:space="preserve">. </w:t>
      </w:r>
      <w:r>
        <w:rPr>
          <w:lang w:eastAsia="ar-SA"/>
        </w:rPr>
        <w:t>Цингалы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 xml:space="preserve">. </w:t>
      </w:r>
    </w:p>
    <w:p w14:paraId="7CC1ABE8" w14:textId="77777777" w:rsidR="00BC1848" w:rsidRDefault="00BC1848" w:rsidP="00BC1848">
      <w:pPr>
        <w:ind w:firstLine="567"/>
        <w:rPr>
          <w:lang w:eastAsia="ar-SA"/>
        </w:rPr>
      </w:pPr>
      <w:r>
        <w:rPr>
          <w:lang w:eastAsia="ar-SA"/>
        </w:rPr>
        <w:t>Площадь поселения составляет 406,6 га.</w:t>
      </w:r>
    </w:p>
    <w:p w14:paraId="2CECE176" w14:textId="77777777" w:rsidR="00BC1848" w:rsidRPr="00293A1A" w:rsidRDefault="00BC1848" w:rsidP="00BC1848">
      <w:pPr>
        <w:ind w:firstLine="567"/>
      </w:pPr>
      <w:r w:rsidRPr="00362A32">
        <w:t>Среднегодовая численность постоянно проживающего населения</w:t>
      </w:r>
      <w:r>
        <w:t xml:space="preserve"> составляет 712</w:t>
      </w:r>
      <w:r w:rsidRPr="00293A1A">
        <w:t xml:space="preserve"> человек</w:t>
      </w:r>
      <w:r>
        <w:t>.</w:t>
      </w:r>
    </w:p>
    <w:p w14:paraId="16B00A42" w14:textId="77777777" w:rsidR="007B5173" w:rsidRDefault="007B5173" w:rsidP="00BC1848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16924137" w14:textId="7A57D5BF" w:rsidR="00BC1848" w:rsidRPr="007B5173" w:rsidRDefault="00BC1848" w:rsidP="00BC1848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03DC8A30" w14:textId="77777777" w:rsidR="00BC1848" w:rsidRDefault="00BC1848" w:rsidP="00BC1848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3EAE178C" w14:textId="77777777" w:rsidR="00BC1848" w:rsidRDefault="00BC1848" w:rsidP="00BC1848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 w:rsidRPr="00A80998">
        <w:t xml:space="preserve"> </w:t>
      </w:r>
      <w:r>
        <w:t>отсутствуют.</w:t>
      </w:r>
    </w:p>
    <w:p w14:paraId="37CA33F8" w14:textId="77777777" w:rsidR="00BC1848" w:rsidRDefault="00BC1848" w:rsidP="00BC1848">
      <w:pPr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63389053" w14:textId="77777777" w:rsidR="00BC1848" w:rsidRDefault="00BC1848" w:rsidP="00BC1848">
      <w:pPr>
        <w:ind w:firstLine="567"/>
      </w:pPr>
      <w:r>
        <w:t>- спортивный комплекс;</w:t>
      </w:r>
    </w:p>
    <w:p w14:paraId="0C05BB30" w14:textId="77777777" w:rsidR="00BC1848" w:rsidRDefault="00BC1848" w:rsidP="00BC1848">
      <w:pPr>
        <w:ind w:firstLine="567"/>
      </w:pPr>
      <w:r>
        <w:t xml:space="preserve">- </w:t>
      </w:r>
      <w:r w:rsidRPr="003E3D72">
        <w:t>детская спортивно-игровая площадка</w:t>
      </w:r>
      <w:r>
        <w:t xml:space="preserve"> – 2 объекта;</w:t>
      </w:r>
    </w:p>
    <w:p w14:paraId="52EADDA7" w14:textId="77777777" w:rsidR="00BC1848" w:rsidRDefault="00BC1848" w:rsidP="00BC1848">
      <w:pPr>
        <w:ind w:firstLine="567"/>
      </w:pPr>
      <w:r>
        <w:t>- пожарное депо;</w:t>
      </w:r>
    </w:p>
    <w:p w14:paraId="174638DF" w14:textId="77777777" w:rsidR="00BC1848" w:rsidRDefault="00BC1848" w:rsidP="00BC1848">
      <w:pPr>
        <w:ind w:firstLine="567"/>
      </w:pPr>
      <w:r>
        <w:t>- рыбоферма;</w:t>
      </w:r>
    </w:p>
    <w:p w14:paraId="7C007762" w14:textId="77777777" w:rsidR="00BC1848" w:rsidRDefault="00BC1848" w:rsidP="00BC1848">
      <w:pPr>
        <w:ind w:firstLine="567"/>
      </w:pPr>
      <w:r>
        <w:t>- лыжная база;</w:t>
      </w:r>
    </w:p>
    <w:p w14:paraId="38F0E988" w14:textId="77777777" w:rsidR="00BC1848" w:rsidRDefault="00BC1848" w:rsidP="00BC1848">
      <w:pPr>
        <w:ind w:firstLine="567"/>
      </w:pPr>
      <w:r>
        <w:t>- интернет-кафе;</w:t>
      </w:r>
    </w:p>
    <w:p w14:paraId="0D3BD4DC" w14:textId="77777777" w:rsidR="00BC1848" w:rsidRDefault="00BC1848" w:rsidP="00BC1848">
      <w:pPr>
        <w:ind w:firstLine="567"/>
      </w:pPr>
      <w:r>
        <w:t>- пожарный водоем;</w:t>
      </w:r>
    </w:p>
    <w:p w14:paraId="4B61B637" w14:textId="77777777" w:rsidR="00BC1848" w:rsidRDefault="00BC1848" w:rsidP="00BC1848">
      <w:pPr>
        <w:ind w:firstLine="567"/>
      </w:pPr>
      <w:r>
        <w:t>- автозаправочная станция;</w:t>
      </w:r>
    </w:p>
    <w:p w14:paraId="7E9841F4" w14:textId="77777777" w:rsidR="00BC1848" w:rsidRDefault="00BC1848" w:rsidP="00BC1848">
      <w:pPr>
        <w:ind w:firstLine="567"/>
      </w:pPr>
      <w:r>
        <w:t>- станция технического обслуживания;</w:t>
      </w:r>
    </w:p>
    <w:p w14:paraId="32273603" w14:textId="77777777" w:rsidR="00BC1848" w:rsidRDefault="00BC1848" w:rsidP="00BC1848">
      <w:pPr>
        <w:ind w:firstLine="567"/>
      </w:pPr>
      <w:r>
        <w:t xml:space="preserve">- </w:t>
      </w:r>
      <w:r w:rsidRPr="00C165E0">
        <w:t>площадки для временного хранения снежных масс</w:t>
      </w:r>
      <w:r>
        <w:t>;</w:t>
      </w:r>
    </w:p>
    <w:p w14:paraId="254FDB0C" w14:textId="77777777" w:rsidR="00BC1848" w:rsidRDefault="00BC1848" w:rsidP="00BC1848">
      <w:pPr>
        <w:ind w:firstLine="567"/>
      </w:pPr>
      <w:r>
        <w:t>- сети водоснабжения;</w:t>
      </w:r>
    </w:p>
    <w:p w14:paraId="0393198E" w14:textId="77777777" w:rsidR="00BC1848" w:rsidRDefault="00BC1848" w:rsidP="00BC1848">
      <w:pPr>
        <w:ind w:firstLine="567"/>
      </w:pPr>
      <w:r>
        <w:t>- водозабор;</w:t>
      </w:r>
    </w:p>
    <w:p w14:paraId="3D4806EC" w14:textId="77777777" w:rsidR="00BC1848" w:rsidRDefault="00BC1848" w:rsidP="00BC1848">
      <w:pPr>
        <w:ind w:firstLine="567"/>
      </w:pPr>
      <w:r>
        <w:t>- канализационная насосная станция;</w:t>
      </w:r>
    </w:p>
    <w:p w14:paraId="0F3E5744" w14:textId="77777777" w:rsidR="00BC1848" w:rsidRDefault="00BC1848" w:rsidP="00BC1848">
      <w:pPr>
        <w:ind w:firstLine="567"/>
      </w:pPr>
      <w:r>
        <w:t>- сети газоснабжения;</w:t>
      </w:r>
    </w:p>
    <w:p w14:paraId="65A682C6" w14:textId="77777777" w:rsidR="00BC1848" w:rsidRDefault="00BC1848" w:rsidP="00BC1848">
      <w:pPr>
        <w:ind w:firstLine="567"/>
      </w:pPr>
      <w:r>
        <w:t>- улично-дорожная сеть в капитальном исполнении.</w:t>
      </w:r>
    </w:p>
    <w:p w14:paraId="0B98DA55" w14:textId="77777777" w:rsidR="007B5173" w:rsidRDefault="007B5173" w:rsidP="00BC1848">
      <w:pPr>
        <w:pStyle w:val="2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14:paraId="3FF3D32D" w14:textId="7A8641D7" w:rsidR="00BC1848" w:rsidRPr="007B5173" w:rsidRDefault="00BC1848" w:rsidP="00BC1848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07F938BF" w14:textId="77777777" w:rsidR="00BC1848" w:rsidRDefault="00BC1848" w:rsidP="00BC1848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7F02B13A" w14:textId="77777777" w:rsidR="00BC1848" w:rsidRDefault="00BC1848" w:rsidP="00BC1848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255606F7" w14:textId="77777777" w:rsidR="00BC1848" w:rsidRDefault="00BC1848" w:rsidP="00BC1848">
      <w:pPr>
        <w:tabs>
          <w:tab w:val="left" w:pos="0"/>
        </w:tabs>
        <w:ind w:firstLine="567"/>
      </w:pPr>
      <w:r>
        <w:t>- жилая зона;</w:t>
      </w:r>
    </w:p>
    <w:p w14:paraId="7056062C" w14:textId="77777777" w:rsidR="00BC1848" w:rsidRDefault="00BC1848" w:rsidP="00BC1848">
      <w:pPr>
        <w:tabs>
          <w:tab w:val="left" w:pos="0"/>
        </w:tabs>
        <w:ind w:firstLine="567"/>
      </w:pPr>
      <w:r>
        <w:t>- общественно-деловая;</w:t>
      </w:r>
    </w:p>
    <w:p w14:paraId="2F37BB06" w14:textId="77777777" w:rsidR="00BC1848" w:rsidRDefault="00BC1848" w:rsidP="00BC1848">
      <w:pPr>
        <w:tabs>
          <w:tab w:val="left" w:pos="0"/>
        </w:tabs>
        <w:ind w:firstLine="567"/>
      </w:pPr>
      <w:r>
        <w:t>- производственная зона;</w:t>
      </w:r>
    </w:p>
    <w:p w14:paraId="080EA488" w14:textId="77777777" w:rsidR="00BC1848" w:rsidRDefault="00BC1848" w:rsidP="00BC184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34CAB698" w14:textId="77777777" w:rsidR="00BC1848" w:rsidRDefault="00BC1848" w:rsidP="00BC184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5FCBC01B" w14:textId="77777777" w:rsidR="00BC1848" w:rsidRDefault="00BC1848" w:rsidP="00BC184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транспортной инфраструктур</w:t>
      </w:r>
      <w:r>
        <w:t>ы;</w:t>
      </w:r>
    </w:p>
    <w:p w14:paraId="2695B250" w14:textId="77777777" w:rsidR="00BC1848" w:rsidRDefault="00BC1848" w:rsidP="00BC1848">
      <w:pPr>
        <w:tabs>
          <w:tab w:val="left" w:pos="0"/>
        </w:tabs>
        <w:ind w:firstLine="567"/>
      </w:pPr>
      <w:r>
        <w:lastRenderedPageBreak/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57E66D1F" w14:textId="77777777" w:rsidR="00BC1848" w:rsidRDefault="00BC1848" w:rsidP="00BC1848">
      <w:pPr>
        <w:tabs>
          <w:tab w:val="left" w:pos="0"/>
        </w:tabs>
        <w:ind w:firstLine="567"/>
      </w:pPr>
      <w:r>
        <w:t>- зона акваторий;</w:t>
      </w:r>
    </w:p>
    <w:p w14:paraId="3DF511BB" w14:textId="77777777" w:rsidR="00BC1848" w:rsidRDefault="00BC1848" w:rsidP="00BC1848">
      <w:pPr>
        <w:tabs>
          <w:tab w:val="left" w:pos="0"/>
        </w:tabs>
        <w:ind w:firstLine="567"/>
      </w:pPr>
      <w:r>
        <w:t>- зона лесов;</w:t>
      </w:r>
    </w:p>
    <w:p w14:paraId="7DB61A1B" w14:textId="77777777" w:rsidR="00BC1848" w:rsidRDefault="00BC1848" w:rsidP="00BC1848">
      <w:pPr>
        <w:tabs>
          <w:tab w:val="left" w:pos="0"/>
        </w:tabs>
        <w:ind w:firstLine="567"/>
      </w:pPr>
      <w:r>
        <w:t>- зона складирования и захоронения отходов;</w:t>
      </w:r>
    </w:p>
    <w:p w14:paraId="4E148295" w14:textId="77777777" w:rsidR="00BC1848" w:rsidRDefault="00BC1848" w:rsidP="00BC184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46C6D98E" w14:textId="77777777" w:rsidR="007B5173" w:rsidRDefault="007B5173" w:rsidP="00BC1848">
      <w:pPr>
        <w:pStyle w:val="2"/>
        <w:numPr>
          <w:ilvl w:val="0"/>
          <w:numId w:val="0"/>
        </w:numPr>
        <w:spacing w:line="276" w:lineRule="auto"/>
        <w:rPr>
          <w:sz w:val="24"/>
          <w:szCs w:val="24"/>
          <w:lang w:eastAsia="ar-SA"/>
        </w:rPr>
      </w:pPr>
      <w:bookmarkStart w:id="5" w:name="_Toc468192801"/>
    </w:p>
    <w:p w14:paraId="03E262E0" w14:textId="64A91CE8" w:rsidR="00BC1848" w:rsidRPr="007B5173" w:rsidRDefault="00BC1848" w:rsidP="00BC1848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5"/>
    </w:p>
    <w:p w14:paraId="1EF7EF90" w14:textId="77777777" w:rsidR="00BC1848" w:rsidRDefault="00BC1848" w:rsidP="00BC1848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28AE2607" w14:textId="77777777" w:rsidR="00BC1848" w:rsidRPr="00D21128" w:rsidRDefault="00BC1848" w:rsidP="00BC1848">
      <w:pPr>
        <w:keepNext/>
        <w:keepLines/>
        <w:ind w:firstLine="567"/>
      </w:pPr>
      <w:r w:rsidRPr="00D21128"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3BF5B5A8" w14:textId="77777777" w:rsidR="00BC1848" w:rsidRPr="00462B32" w:rsidRDefault="00BC1848" w:rsidP="00BC1848">
      <w:pPr>
        <w:ind w:firstLine="567"/>
        <w:rPr>
          <w:lang w:eastAsia="ar-SA"/>
        </w:rPr>
      </w:pPr>
      <w:r>
        <w:rPr>
          <w:lang w:eastAsia="ar-SA"/>
        </w:rPr>
        <w:t xml:space="preserve">Ведомость координат поворотных точек проектируемых красных линий приведена в Приложении 1, </w:t>
      </w:r>
      <w:r w:rsidRPr="004C2A85">
        <w:rPr>
          <w:lang w:eastAsia="ar-SA"/>
        </w:rPr>
        <w:t>«Положения о размещении объектов капитального строительства федерального, регионального и местного значения, их характеристики».</w:t>
      </w:r>
    </w:p>
    <w:p w14:paraId="5C46C313" w14:textId="77777777" w:rsidR="00BC1848" w:rsidRDefault="00BC1848" w:rsidP="00BC1848">
      <w:pPr>
        <w:rPr>
          <w:b/>
        </w:rPr>
      </w:pPr>
    </w:p>
    <w:p w14:paraId="21B68FF6" w14:textId="77777777" w:rsidR="00BC1848" w:rsidRPr="00294959" w:rsidRDefault="00BC1848" w:rsidP="00BC1848">
      <w:pPr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73BDA4F5" w14:textId="77777777" w:rsidR="00BC1848" w:rsidRPr="00294959" w:rsidRDefault="00BC1848" w:rsidP="00BC1848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4D6E4DFA" w14:textId="77777777" w:rsidR="00BC1848" w:rsidRPr="002A591F" w:rsidRDefault="00BC1848" w:rsidP="00BC1848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 соответствии с Правилами.</w:t>
      </w:r>
    </w:p>
    <w:p w14:paraId="1BB25D25" w14:textId="77777777" w:rsidR="00BC1848" w:rsidRPr="00674F06" w:rsidRDefault="00BC1848" w:rsidP="00BC1848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24AC0872" w14:textId="77777777" w:rsidR="00BC1848" w:rsidRPr="00C64ADE" w:rsidRDefault="00BC1848" w:rsidP="00BC1848">
      <w:pPr>
        <w:pStyle w:val="1b"/>
        <w:rPr>
          <w:bCs/>
        </w:rPr>
      </w:pPr>
      <w:r w:rsidRPr="00C64ADE">
        <w:rPr>
          <w:bCs/>
        </w:rPr>
        <w:t xml:space="preserve">Жилые зоны </w:t>
      </w:r>
      <w:r w:rsidRPr="00C64ADE">
        <w:t>–</w:t>
      </w:r>
      <w:r w:rsidRPr="00C64ADE">
        <w:rPr>
          <w:bCs/>
        </w:rPr>
        <w:t xml:space="preserve"> (Ж).</w:t>
      </w:r>
    </w:p>
    <w:p w14:paraId="76CCB322" w14:textId="77777777" w:rsidR="00BC1848" w:rsidRPr="00C64ADE" w:rsidRDefault="00BC1848" w:rsidP="00BC1848">
      <w:pPr>
        <w:pStyle w:val="1b"/>
        <w:rPr>
          <w:bCs/>
        </w:rPr>
      </w:pPr>
      <w:r w:rsidRPr="00C64ADE">
        <w:t>Общественно-деловая зона – (О).</w:t>
      </w:r>
    </w:p>
    <w:p w14:paraId="2601289F" w14:textId="77777777" w:rsidR="00BC1848" w:rsidRPr="00C64ADE" w:rsidRDefault="00BC1848" w:rsidP="00BC1848">
      <w:pPr>
        <w:pStyle w:val="1b"/>
        <w:rPr>
          <w:bCs/>
        </w:rPr>
      </w:pPr>
      <w:r w:rsidRPr="00C64ADE">
        <w:t>Производственная зона – (П).</w:t>
      </w:r>
    </w:p>
    <w:p w14:paraId="15802C9D" w14:textId="77777777" w:rsidR="00BC1848" w:rsidRPr="00C64ADE" w:rsidRDefault="00BC1848" w:rsidP="00BC1848">
      <w:pPr>
        <w:pStyle w:val="1b"/>
        <w:rPr>
          <w:bCs/>
        </w:rPr>
      </w:pPr>
      <w:r w:rsidRPr="00C64ADE">
        <w:t>Зона инженерной инфраструктуры – (И).</w:t>
      </w:r>
    </w:p>
    <w:p w14:paraId="713C3622" w14:textId="77777777" w:rsidR="00BC1848" w:rsidRPr="00C64ADE" w:rsidRDefault="00BC1848" w:rsidP="00BC1848">
      <w:pPr>
        <w:pStyle w:val="1b"/>
        <w:rPr>
          <w:bCs/>
        </w:rPr>
      </w:pPr>
      <w:r w:rsidRPr="00C64ADE">
        <w:t>Зона транспортной инфраструктуры – (Т).</w:t>
      </w:r>
    </w:p>
    <w:p w14:paraId="2DF5B1E9" w14:textId="77777777" w:rsidR="00BC1848" w:rsidRPr="00C64ADE" w:rsidRDefault="00BC1848" w:rsidP="00BC1848">
      <w:pPr>
        <w:pStyle w:val="1b"/>
        <w:rPr>
          <w:bCs/>
        </w:rPr>
      </w:pPr>
      <w:r w:rsidRPr="00C64ADE">
        <w:t>Зона сельскохозяйственного использования – (Сх).</w:t>
      </w:r>
    </w:p>
    <w:p w14:paraId="45B6FF5A" w14:textId="77777777" w:rsidR="00BC1848" w:rsidRPr="00C64ADE" w:rsidRDefault="00BC1848" w:rsidP="00BC1848">
      <w:pPr>
        <w:pStyle w:val="1b"/>
        <w:rPr>
          <w:bCs/>
        </w:rPr>
      </w:pPr>
      <w:r w:rsidRPr="00C64ADE">
        <w:t>Зона рекреационного назначения – (Р).</w:t>
      </w:r>
    </w:p>
    <w:p w14:paraId="186EF305" w14:textId="77777777" w:rsidR="00BC1848" w:rsidRPr="00C64ADE" w:rsidRDefault="00BC1848" w:rsidP="00BC1848">
      <w:pPr>
        <w:pStyle w:val="1b"/>
        <w:rPr>
          <w:bCs/>
        </w:rPr>
      </w:pPr>
      <w:r w:rsidRPr="00C64ADE">
        <w:t>Зона специального назначения – (Сп).</w:t>
      </w:r>
    </w:p>
    <w:p w14:paraId="736DB9B1" w14:textId="77777777" w:rsidR="00BC1848" w:rsidRPr="00C64ADE" w:rsidRDefault="00BC1848" w:rsidP="00BC1848">
      <w:pPr>
        <w:pStyle w:val="1b"/>
        <w:rPr>
          <w:bCs/>
        </w:rPr>
      </w:pPr>
      <w:r w:rsidRPr="00C64ADE">
        <w:t>Зона складирования и захоронения отходов – (Отх).</w:t>
      </w:r>
    </w:p>
    <w:p w14:paraId="5379A1F4" w14:textId="77777777" w:rsidR="00BC1848" w:rsidRPr="00C64ADE" w:rsidRDefault="00BC1848" w:rsidP="00BC1848">
      <w:pPr>
        <w:pStyle w:val="1b"/>
        <w:rPr>
          <w:bCs/>
        </w:rPr>
      </w:pPr>
      <w:r w:rsidRPr="00C64ADE">
        <w:rPr>
          <w:bCs/>
        </w:rPr>
        <w:t>Зона акваторий – (А).</w:t>
      </w:r>
    </w:p>
    <w:p w14:paraId="7C46E1C8" w14:textId="77777777" w:rsidR="00BC1848" w:rsidRPr="00C64ADE" w:rsidRDefault="00BC1848" w:rsidP="00BC1848">
      <w:pPr>
        <w:pStyle w:val="1b"/>
        <w:rPr>
          <w:bCs/>
        </w:rPr>
      </w:pPr>
      <w:r w:rsidRPr="00C64ADE">
        <w:rPr>
          <w:bCs/>
        </w:rPr>
        <w:t>Зона лесов – (Л).</w:t>
      </w:r>
    </w:p>
    <w:p w14:paraId="4650B52F" w14:textId="77777777" w:rsidR="00BC1848" w:rsidRDefault="00BC1848" w:rsidP="00BC1848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143ABE9" w14:textId="77777777" w:rsidR="00BC1848" w:rsidRPr="007B5173" w:rsidRDefault="00BC1848" w:rsidP="00BC1848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3C26C956" w14:textId="77777777" w:rsidR="00BC1848" w:rsidRDefault="00BC1848" w:rsidP="00BC1848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3706AADB" w14:textId="77777777" w:rsidR="00BC1848" w:rsidRPr="004F0FDA" w:rsidRDefault="00BC1848" w:rsidP="00BC1848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663"/>
        <w:gridCol w:w="1663"/>
        <w:gridCol w:w="1940"/>
        <w:gridCol w:w="1803"/>
        <w:gridCol w:w="1299"/>
      </w:tblGrid>
      <w:tr w:rsidR="00BC1848" w:rsidRPr="00472C0C" w14:paraId="75E744F7" w14:textId="77777777" w:rsidTr="00BC1848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55965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33642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54F28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 xml:space="preserve">Коэффициент плотности застройки районов с </w:t>
            </w:r>
            <w:r w:rsidRPr="00257AC0">
              <w:rPr>
                <w:color w:val="000000"/>
              </w:rPr>
              <w:lastRenderedPageBreak/>
              <w:t>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A6875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lastRenderedPageBreak/>
              <w:t>Коэффициент застройки районов с индивидуальной застройкой</w:t>
            </w:r>
          </w:p>
        </w:tc>
        <w:tc>
          <w:tcPr>
            <w:tcW w:w="9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60973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 xml:space="preserve">Коэффициент плотности застройки районов с </w:t>
            </w:r>
            <w:r w:rsidRPr="00257AC0">
              <w:rPr>
                <w:color w:val="000000"/>
              </w:rPr>
              <w:lastRenderedPageBreak/>
              <w:t>индивидуальной застройкой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55C6C" w14:textId="77777777" w:rsidR="00BC1848" w:rsidRPr="00257AC0" w:rsidRDefault="00BC1848" w:rsidP="00BC184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lastRenderedPageBreak/>
              <w:t>Общая плотность застройки</w:t>
            </w:r>
          </w:p>
        </w:tc>
      </w:tr>
      <w:tr w:rsidR="00BC1848" w:rsidRPr="00472C0C" w14:paraId="50D69CBD" w14:textId="77777777" w:rsidTr="00BC1848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4DBE9A" w14:textId="77777777" w:rsidR="00BC1848" w:rsidRPr="00257AC0" w:rsidRDefault="00BC1848" w:rsidP="00BC1848">
            <w:pPr>
              <w:spacing w:line="170" w:lineRule="atLeast"/>
            </w:pPr>
            <w:r w:rsidRPr="00257AC0">
              <w:rPr>
                <w:color w:val="000000"/>
              </w:rPr>
              <w:t xml:space="preserve">с. </w:t>
            </w:r>
            <w:r>
              <w:rPr>
                <w:color w:val="000000"/>
              </w:rPr>
              <w:t>Цингалы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5F1FC" w14:textId="77777777" w:rsidR="00BC1848" w:rsidRPr="00257AC0" w:rsidRDefault="00BC1848" w:rsidP="00BC1848">
            <w:pPr>
              <w:spacing w:line="170" w:lineRule="atLeast"/>
              <w:jc w:val="center"/>
            </w:pPr>
            <w:r>
              <w:rPr>
                <w:color w:val="000000"/>
              </w:rPr>
              <w:t>-</w:t>
            </w:r>
            <w:r w:rsidRPr="00257AC0">
              <w:rPr>
                <w:color w:val="000000"/>
              </w:rPr>
              <w:t> 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13ACC" w14:textId="77777777" w:rsidR="00BC1848" w:rsidRPr="00257AC0" w:rsidRDefault="00BC1848" w:rsidP="00BC1848">
            <w:pPr>
              <w:spacing w:line="170" w:lineRule="atLeast"/>
              <w:jc w:val="center"/>
            </w:pPr>
            <w:r>
              <w:rPr>
                <w:color w:val="000000"/>
              </w:rPr>
              <w:t>-</w:t>
            </w:r>
            <w:r w:rsidRPr="00257AC0">
              <w:rPr>
                <w:color w:val="000000"/>
              </w:rPr>
              <w:t> </w:t>
            </w:r>
          </w:p>
        </w:tc>
        <w:tc>
          <w:tcPr>
            <w:tcW w:w="97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96D77" w14:textId="77777777" w:rsidR="00BC1848" w:rsidRPr="00E36816" w:rsidRDefault="00BC1848" w:rsidP="00BC1848">
            <w:pPr>
              <w:pStyle w:val="TableParagraph"/>
              <w:spacing w:line="210" w:lineRule="exact"/>
              <w:ind w:left="663"/>
              <w:jc w:val="left"/>
              <w:rPr>
                <w:sz w:val="24"/>
                <w:szCs w:val="24"/>
              </w:rPr>
            </w:pPr>
            <w:r w:rsidRPr="00E36816">
              <w:rPr>
                <w:sz w:val="24"/>
                <w:szCs w:val="24"/>
              </w:rPr>
              <w:t>0,0071</w:t>
            </w:r>
          </w:p>
        </w:tc>
        <w:tc>
          <w:tcPr>
            <w:tcW w:w="90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94166" w14:textId="77777777" w:rsidR="00BC1848" w:rsidRPr="00E36816" w:rsidRDefault="00BC1848" w:rsidP="00BC1848">
            <w:pPr>
              <w:jc w:val="center"/>
            </w:pPr>
            <w:r w:rsidRPr="00E36816">
              <w:t>0,0028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ED7B8" w14:textId="77777777" w:rsidR="00BC1848" w:rsidRPr="00E36816" w:rsidRDefault="00BC1848" w:rsidP="00BC1848">
            <w:pPr>
              <w:jc w:val="center"/>
            </w:pPr>
            <w:r w:rsidRPr="00E36816">
              <w:t>0,0028</w:t>
            </w:r>
          </w:p>
        </w:tc>
      </w:tr>
    </w:tbl>
    <w:p w14:paraId="5447D1E8" w14:textId="77777777" w:rsidR="00BC1848" w:rsidRDefault="00BC1848" w:rsidP="00BC1848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18</w:t>
      </w:r>
      <w:r w:rsidRPr="00925711">
        <w:rPr>
          <w:lang w:eastAsia="ar-SA"/>
        </w:rPr>
        <w:t>,0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624C838D" w14:textId="77777777" w:rsidR="00BC1848" w:rsidRPr="00395F33" w:rsidRDefault="00BC1848" w:rsidP="00BC1848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2C5FA2FF" w14:textId="77777777" w:rsidR="00BC1848" w:rsidRPr="00395F33" w:rsidRDefault="00BC1848" w:rsidP="00BC1848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6BFCE441" w14:textId="77777777" w:rsidR="00BC1848" w:rsidRPr="004F0FDA" w:rsidRDefault="00BC1848" w:rsidP="00BC1848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5FCD86B9" w14:textId="77777777" w:rsidR="00BC1848" w:rsidRDefault="00BC1848" w:rsidP="00BC1848">
      <w:pPr>
        <w:suppressAutoHyphens/>
        <w:ind w:firstLine="567"/>
        <w:jc w:val="center"/>
        <w:rPr>
          <w:lang w:eastAsia="ar-SA"/>
        </w:rPr>
      </w:pPr>
      <w:r w:rsidRPr="00141F0C">
        <w:rPr>
          <w:lang w:eastAsia="ar-SA"/>
        </w:rPr>
        <w:t>Перечень объектов капитального строительства, планируемых к размещению</w:t>
      </w:r>
    </w:p>
    <w:p w14:paraId="6AB663CF" w14:textId="77777777" w:rsidR="00BC1848" w:rsidRPr="00141F0C" w:rsidRDefault="00BC1848" w:rsidP="00BC1848">
      <w:pPr>
        <w:suppressAutoHyphens/>
        <w:ind w:firstLine="567"/>
        <w:jc w:val="right"/>
        <w:rPr>
          <w:lang w:eastAsia="ar-SA"/>
        </w:rPr>
      </w:pPr>
      <w:r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86"/>
        <w:gridCol w:w="3372"/>
        <w:gridCol w:w="1780"/>
        <w:gridCol w:w="1631"/>
        <w:gridCol w:w="2176"/>
      </w:tblGrid>
      <w:tr w:rsidR="00BC1848" w:rsidRPr="00141F0C" w14:paraId="5E007B14" w14:textId="77777777" w:rsidTr="00BC1848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14:paraId="721FFF05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 w:rsidRPr="00141F0C">
              <w:rPr>
                <w:rFonts w:cs="Calibri"/>
              </w:rPr>
              <w:t>№пп</w:t>
            </w:r>
          </w:p>
        </w:tc>
        <w:tc>
          <w:tcPr>
            <w:tcW w:w="3512" w:type="dxa"/>
            <w:shd w:val="clear" w:color="auto" w:fill="FFFFFF"/>
            <w:hideMark/>
          </w:tcPr>
          <w:p w14:paraId="50876890" w14:textId="77777777" w:rsidR="00BC1848" w:rsidRPr="00141F0C" w:rsidRDefault="00BC1848" w:rsidP="00BC1848">
            <w:pPr>
              <w:ind w:hanging="8"/>
              <w:jc w:val="center"/>
              <w:rPr>
                <w:rFonts w:cs="Calibri"/>
              </w:rPr>
            </w:pPr>
            <w:r w:rsidRPr="00141F0C">
              <w:rPr>
                <w:rFonts w:cs="Calibri"/>
              </w:rPr>
              <w:t>Объект</w:t>
            </w:r>
          </w:p>
        </w:tc>
        <w:tc>
          <w:tcPr>
            <w:tcW w:w="1843" w:type="dxa"/>
            <w:shd w:val="clear" w:color="auto" w:fill="FFFFFF"/>
            <w:hideMark/>
          </w:tcPr>
          <w:p w14:paraId="75C33EFD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 w:rsidRPr="00141F0C">
              <w:rPr>
                <w:rFonts w:cs="Calibri"/>
              </w:rPr>
              <w:t>Кол-во</w:t>
            </w:r>
            <w:r>
              <w:rPr>
                <w:rFonts w:cs="Calibri"/>
              </w:rPr>
              <w:t xml:space="preserve"> участков, участок</w:t>
            </w:r>
          </w:p>
        </w:tc>
        <w:tc>
          <w:tcPr>
            <w:tcW w:w="1701" w:type="dxa"/>
            <w:shd w:val="clear" w:color="auto" w:fill="FFFFFF"/>
          </w:tcPr>
          <w:p w14:paraId="5E547894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14:paraId="69A2AB97" w14:textId="77777777" w:rsidR="00BC1848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*Общая жилая площадь, </w:t>
            </w:r>
          </w:p>
          <w:p w14:paraId="209DBA4A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м</w:t>
            </w:r>
            <w:r>
              <w:rPr>
                <w:rFonts w:cs="Calibri"/>
                <w:vertAlign w:val="superscript"/>
              </w:rPr>
              <w:t>2</w:t>
            </w:r>
            <w:r>
              <w:rPr>
                <w:rFonts w:cs="Calibri"/>
              </w:rPr>
              <w:t xml:space="preserve"> общей площади</w:t>
            </w:r>
          </w:p>
        </w:tc>
      </w:tr>
      <w:tr w:rsidR="00BC1848" w:rsidRPr="00141F0C" w14:paraId="0FEE8C90" w14:textId="77777777" w:rsidTr="00BC1848">
        <w:tc>
          <w:tcPr>
            <w:tcW w:w="741" w:type="dxa"/>
            <w:shd w:val="clear" w:color="auto" w:fill="FFFFFF"/>
            <w:hideMark/>
          </w:tcPr>
          <w:p w14:paraId="537E9212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 w:rsidRPr="00141F0C">
              <w:rPr>
                <w:rFonts w:cs="Calibri"/>
              </w:rPr>
              <w:t>1</w:t>
            </w:r>
          </w:p>
        </w:tc>
        <w:tc>
          <w:tcPr>
            <w:tcW w:w="3512" w:type="dxa"/>
            <w:shd w:val="clear" w:color="auto" w:fill="FFFFFF"/>
          </w:tcPr>
          <w:p w14:paraId="39B69448" w14:textId="77777777" w:rsidR="00BC1848" w:rsidRPr="00141F0C" w:rsidRDefault="00BC1848" w:rsidP="00BC1848">
            <w:pPr>
              <w:ind w:hanging="8"/>
              <w:rPr>
                <w:rFonts w:cs="Calibri"/>
              </w:rPr>
            </w:pPr>
            <w:r w:rsidRPr="00141F0C">
              <w:rPr>
                <w:rFonts w:cs="Calibri"/>
              </w:rPr>
              <w:t>Для индивидуального жилищного строительства</w:t>
            </w:r>
            <w:r>
              <w:rPr>
                <w:rFonts w:cs="Calibri"/>
              </w:rPr>
              <w:t xml:space="preserve"> (проект.)</w:t>
            </w:r>
          </w:p>
        </w:tc>
        <w:tc>
          <w:tcPr>
            <w:tcW w:w="1843" w:type="dxa"/>
            <w:shd w:val="clear" w:color="auto" w:fill="FFFFFF"/>
          </w:tcPr>
          <w:p w14:paraId="2C635C88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44</w:t>
            </w:r>
          </w:p>
        </w:tc>
        <w:tc>
          <w:tcPr>
            <w:tcW w:w="1701" w:type="dxa"/>
            <w:shd w:val="clear" w:color="auto" w:fill="FFFFFF"/>
          </w:tcPr>
          <w:p w14:paraId="7AE1A718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44</w:t>
            </w:r>
          </w:p>
        </w:tc>
        <w:tc>
          <w:tcPr>
            <w:tcW w:w="2268" w:type="dxa"/>
            <w:shd w:val="clear" w:color="auto" w:fill="FFFFFF"/>
          </w:tcPr>
          <w:p w14:paraId="3DD42DD1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44 х 80м</w:t>
            </w:r>
            <w:r>
              <w:rPr>
                <w:rFonts w:cs="Calibri"/>
                <w:vertAlign w:val="superscript"/>
              </w:rPr>
              <w:t>2</w:t>
            </w:r>
            <w:r w:rsidRPr="00141F0C">
              <w:rPr>
                <w:rFonts w:cs="Calibri"/>
              </w:rPr>
              <w:t xml:space="preserve"> = </w:t>
            </w:r>
            <w:r>
              <w:rPr>
                <w:rFonts w:cs="Calibri"/>
              </w:rPr>
              <w:t>3520</w:t>
            </w:r>
          </w:p>
        </w:tc>
      </w:tr>
      <w:tr w:rsidR="00BC1848" w:rsidRPr="00141F0C" w14:paraId="30422F52" w14:textId="77777777" w:rsidTr="00BC1848">
        <w:tc>
          <w:tcPr>
            <w:tcW w:w="741" w:type="dxa"/>
            <w:shd w:val="clear" w:color="auto" w:fill="FFFFFF"/>
          </w:tcPr>
          <w:p w14:paraId="4D93176D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 w:rsidRPr="00141F0C">
              <w:rPr>
                <w:rFonts w:cs="Calibri"/>
              </w:rPr>
              <w:t>2</w:t>
            </w:r>
          </w:p>
        </w:tc>
        <w:tc>
          <w:tcPr>
            <w:tcW w:w="3512" w:type="dxa"/>
            <w:shd w:val="clear" w:color="auto" w:fill="FFFFFF"/>
          </w:tcPr>
          <w:p w14:paraId="1EF68365" w14:textId="77777777" w:rsidR="00BC1848" w:rsidRPr="00141F0C" w:rsidRDefault="00BC1848" w:rsidP="00BC1848">
            <w:pPr>
              <w:ind w:hanging="8"/>
              <w:rPr>
                <w:rFonts w:cs="Calibri"/>
              </w:rPr>
            </w:pPr>
            <w:r w:rsidRPr="00141F0C">
              <w:rPr>
                <w:rFonts w:cs="Calibri"/>
              </w:rPr>
              <w:t>Малоэтажная</w:t>
            </w:r>
            <w:r>
              <w:rPr>
                <w:rFonts w:cs="Calibri"/>
              </w:rPr>
              <w:t xml:space="preserve"> </w:t>
            </w:r>
            <w:r w:rsidRPr="00141F0C">
              <w:rPr>
                <w:rFonts w:cs="Calibri"/>
              </w:rPr>
              <w:t>многоквартирная жилая застройка</w:t>
            </w:r>
            <w:r>
              <w:rPr>
                <w:rFonts w:cs="Calibri"/>
              </w:rPr>
              <w:t xml:space="preserve"> (проект.)</w:t>
            </w:r>
          </w:p>
        </w:tc>
        <w:tc>
          <w:tcPr>
            <w:tcW w:w="1843" w:type="dxa"/>
            <w:shd w:val="clear" w:color="auto" w:fill="FFFFFF"/>
          </w:tcPr>
          <w:p w14:paraId="721B8883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</w:t>
            </w:r>
          </w:p>
        </w:tc>
        <w:tc>
          <w:tcPr>
            <w:tcW w:w="1701" w:type="dxa"/>
            <w:shd w:val="clear" w:color="auto" w:fill="FFFFFF"/>
          </w:tcPr>
          <w:p w14:paraId="25510D17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</w:t>
            </w:r>
          </w:p>
        </w:tc>
        <w:tc>
          <w:tcPr>
            <w:tcW w:w="2268" w:type="dxa"/>
            <w:shd w:val="clear" w:color="auto" w:fill="FFFFFF"/>
          </w:tcPr>
          <w:p w14:paraId="316FFCCE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 х 1200м</w:t>
            </w:r>
            <w:r>
              <w:rPr>
                <w:rFonts w:cs="Calibri"/>
                <w:vertAlign w:val="superscript"/>
              </w:rPr>
              <w:t>2</w:t>
            </w:r>
            <w:r w:rsidRPr="00141F0C">
              <w:rPr>
                <w:rFonts w:cs="Calibri"/>
              </w:rPr>
              <w:t xml:space="preserve"> = </w:t>
            </w:r>
            <w:r>
              <w:rPr>
                <w:rFonts w:cs="Calibri"/>
              </w:rPr>
              <w:t>51600</w:t>
            </w:r>
          </w:p>
        </w:tc>
      </w:tr>
      <w:tr w:rsidR="00BC1848" w:rsidRPr="00141F0C" w14:paraId="40069057" w14:textId="77777777" w:rsidTr="00BC1848">
        <w:tc>
          <w:tcPr>
            <w:tcW w:w="741" w:type="dxa"/>
            <w:shd w:val="clear" w:color="auto" w:fill="FFFFFF"/>
          </w:tcPr>
          <w:p w14:paraId="761E3760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512" w:type="dxa"/>
            <w:shd w:val="clear" w:color="auto" w:fill="FFFFFF"/>
          </w:tcPr>
          <w:p w14:paraId="003F4EDF" w14:textId="77777777" w:rsidR="00BC1848" w:rsidRPr="00A558D4" w:rsidRDefault="00BC1848" w:rsidP="00BC1848">
            <w:r w:rsidRPr="00A558D4">
              <w:t>Блокированная жилая застройка</w:t>
            </w:r>
            <w:r>
              <w:t xml:space="preserve"> (сущ.)</w:t>
            </w:r>
          </w:p>
        </w:tc>
        <w:tc>
          <w:tcPr>
            <w:tcW w:w="1843" w:type="dxa"/>
            <w:shd w:val="clear" w:color="auto" w:fill="FFFFFF"/>
          </w:tcPr>
          <w:p w14:paraId="17C17132" w14:textId="77777777" w:rsidR="00BC1848" w:rsidRPr="00A558D4" w:rsidRDefault="00BC1848" w:rsidP="00BC1848">
            <w:pPr>
              <w:jc w:val="center"/>
              <w:rPr>
                <w:rFonts w:cs="Calibri"/>
              </w:rPr>
            </w:pPr>
            <w:r w:rsidRPr="00A558D4">
              <w:rPr>
                <w:rFonts w:cs="Calibri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14:paraId="732036C5" w14:textId="77777777" w:rsidR="00BC1848" w:rsidRPr="00A558D4" w:rsidRDefault="00BC1848" w:rsidP="00BC1848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FFFFFF"/>
          </w:tcPr>
          <w:p w14:paraId="35E22733" w14:textId="77777777" w:rsidR="00BC1848" w:rsidRPr="00A558D4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1848" w:rsidRPr="00141F0C" w14:paraId="26DC1EB6" w14:textId="77777777" w:rsidTr="00BC1848">
        <w:tc>
          <w:tcPr>
            <w:tcW w:w="741" w:type="dxa"/>
            <w:shd w:val="clear" w:color="auto" w:fill="FFFFFF"/>
          </w:tcPr>
          <w:p w14:paraId="56DC3804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</w:p>
        </w:tc>
        <w:tc>
          <w:tcPr>
            <w:tcW w:w="3512" w:type="dxa"/>
            <w:shd w:val="clear" w:color="auto" w:fill="FFFFFF"/>
          </w:tcPr>
          <w:p w14:paraId="595DC632" w14:textId="77777777" w:rsidR="00BC1848" w:rsidRPr="00141F0C" w:rsidRDefault="00BC1848" w:rsidP="00BC1848">
            <w:pPr>
              <w:ind w:hanging="8"/>
              <w:rPr>
                <w:rFonts w:cs="Calibri"/>
              </w:rPr>
            </w:pPr>
          </w:p>
        </w:tc>
        <w:tc>
          <w:tcPr>
            <w:tcW w:w="1843" w:type="dxa"/>
            <w:shd w:val="clear" w:color="auto" w:fill="FFFFFF"/>
          </w:tcPr>
          <w:p w14:paraId="7D8956B5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88</w:t>
            </w:r>
          </w:p>
        </w:tc>
        <w:tc>
          <w:tcPr>
            <w:tcW w:w="1701" w:type="dxa"/>
            <w:shd w:val="clear" w:color="auto" w:fill="FFFFFF"/>
          </w:tcPr>
          <w:p w14:paraId="18D06933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FFFFFF"/>
          </w:tcPr>
          <w:p w14:paraId="0E607E5B" w14:textId="77777777" w:rsidR="00BC1848" w:rsidRPr="00141F0C" w:rsidRDefault="00BC1848" w:rsidP="00BC184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55120</w:t>
            </w:r>
          </w:p>
        </w:tc>
      </w:tr>
    </w:tbl>
    <w:p w14:paraId="6592E1B0" w14:textId="77777777" w:rsidR="00BC1848" w:rsidRPr="00B05ECB" w:rsidRDefault="00BC1848" w:rsidP="00BC1848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4EE91845" w14:textId="77777777" w:rsidR="00BC1848" w:rsidRDefault="00BC1848" w:rsidP="00BC1848">
      <w:pPr>
        <w:pStyle w:val="af9"/>
        <w:spacing w:before="0" w:after="0"/>
        <w:ind w:firstLine="0"/>
        <w:rPr>
          <w:b/>
          <w:lang w:eastAsia="ar-SA"/>
        </w:rPr>
      </w:pPr>
    </w:p>
    <w:p w14:paraId="5F54E828" w14:textId="77777777" w:rsidR="00BC1848" w:rsidRDefault="00BC1848" w:rsidP="00BC1848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575B1F3F" w14:textId="77777777" w:rsidR="00BC1848" w:rsidRDefault="00BC1848" w:rsidP="00BC184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5DCA901F" w14:textId="77777777" w:rsidR="00BC1848" w:rsidRDefault="00BC1848" w:rsidP="00BC184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3F07E61B" w14:textId="77777777" w:rsidR="00BC1848" w:rsidRDefault="00BC1848" w:rsidP="00BC184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2D13626A" w14:textId="77777777" w:rsidR="00BC1848" w:rsidRDefault="00BC1848" w:rsidP="00BC184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5BB356B8" w14:textId="77777777" w:rsidR="00BC1848" w:rsidRDefault="00BC1848" w:rsidP="00BC184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0A12C55C" w14:textId="77777777" w:rsidR="00BC1848" w:rsidRDefault="00BC1848" w:rsidP="00BC1848">
      <w:pPr>
        <w:ind w:firstLine="567"/>
      </w:pPr>
      <w:r w:rsidRPr="00B56572">
        <w:t>Расчетный срок:</w:t>
      </w:r>
    </w:p>
    <w:p w14:paraId="0D2A1F36" w14:textId="77777777" w:rsidR="00BC1848" w:rsidRDefault="00BC1848" w:rsidP="00BC1848">
      <w:pPr>
        <w:ind w:firstLine="567"/>
      </w:pPr>
      <w:r w:rsidRPr="00690D79">
        <w:t>–</w:t>
      </w:r>
      <w:r>
        <w:t xml:space="preserve"> </w:t>
      </w:r>
      <w:r w:rsidRPr="00690D79">
        <w:t>детская спортивно-игровая площадка</w:t>
      </w:r>
      <w:r>
        <w:t>;</w:t>
      </w:r>
    </w:p>
    <w:p w14:paraId="23FC045B" w14:textId="77777777" w:rsidR="00BC1848" w:rsidRDefault="00BC1848" w:rsidP="00BC1848">
      <w:pPr>
        <w:ind w:firstLine="567"/>
      </w:pPr>
      <w:r>
        <w:t>- лыжная база;</w:t>
      </w:r>
    </w:p>
    <w:p w14:paraId="163FD135" w14:textId="77777777" w:rsidR="00BC1848" w:rsidRDefault="00BC1848" w:rsidP="00BC1848">
      <w:pPr>
        <w:ind w:firstLine="567"/>
      </w:pPr>
      <w:r>
        <w:t>- спортивный комплекс.</w:t>
      </w:r>
    </w:p>
    <w:p w14:paraId="29498FEF" w14:textId="77777777" w:rsidR="00BC1848" w:rsidRDefault="00BC1848" w:rsidP="00BC1848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  <w:bookmarkStart w:id="6" w:name="_Toc468192804"/>
    </w:p>
    <w:p w14:paraId="062387B7" w14:textId="77777777" w:rsidR="00BC1848" w:rsidRPr="007B5173" w:rsidRDefault="00BC1848" w:rsidP="00BC1848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B5173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6"/>
    </w:p>
    <w:p w14:paraId="1C1A1A53" w14:textId="77777777" w:rsidR="00BC1848" w:rsidRDefault="00BC1848" w:rsidP="00BC1848">
      <w:pPr>
        <w:ind w:firstLine="567"/>
      </w:pPr>
      <w:r>
        <w:t>В соответствии с Генеральным планом в</w:t>
      </w:r>
      <w:r w:rsidRPr="001157F3">
        <w:t xml:space="preserve"> целях развития транспортной инфраструктуры</w:t>
      </w:r>
      <w:r>
        <w:t xml:space="preserve"> поселка предлагается размещение:</w:t>
      </w:r>
    </w:p>
    <w:p w14:paraId="3070A763" w14:textId="77777777" w:rsidR="00BC1848" w:rsidRDefault="00BC1848" w:rsidP="00BC1848">
      <w:pPr>
        <w:ind w:firstLine="567"/>
      </w:pPr>
      <w:r>
        <w:t xml:space="preserve">- </w:t>
      </w:r>
      <w:r w:rsidRPr="005A7B67">
        <w:t>АЗС, мощностью 2 топливо-раздаточные колонки (число колонок соответствует числу видов топлива);</w:t>
      </w:r>
    </w:p>
    <w:p w14:paraId="6CD25482" w14:textId="77777777" w:rsidR="00BC1848" w:rsidRDefault="00BC1848" w:rsidP="00BC1848">
      <w:pPr>
        <w:ind w:firstLine="567"/>
      </w:pPr>
      <w:r>
        <w:t xml:space="preserve">- </w:t>
      </w:r>
      <w:r w:rsidRPr="005A7B67">
        <w:t>СТО, мощностью 1 пост.</w:t>
      </w:r>
    </w:p>
    <w:p w14:paraId="5C00ED5F" w14:textId="77777777" w:rsidR="00BC1848" w:rsidRPr="001043A8" w:rsidRDefault="00BC1848" w:rsidP="00BC1848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2A9F2FF4" w14:textId="77777777" w:rsidR="00BC1848" w:rsidRPr="00B56572" w:rsidRDefault="00BC1848" w:rsidP="00BC1848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37FF6055" w14:textId="77777777" w:rsidR="00BC1848" w:rsidRDefault="00BC1848" w:rsidP="00BC1848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5B1F7BA9" w14:textId="77777777" w:rsidR="00BC1848" w:rsidRPr="00B56572" w:rsidRDefault="00BC1848" w:rsidP="00BC1848">
      <w:pPr>
        <w:jc w:val="right"/>
      </w:pPr>
      <w:r>
        <w:lastRenderedPageBreak/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1"/>
        <w:gridCol w:w="1680"/>
        <w:gridCol w:w="2394"/>
      </w:tblGrid>
      <w:tr w:rsidR="00BC1848" w:rsidRPr="00867535" w14:paraId="563FC945" w14:textId="77777777" w:rsidTr="00BC1848">
        <w:tc>
          <w:tcPr>
            <w:tcW w:w="5954" w:type="dxa"/>
            <w:vAlign w:val="center"/>
          </w:tcPr>
          <w:p w14:paraId="61D7F9FA" w14:textId="77777777" w:rsidR="00BC1848" w:rsidRPr="00867535" w:rsidRDefault="00BC1848" w:rsidP="00BC184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701" w:type="dxa"/>
            <w:vAlign w:val="center"/>
          </w:tcPr>
          <w:p w14:paraId="359DE821" w14:textId="77777777" w:rsidR="00BC1848" w:rsidRPr="00867535" w:rsidRDefault="00BC1848" w:rsidP="00BC184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2410" w:type="dxa"/>
            <w:vAlign w:val="center"/>
          </w:tcPr>
          <w:p w14:paraId="05DEFA95" w14:textId="77777777" w:rsidR="00BC1848" w:rsidRPr="00867535" w:rsidRDefault="00BC1848" w:rsidP="00BC184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BC1848" w:rsidRPr="00867535" w14:paraId="1EEAECCD" w14:textId="77777777" w:rsidTr="00BC1848">
        <w:tc>
          <w:tcPr>
            <w:tcW w:w="5954" w:type="dxa"/>
            <w:vAlign w:val="center"/>
          </w:tcPr>
          <w:p w14:paraId="68193D2C" w14:textId="77777777" w:rsidR="00BC1848" w:rsidRPr="00867535" w:rsidRDefault="00BC1848" w:rsidP="00BC1848">
            <w:pPr>
              <w:spacing w:after="60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>в т.ч.</w:t>
            </w:r>
            <w:r>
              <w:t>:</w:t>
            </w:r>
          </w:p>
        </w:tc>
        <w:tc>
          <w:tcPr>
            <w:tcW w:w="1701" w:type="dxa"/>
            <w:vAlign w:val="center"/>
          </w:tcPr>
          <w:p w14:paraId="2B4CAA69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2410" w:type="dxa"/>
            <w:vAlign w:val="center"/>
          </w:tcPr>
          <w:p w14:paraId="3732476D" w14:textId="77777777" w:rsidR="00BC1848" w:rsidRPr="00867535" w:rsidRDefault="00BC1848" w:rsidP="00BC1848">
            <w:pPr>
              <w:spacing w:after="60"/>
              <w:jc w:val="center"/>
            </w:pPr>
            <w:r>
              <w:t>15,4</w:t>
            </w:r>
          </w:p>
        </w:tc>
      </w:tr>
      <w:tr w:rsidR="00BC1848" w:rsidRPr="00867535" w14:paraId="3894B6FB" w14:textId="77777777" w:rsidTr="00BC1848">
        <w:tc>
          <w:tcPr>
            <w:tcW w:w="5954" w:type="dxa"/>
            <w:vAlign w:val="center"/>
          </w:tcPr>
          <w:p w14:paraId="358B43E6" w14:textId="77777777" w:rsidR="00BC1848" w:rsidRPr="00867535" w:rsidRDefault="00BC1848" w:rsidP="00BC1848">
            <w:pPr>
              <w:spacing w:after="60"/>
            </w:pPr>
            <w:r>
              <w:t>основные улицы</w:t>
            </w:r>
          </w:p>
        </w:tc>
        <w:tc>
          <w:tcPr>
            <w:tcW w:w="1701" w:type="dxa"/>
            <w:vAlign w:val="center"/>
          </w:tcPr>
          <w:p w14:paraId="3AB896B6" w14:textId="77777777" w:rsidR="00BC1848" w:rsidRPr="00867535" w:rsidRDefault="00BC1848" w:rsidP="00BC184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2410" w:type="dxa"/>
            <w:vAlign w:val="center"/>
          </w:tcPr>
          <w:p w14:paraId="567A9AE2" w14:textId="77777777" w:rsidR="00BC1848" w:rsidRDefault="00BC1848" w:rsidP="00BC1848">
            <w:pPr>
              <w:spacing w:after="60"/>
              <w:jc w:val="center"/>
            </w:pPr>
            <w:r>
              <w:t>6,7</w:t>
            </w:r>
          </w:p>
        </w:tc>
      </w:tr>
      <w:tr w:rsidR="00BC1848" w:rsidRPr="00867535" w14:paraId="720565CE" w14:textId="77777777" w:rsidTr="00BC1848">
        <w:tc>
          <w:tcPr>
            <w:tcW w:w="5954" w:type="dxa"/>
            <w:vAlign w:val="center"/>
          </w:tcPr>
          <w:p w14:paraId="3C3C7DB8" w14:textId="77777777" w:rsidR="00BC1848" w:rsidRPr="00867535" w:rsidRDefault="00BC1848" w:rsidP="00BC1848">
            <w:pPr>
              <w:spacing w:after="60"/>
            </w:pPr>
            <w:r w:rsidRPr="002A2F02">
              <w:t>улицы в жилой застройке</w:t>
            </w:r>
          </w:p>
        </w:tc>
        <w:tc>
          <w:tcPr>
            <w:tcW w:w="1701" w:type="dxa"/>
            <w:vAlign w:val="center"/>
          </w:tcPr>
          <w:p w14:paraId="77AFE112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2410" w:type="dxa"/>
            <w:vAlign w:val="center"/>
          </w:tcPr>
          <w:p w14:paraId="315A5897" w14:textId="77777777" w:rsidR="00BC1848" w:rsidRPr="00867535" w:rsidRDefault="00BC1848" w:rsidP="00BC1848">
            <w:pPr>
              <w:spacing w:after="60"/>
              <w:jc w:val="center"/>
            </w:pPr>
            <w:r>
              <w:t>10,5</w:t>
            </w:r>
          </w:p>
        </w:tc>
      </w:tr>
      <w:tr w:rsidR="00BC1848" w:rsidRPr="00867535" w14:paraId="2FA8B055" w14:textId="77777777" w:rsidTr="00BC1848">
        <w:tc>
          <w:tcPr>
            <w:tcW w:w="5954" w:type="dxa"/>
            <w:vAlign w:val="center"/>
          </w:tcPr>
          <w:p w14:paraId="541F7E94" w14:textId="77777777" w:rsidR="00BC1848" w:rsidRPr="002A2F02" w:rsidRDefault="00BC1848" w:rsidP="00BC1848">
            <w:pPr>
              <w:spacing w:after="60"/>
            </w:pPr>
            <w:r w:rsidRPr="002A2F02">
              <w:t>проездов</w:t>
            </w:r>
          </w:p>
        </w:tc>
        <w:tc>
          <w:tcPr>
            <w:tcW w:w="1701" w:type="dxa"/>
            <w:vAlign w:val="center"/>
          </w:tcPr>
          <w:p w14:paraId="5747DF96" w14:textId="77777777" w:rsidR="00BC1848" w:rsidRPr="00867535" w:rsidRDefault="00BC1848" w:rsidP="00BC184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2410" w:type="dxa"/>
            <w:vAlign w:val="center"/>
          </w:tcPr>
          <w:p w14:paraId="7B5965F0" w14:textId="77777777" w:rsidR="00BC1848" w:rsidRDefault="00BC1848" w:rsidP="00BC1848">
            <w:pPr>
              <w:spacing w:after="60"/>
              <w:jc w:val="center"/>
            </w:pPr>
            <w:r>
              <w:t>5,5</w:t>
            </w:r>
          </w:p>
        </w:tc>
      </w:tr>
      <w:tr w:rsidR="00BC1848" w:rsidRPr="00867535" w14:paraId="452B81A8" w14:textId="77777777" w:rsidTr="00BC1848">
        <w:tc>
          <w:tcPr>
            <w:tcW w:w="5954" w:type="dxa"/>
            <w:vAlign w:val="center"/>
          </w:tcPr>
          <w:p w14:paraId="7581885D" w14:textId="77777777" w:rsidR="00BC1848" w:rsidRPr="00867535" w:rsidRDefault="00BC1848" w:rsidP="00BC1848">
            <w:pPr>
              <w:spacing w:after="60"/>
            </w:pPr>
            <w:r w:rsidRPr="00867535">
              <w:t>Протяженность велодорожек/велополос</w:t>
            </w:r>
          </w:p>
        </w:tc>
        <w:tc>
          <w:tcPr>
            <w:tcW w:w="1701" w:type="dxa"/>
            <w:vAlign w:val="center"/>
          </w:tcPr>
          <w:p w14:paraId="05594FAD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2410" w:type="dxa"/>
            <w:vAlign w:val="center"/>
          </w:tcPr>
          <w:p w14:paraId="4E5244F0" w14:textId="77777777" w:rsidR="00BC1848" w:rsidRPr="00867535" w:rsidRDefault="00BC1848" w:rsidP="00BC1848">
            <w:pPr>
              <w:spacing w:after="60"/>
              <w:jc w:val="center"/>
            </w:pPr>
            <w:r>
              <w:t>-</w:t>
            </w:r>
          </w:p>
        </w:tc>
      </w:tr>
      <w:tr w:rsidR="00BC1848" w:rsidRPr="00867535" w14:paraId="3D7BDECF" w14:textId="77777777" w:rsidTr="00BC1848">
        <w:tc>
          <w:tcPr>
            <w:tcW w:w="5954" w:type="dxa"/>
            <w:vAlign w:val="center"/>
          </w:tcPr>
          <w:p w14:paraId="3119D509" w14:textId="77777777" w:rsidR="00BC1848" w:rsidRPr="00867535" w:rsidRDefault="00BC1848" w:rsidP="00BC1848">
            <w:pPr>
              <w:spacing w:after="60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701" w:type="dxa"/>
            <w:vAlign w:val="center"/>
          </w:tcPr>
          <w:p w14:paraId="470E8D4A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2410" w:type="dxa"/>
            <w:vAlign w:val="center"/>
          </w:tcPr>
          <w:p w14:paraId="144F339E" w14:textId="77777777" w:rsidR="00BC1848" w:rsidRPr="00867535" w:rsidRDefault="00BC1848" w:rsidP="00BC1848">
            <w:pPr>
              <w:spacing w:after="60"/>
              <w:jc w:val="center"/>
            </w:pPr>
            <w:r>
              <w:t>-</w:t>
            </w:r>
          </w:p>
        </w:tc>
      </w:tr>
      <w:tr w:rsidR="00BC1848" w:rsidRPr="00867535" w14:paraId="76C1F0EC" w14:textId="77777777" w:rsidTr="00BC1848">
        <w:tc>
          <w:tcPr>
            <w:tcW w:w="5954" w:type="dxa"/>
            <w:vAlign w:val="center"/>
          </w:tcPr>
          <w:p w14:paraId="541F7DB2" w14:textId="77777777" w:rsidR="00BC1848" w:rsidRPr="00867535" w:rsidRDefault="00BC1848" w:rsidP="00BC1848">
            <w:pPr>
              <w:spacing w:after="60"/>
            </w:pPr>
            <w:r w:rsidRPr="00867535"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701" w:type="dxa"/>
            <w:vAlign w:val="center"/>
          </w:tcPr>
          <w:p w14:paraId="5725EEFA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2410" w:type="dxa"/>
            <w:vAlign w:val="center"/>
          </w:tcPr>
          <w:p w14:paraId="654DDA70" w14:textId="77777777" w:rsidR="00BC1848" w:rsidRPr="00867535" w:rsidRDefault="00BC1848" w:rsidP="00BC1848">
            <w:pPr>
              <w:spacing w:after="60"/>
              <w:jc w:val="center"/>
            </w:pPr>
            <w:r>
              <w:t>-</w:t>
            </w:r>
          </w:p>
        </w:tc>
      </w:tr>
      <w:tr w:rsidR="00BC1848" w:rsidRPr="00867535" w14:paraId="4BDA64A7" w14:textId="77777777" w:rsidTr="00BC1848">
        <w:tc>
          <w:tcPr>
            <w:tcW w:w="5954" w:type="dxa"/>
            <w:vAlign w:val="center"/>
          </w:tcPr>
          <w:p w14:paraId="09447FB4" w14:textId="77777777" w:rsidR="00BC1848" w:rsidRPr="00867535" w:rsidRDefault="00BC1848" w:rsidP="00BC1848">
            <w:pPr>
              <w:spacing w:after="60"/>
            </w:pPr>
            <w:r w:rsidRPr="00867535">
              <w:t>Количество светофорных объектов</w:t>
            </w:r>
          </w:p>
        </w:tc>
        <w:tc>
          <w:tcPr>
            <w:tcW w:w="1701" w:type="dxa"/>
            <w:vAlign w:val="center"/>
          </w:tcPr>
          <w:p w14:paraId="23E3DA82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2410" w:type="dxa"/>
            <w:vAlign w:val="center"/>
          </w:tcPr>
          <w:p w14:paraId="774276F4" w14:textId="77777777" w:rsidR="00BC1848" w:rsidRPr="00867535" w:rsidRDefault="00BC1848" w:rsidP="00BC1848">
            <w:pPr>
              <w:spacing w:after="60"/>
              <w:jc w:val="center"/>
            </w:pPr>
            <w:r>
              <w:t>-</w:t>
            </w:r>
          </w:p>
        </w:tc>
      </w:tr>
      <w:tr w:rsidR="00BC1848" w:rsidRPr="00867535" w14:paraId="751B9B22" w14:textId="77777777" w:rsidTr="00BC1848">
        <w:tc>
          <w:tcPr>
            <w:tcW w:w="5954" w:type="dxa"/>
            <w:vAlign w:val="center"/>
          </w:tcPr>
          <w:p w14:paraId="145437CF" w14:textId="77777777" w:rsidR="00BC1848" w:rsidRPr="00867535" w:rsidRDefault="00BC1848" w:rsidP="00BC1848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701" w:type="dxa"/>
            <w:vAlign w:val="center"/>
          </w:tcPr>
          <w:p w14:paraId="7DEDAB34" w14:textId="77777777" w:rsidR="00BC1848" w:rsidRPr="00867535" w:rsidRDefault="00BC1848" w:rsidP="00BC184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2410" w:type="dxa"/>
            <w:vAlign w:val="center"/>
          </w:tcPr>
          <w:p w14:paraId="21CDF423" w14:textId="77777777" w:rsidR="00BC1848" w:rsidRDefault="00BC1848" w:rsidP="00BC1848">
            <w:pPr>
              <w:spacing w:after="60"/>
              <w:jc w:val="center"/>
            </w:pPr>
            <w:r>
              <w:t>-</w:t>
            </w:r>
          </w:p>
        </w:tc>
      </w:tr>
      <w:tr w:rsidR="00BC1848" w:rsidRPr="00867535" w14:paraId="015F2A0F" w14:textId="77777777" w:rsidTr="00BC1848">
        <w:tc>
          <w:tcPr>
            <w:tcW w:w="5954" w:type="dxa"/>
            <w:vAlign w:val="center"/>
          </w:tcPr>
          <w:p w14:paraId="3F1B5EF0" w14:textId="77777777" w:rsidR="00BC1848" w:rsidRPr="00867535" w:rsidRDefault="00BC1848" w:rsidP="00BC1848">
            <w:pPr>
              <w:spacing w:after="60"/>
            </w:pPr>
            <w:r w:rsidRPr="00867535">
              <w:t>Общее количество машиномест,</w:t>
            </w:r>
          </w:p>
        </w:tc>
        <w:tc>
          <w:tcPr>
            <w:tcW w:w="1701" w:type="dxa"/>
            <w:vAlign w:val="center"/>
          </w:tcPr>
          <w:p w14:paraId="1815F322" w14:textId="77777777" w:rsidR="00BC1848" w:rsidRPr="00867535" w:rsidRDefault="00BC1848" w:rsidP="00BC184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2410" w:type="dxa"/>
            <w:vAlign w:val="center"/>
          </w:tcPr>
          <w:p w14:paraId="1D1D1FF1" w14:textId="77777777" w:rsidR="00BC1848" w:rsidRPr="00867535" w:rsidRDefault="00BC1848" w:rsidP="00BC1848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BC1848" w:rsidRPr="00867535" w14:paraId="4AD19C1C" w14:textId="77777777" w:rsidTr="00BC1848">
        <w:tc>
          <w:tcPr>
            <w:tcW w:w="5954" w:type="dxa"/>
            <w:vAlign w:val="center"/>
          </w:tcPr>
          <w:p w14:paraId="3ADD3C32" w14:textId="77777777" w:rsidR="00BC1848" w:rsidRPr="00867535" w:rsidRDefault="00BC1848" w:rsidP="00BC1848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701" w:type="dxa"/>
            <w:vAlign w:val="center"/>
          </w:tcPr>
          <w:p w14:paraId="545B0D3A" w14:textId="77777777" w:rsidR="00BC1848" w:rsidRPr="00867535" w:rsidRDefault="00BC1848" w:rsidP="00BC184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2410" w:type="dxa"/>
            <w:vAlign w:val="center"/>
          </w:tcPr>
          <w:p w14:paraId="44173ED0" w14:textId="77777777" w:rsidR="00BC1848" w:rsidRDefault="00BC1848" w:rsidP="00BC1848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665EC340" w14:textId="77777777" w:rsidR="00BC1848" w:rsidRDefault="00BC1848" w:rsidP="00BC1848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</w:p>
    <w:p w14:paraId="5C75495D" w14:textId="77777777" w:rsidR="00BC1848" w:rsidRDefault="00BC1848" w:rsidP="00BC1848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1A8C49D5" w14:textId="77777777" w:rsidR="00BC1848" w:rsidRPr="0070113C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12F92A14" w14:textId="77777777" w:rsidR="00BC1848" w:rsidRDefault="00BC1848" w:rsidP="00BC1848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7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7BCFEF7E" w14:textId="77777777" w:rsidR="00BC1848" w:rsidRPr="00747598" w:rsidRDefault="00BC1848" w:rsidP="00BC1848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7323B7BF" w14:textId="77777777" w:rsidR="00BC1848" w:rsidRPr="00747598" w:rsidRDefault="00BC1848" w:rsidP="00BC1848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3C4D07B5" w14:textId="77777777" w:rsidR="00BC1848" w:rsidRPr="00747598" w:rsidRDefault="00BC1848" w:rsidP="00BC1848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722D8531" w14:textId="77777777" w:rsidR="00BC1848" w:rsidRPr="00747598" w:rsidRDefault="00BC1848" w:rsidP="00BC1848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575B8BDB" w14:textId="77777777" w:rsidR="00BC1848" w:rsidRPr="0056335E" w:rsidRDefault="00BC1848" w:rsidP="00BC1848">
      <w:pPr>
        <w:ind w:firstLine="567"/>
      </w:pPr>
      <w:r>
        <w:t>В соответствии с Генеральным планом:</w:t>
      </w:r>
    </w:p>
    <w:p w14:paraId="6E112F7E" w14:textId="77777777" w:rsidR="00BC1848" w:rsidRDefault="00BC1848" w:rsidP="00BC1848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2457D3EF" w14:textId="77777777" w:rsidR="00BC1848" w:rsidRPr="008C51C3" w:rsidRDefault="00BC1848" w:rsidP="00BC1848">
      <w:pPr>
        <w:pStyle w:val="S0"/>
      </w:pPr>
      <w:r w:rsidRPr="00511489">
        <w:t xml:space="preserve">Генеральным планом на расчетный срок в сельском поселении </w:t>
      </w:r>
      <w:r>
        <w:t>Цингалы</w:t>
      </w:r>
      <w:r w:rsidRPr="00511489">
        <w:t xml:space="preserve">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586A45AC" w14:textId="77777777" w:rsidR="00BC1848" w:rsidRPr="008C51C3" w:rsidRDefault="00BC1848" w:rsidP="00BC1848">
      <w:pPr>
        <w:ind w:firstLine="567"/>
        <w:rPr>
          <w:lang w:val="x-none" w:eastAsia="ar-SA"/>
        </w:rPr>
      </w:pPr>
      <w:r w:rsidRPr="008C51C3">
        <w:rPr>
          <w:lang w:val="x-none" w:eastAsia="ar-SA"/>
        </w:rPr>
        <w:t>Охват населения централизованной услугой водоснабжения предлагается увеличить до 100%.</w:t>
      </w:r>
    </w:p>
    <w:p w14:paraId="7FFFCD1E" w14:textId="77777777" w:rsidR="00BC1848" w:rsidRPr="008C51C3" w:rsidRDefault="00BC1848" w:rsidP="00BC1848">
      <w:pPr>
        <w:ind w:firstLine="567"/>
        <w:rPr>
          <w:lang w:val="x-none" w:eastAsia="ar-SA"/>
        </w:rPr>
      </w:pPr>
      <w:r w:rsidRPr="008C51C3">
        <w:rPr>
          <w:lang w:val="x-none" w:eastAsia="ar-SA"/>
        </w:rPr>
        <w:t xml:space="preserve">Категория системы водоснабжения по степени обеспеченности подачи воды в населенном пункте в соответствии с п. 4.4. СНиП 2.04.02-84 - III. </w:t>
      </w:r>
    </w:p>
    <w:p w14:paraId="136CFED9" w14:textId="77777777" w:rsidR="00BC1848" w:rsidRPr="008C51C3" w:rsidRDefault="00BC1848" w:rsidP="00BC1848">
      <w:pPr>
        <w:ind w:firstLine="567"/>
        <w:rPr>
          <w:lang w:eastAsia="ar-SA"/>
        </w:rPr>
      </w:pPr>
      <w:r w:rsidRPr="008C51C3">
        <w:rPr>
          <w:lang w:val="x-none" w:eastAsia="ar-SA"/>
        </w:rPr>
        <w:t>Источник водоснабжения - подземные воды</w:t>
      </w:r>
      <w:r>
        <w:rPr>
          <w:lang w:eastAsia="ar-SA"/>
        </w:rPr>
        <w:t>.</w:t>
      </w:r>
    </w:p>
    <w:p w14:paraId="5779838D" w14:textId="77777777" w:rsidR="00BC1848" w:rsidRDefault="00BC1848" w:rsidP="00BC1848">
      <w:pPr>
        <w:spacing w:line="276" w:lineRule="auto"/>
        <w:ind w:hanging="142"/>
        <w:jc w:val="center"/>
      </w:pPr>
      <w:r w:rsidRPr="00747598">
        <w:t>Водопотребление</w:t>
      </w:r>
    </w:p>
    <w:p w14:paraId="6BB8A551" w14:textId="77777777" w:rsidR="00BC1848" w:rsidRPr="00747598" w:rsidRDefault="00BC1848" w:rsidP="00BC1848">
      <w:pPr>
        <w:spacing w:line="276" w:lineRule="auto"/>
        <w:ind w:hanging="142"/>
        <w:jc w:val="right"/>
      </w:pPr>
      <w:r>
        <w:t>Таблица 4</w:t>
      </w:r>
    </w:p>
    <w:tbl>
      <w:tblPr>
        <w:tblW w:w="10092" w:type="dxa"/>
        <w:jc w:val="center"/>
        <w:tblLayout w:type="fixed"/>
        <w:tblLook w:val="0000" w:firstRow="0" w:lastRow="0" w:firstColumn="0" w:lastColumn="0" w:noHBand="0" w:noVBand="0"/>
      </w:tblPr>
      <w:tblGrid>
        <w:gridCol w:w="756"/>
        <w:gridCol w:w="2332"/>
        <w:gridCol w:w="1701"/>
        <w:gridCol w:w="1701"/>
        <w:gridCol w:w="1560"/>
        <w:gridCol w:w="951"/>
        <w:gridCol w:w="1091"/>
      </w:tblGrid>
      <w:tr w:rsidR="00BC1848" w:rsidRPr="00711BA6" w14:paraId="0B5F1998" w14:textId="77777777" w:rsidTr="00BC1848">
        <w:trPr>
          <w:trHeight w:val="20"/>
          <w:tblHeader/>
          <w:jc w:val="center"/>
        </w:trPr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B0040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пп/п</w:t>
            </w:r>
          </w:p>
        </w:tc>
        <w:tc>
          <w:tcPr>
            <w:tcW w:w="2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5596A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Наименование водопотребителей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5B3F9E6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Население, чел</w:t>
            </w:r>
          </w:p>
          <w:p w14:paraId="34869D7C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Расчетный срок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468FA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</w:p>
          <w:p w14:paraId="604C0ADF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Норма водопот-ребления, л/сут чел.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9F4DC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sz w:val="20"/>
                <w:szCs w:val="20"/>
                <w:vertAlign w:val="subscript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 xml:space="preserve">Коэффициент суточной неравномерности </w:t>
            </w:r>
            <w:r w:rsidRPr="00711BA6">
              <w:rPr>
                <w:b/>
                <w:sz w:val="20"/>
                <w:szCs w:val="20"/>
                <w:lang w:bidi="ru-RU"/>
              </w:rPr>
              <w:t>К</w:t>
            </w:r>
            <w:r w:rsidRPr="00711BA6">
              <w:rPr>
                <w:b/>
                <w:sz w:val="20"/>
                <w:szCs w:val="20"/>
                <w:vertAlign w:val="subscript"/>
                <w:lang w:bidi="ru-RU"/>
              </w:rPr>
              <w:t xml:space="preserve">сут </w:t>
            </w:r>
            <w:r w:rsidRPr="00711BA6">
              <w:rPr>
                <w:b/>
                <w:sz w:val="20"/>
                <w:szCs w:val="20"/>
                <w:vertAlign w:val="subscript"/>
                <w:lang w:val="en-US" w:bidi="ru-RU"/>
              </w:rPr>
              <w:t>max</w:t>
            </w:r>
          </w:p>
        </w:tc>
        <w:tc>
          <w:tcPr>
            <w:tcW w:w="2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392B0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Количество потребляемой воды, м</w:t>
            </w:r>
            <w:r w:rsidRPr="00711BA6">
              <w:rPr>
                <w:b/>
                <w:bCs/>
                <w:sz w:val="20"/>
                <w:szCs w:val="20"/>
                <w:vertAlign w:val="superscript"/>
                <w:lang w:bidi="ru-RU"/>
              </w:rPr>
              <w:t>3</w:t>
            </w:r>
            <w:r w:rsidRPr="00711BA6">
              <w:rPr>
                <w:b/>
                <w:bCs/>
                <w:sz w:val="20"/>
                <w:szCs w:val="20"/>
                <w:lang w:bidi="ru-RU"/>
              </w:rPr>
              <w:t>/сут</w:t>
            </w:r>
          </w:p>
        </w:tc>
      </w:tr>
      <w:tr w:rsidR="00BC1848" w:rsidRPr="00711BA6" w14:paraId="0B05EC67" w14:textId="77777777" w:rsidTr="00BC1848">
        <w:trPr>
          <w:trHeight w:val="367"/>
          <w:tblHeader/>
          <w:jc w:val="center"/>
        </w:trPr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5A3C6" w14:textId="77777777" w:rsidR="00BC1848" w:rsidRPr="00711BA6" w:rsidRDefault="00BC1848" w:rsidP="00BC1848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</w:p>
        </w:tc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8CEAE" w14:textId="77777777" w:rsidR="00BC1848" w:rsidRPr="00711BA6" w:rsidRDefault="00BC1848" w:rsidP="00BC1848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DA454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6106B" w14:textId="77777777" w:rsidR="00BC1848" w:rsidRPr="00711BA6" w:rsidRDefault="00BC1848" w:rsidP="00BC1848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0B3E9" w14:textId="77777777" w:rsidR="00BC1848" w:rsidRPr="00711BA6" w:rsidRDefault="00BC1848" w:rsidP="00BC1848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2BFB8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vertAlign w:val="subscript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Q</w:t>
            </w:r>
            <w:r w:rsidRPr="00711BA6">
              <w:rPr>
                <w:b/>
                <w:bCs/>
                <w:sz w:val="20"/>
                <w:szCs w:val="20"/>
                <w:vertAlign w:val="subscript"/>
                <w:lang w:bidi="ru-RU"/>
              </w:rPr>
              <w:t>сут ср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1DA05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vertAlign w:val="subscript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Q</w:t>
            </w:r>
            <w:r w:rsidRPr="00711BA6">
              <w:rPr>
                <w:b/>
                <w:bCs/>
                <w:sz w:val="20"/>
                <w:szCs w:val="20"/>
                <w:vertAlign w:val="subscript"/>
                <w:lang w:bidi="ru-RU"/>
              </w:rPr>
              <w:t>сут max</w:t>
            </w:r>
          </w:p>
        </w:tc>
      </w:tr>
      <w:tr w:rsidR="00BC1848" w:rsidRPr="00711BA6" w14:paraId="13E704F4" w14:textId="77777777" w:rsidTr="00BC1848">
        <w:trPr>
          <w:trHeight w:val="2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AE52F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73E00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Здания, оборудованные водопроводом, канализацией, с ванными и местными водонагревателями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25EA3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7</w:t>
            </w:r>
            <w:r>
              <w:rPr>
                <w:sz w:val="20"/>
                <w:szCs w:val="20"/>
                <w:lang w:bidi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58ED9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val="en-US" w:bidi="ru-RU"/>
              </w:rPr>
              <w:t>20</w:t>
            </w:r>
            <w:r w:rsidRPr="00711BA6">
              <w:rPr>
                <w:sz w:val="20"/>
                <w:szCs w:val="20"/>
                <w:lang w:bidi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5E995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ECF4C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142,4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36C1A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170</w:t>
            </w:r>
            <w:r>
              <w:rPr>
                <w:sz w:val="20"/>
                <w:szCs w:val="20"/>
                <w:lang w:bidi="ru-RU"/>
              </w:rPr>
              <w:t>,9</w:t>
            </w:r>
          </w:p>
        </w:tc>
      </w:tr>
      <w:tr w:rsidR="00BC1848" w:rsidRPr="00711BA6" w14:paraId="572608C6" w14:textId="77777777" w:rsidTr="00BC1848">
        <w:trPr>
          <w:trHeight w:val="2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5C083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71A15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Расход воды на полив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0962E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7</w:t>
            </w:r>
            <w:r>
              <w:rPr>
                <w:sz w:val="20"/>
                <w:szCs w:val="20"/>
                <w:lang w:bidi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E5AF9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4CA64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52030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35,</w:t>
            </w:r>
            <w:r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0C4AD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42,</w:t>
            </w:r>
            <w:r>
              <w:rPr>
                <w:sz w:val="20"/>
                <w:szCs w:val="20"/>
                <w:lang w:bidi="ru-RU"/>
              </w:rPr>
              <w:t>72</w:t>
            </w:r>
          </w:p>
        </w:tc>
      </w:tr>
      <w:tr w:rsidR="00BC1848" w:rsidRPr="00711BA6" w14:paraId="6EEA5C06" w14:textId="77777777" w:rsidTr="00BC1848">
        <w:trPr>
          <w:trHeight w:val="2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B6B5E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lastRenderedPageBreak/>
              <w:t>3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2F460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 xml:space="preserve">Неучтенные расходы </w:t>
            </w:r>
            <w:r w:rsidRPr="00711BA6">
              <w:rPr>
                <w:bCs/>
                <w:sz w:val="20"/>
                <w:szCs w:val="20"/>
                <w:lang w:bidi="ru-RU"/>
              </w:rPr>
              <w:t xml:space="preserve">в размере 10 </w:t>
            </w:r>
            <w:r w:rsidRPr="00711BA6">
              <w:rPr>
                <w:sz w:val="20"/>
                <w:szCs w:val="20"/>
                <w:lang w:bidi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5F10C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D41F6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843B9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AE361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14,</w:t>
            </w:r>
            <w:r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1CB8A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>17.</w:t>
            </w:r>
            <w:r>
              <w:rPr>
                <w:sz w:val="20"/>
                <w:szCs w:val="20"/>
                <w:lang w:bidi="ru-RU"/>
              </w:rPr>
              <w:t>1</w:t>
            </w:r>
          </w:p>
        </w:tc>
      </w:tr>
      <w:tr w:rsidR="00BC1848" w:rsidRPr="00711BA6" w14:paraId="52350F50" w14:textId="77777777" w:rsidTr="00BC1848">
        <w:trPr>
          <w:trHeight w:val="20"/>
          <w:jc w:val="center"/>
        </w:trPr>
        <w:tc>
          <w:tcPr>
            <w:tcW w:w="90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94BCA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b/>
                <w:bCs/>
                <w:sz w:val="20"/>
                <w:szCs w:val="20"/>
                <w:lang w:bidi="ru-RU"/>
              </w:rPr>
            </w:pPr>
            <w:r w:rsidRPr="00711BA6">
              <w:rPr>
                <w:b/>
                <w:bCs/>
                <w:sz w:val="20"/>
                <w:szCs w:val="20"/>
                <w:lang w:bidi="ru-RU"/>
              </w:rPr>
              <w:t>Итого по населенному пункту: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D56BB" w14:textId="77777777" w:rsidR="00BC1848" w:rsidRPr="00711BA6" w:rsidRDefault="00BC1848" w:rsidP="00BC1848">
            <w:pPr>
              <w:widowControl w:val="0"/>
              <w:autoSpaceDE w:val="0"/>
              <w:autoSpaceDN w:val="0"/>
              <w:snapToGrid w:val="0"/>
              <w:rPr>
                <w:sz w:val="20"/>
                <w:szCs w:val="20"/>
                <w:lang w:bidi="ru-RU"/>
              </w:rPr>
            </w:pPr>
            <w:r w:rsidRPr="00711BA6">
              <w:rPr>
                <w:sz w:val="20"/>
                <w:szCs w:val="20"/>
                <w:lang w:bidi="ru-RU"/>
              </w:rPr>
              <w:t xml:space="preserve">  </w:t>
            </w:r>
            <w:r>
              <w:rPr>
                <w:sz w:val="20"/>
                <w:szCs w:val="20"/>
                <w:lang w:bidi="ru-RU"/>
              </w:rPr>
              <w:t>230,72</w:t>
            </w:r>
          </w:p>
        </w:tc>
      </w:tr>
    </w:tbl>
    <w:p w14:paraId="58993F8F" w14:textId="77777777" w:rsidR="00BC1848" w:rsidRDefault="00BC1848" w:rsidP="00BC1848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0A284671" w14:textId="77777777" w:rsidR="00BC1848" w:rsidRPr="00F44E8C" w:rsidRDefault="00BC1848" w:rsidP="00BC1848">
      <w:pPr>
        <w:tabs>
          <w:tab w:val="num" w:pos="851"/>
        </w:tabs>
        <w:suppressAutoHyphens/>
        <w:ind w:firstLine="567"/>
      </w:pPr>
      <w:r w:rsidRPr="00711BA6">
        <w:t>На территории с. Цингалы расположено 8 пожарных водоемов, общим объемом 325 куб.м.</w:t>
      </w:r>
      <w:r>
        <w:t xml:space="preserve"> и </w:t>
      </w:r>
      <w:r w:rsidRPr="00F44E8C">
        <w:t>18 действующих пожарных гидрантов на сетях водоснабжения, которые могут быть использованы для наружного пожаротушения. Также планируется строительство ещё 5 пожарных гидрантов.</w:t>
      </w:r>
    </w:p>
    <w:p w14:paraId="46230955" w14:textId="77777777" w:rsidR="00BC1848" w:rsidRDefault="00BC1848" w:rsidP="00BC1848">
      <w:pPr>
        <w:tabs>
          <w:tab w:val="num" w:pos="851"/>
        </w:tabs>
        <w:suppressAutoHyphens/>
        <w:ind w:firstLine="567"/>
      </w:pPr>
      <w:r w:rsidRPr="00711BA6">
        <w:t xml:space="preserve">Расположение пожарных водоемов </w:t>
      </w:r>
      <w:r>
        <w:t xml:space="preserve">и пожарных гидрантов </w:t>
      </w:r>
      <w:r w:rsidRPr="00711BA6">
        <w:t xml:space="preserve">отражено на карте </w:t>
      </w:r>
      <w:r>
        <w:t xml:space="preserve">границ зон с особыми условиями использования территории и границ </w:t>
      </w:r>
      <w:r w:rsidRPr="00711BA6">
        <w:t>территорий, подверженных риску возникновения ч</w:t>
      </w:r>
      <w:r>
        <w:t>резвычайных ситуаций природного,</w:t>
      </w:r>
      <w:r w:rsidRPr="00711BA6">
        <w:t xml:space="preserve"> техногенного характера</w:t>
      </w:r>
      <w:r>
        <w:t xml:space="preserve"> и воздействия их последствий.</w:t>
      </w:r>
    </w:p>
    <w:p w14:paraId="4929E921" w14:textId="77777777" w:rsidR="00BC1848" w:rsidRDefault="00BC1848" w:rsidP="00BC1848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67E17C5D" w14:textId="77777777" w:rsidR="00BC1848" w:rsidRPr="00AF4AE7" w:rsidRDefault="00BC1848" w:rsidP="00BC1848">
      <w:pPr>
        <w:ind w:firstLine="567"/>
        <w:outlineLvl w:val="2"/>
      </w:pPr>
      <w:bookmarkStart w:id="8" w:name="_Toc357690684"/>
      <w:bookmarkStart w:id="9" w:name="_Toc404252242"/>
      <w:bookmarkStart w:id="10" w:name="_Toc464135593"/>
      <w:r w:rsidRPr="00AF4AE7">
        <w:t>Система канализации в с. Цингалы охватывает часть территории населенного пункта. Стоки проходят очистку.</w:t>
      </w:r>
    </w:p>
    <w:p w14:paraId="506CF2C5" w14:textId="77777777" w:rsidR="00BC1848" w:rsidRPr="00AF4AE7" w:rsidRDefault="00BC1848" w:rsidP="00BC1848">
      <w:pPr>
        <w:ind w:firstLine="567"/>
        <w:outlineLvl w:val="2"/>
      </w:pPr>
      <w:r w:rsidRPr="00AF4AE7">
        <w:t xml:space="preserve"> Для дальнейшего развития системы канализации требуется:</w:t>
      </w:r>
    </w:p>
    <w:p w14:paraId="7EAA5A7C" w14:textId="77777777" w:rsidR="00BC1848" w:rsidRPr="00AF4AE7" w:rsidRDefault="00BC1848" w:rsidP="00BC1848">
      <w:pPr>
        <w:ind w:firstLine="567"/>
        <w:outlineLvl w:val="2"/>
      </w:pPr>
      <w:r w:rsidRPr="00AF4AE7">
        <w:t>- установка септиков;</w:t>
      </w:r>
    </w:p>
    <w:p w14:paraId="685E4EF7" w14:textId="77777777" w:rsidR="00BC1848" w:rsidRPr="00AF4AE7" w:rsidRDefault="00BC1848" w:rsidP="00BC1848">
      <w:pPr>
        <w:ind w:firstLine="567"/>
        <w:outlineLvl w:val="2"/>
      </w:pPr>
      <w:r w:rsidRPr="00AF4AE7">
        <w:t>- строительство сетей канализации;</w:t>
      </w:r>
    </w:p>
    <w:p w14:paraId="050846C1" w14:textId="77777777" w:rsidR="00BC1848" w:rsidRDefault="00BC1848" w:rsidP="00BC1848">
      <w:pPr>
        <w:ind w:firstLine="567"/>
        <w:outlineLvl w:val="2"/>
      </w:pPr>
      <w:r w:rsidRPr="00AF4AE7">
        <w:t>- строительство дополнительных канализационных очистных сооружений (КОС)</w:t>
      </w:r>
      <w:r>
        <w:t xml:space="preserve"> </w:t>
      </w:r>
      <w:r w:rsidRPr="002909AD">
        <w:t>производительностью 280 м3/сут</w:t>
      </w:r>
      <w:r w:rsidRPr="00AF4AE7">
        <w:t>.</w:t>
      </w:r>
    </w:p>
    <w:p w14:paraId="298F189B" w14:textId="77777777" w:rsidR="00BC1848" w:rsidRPr="0056335E" w:rsidRDefault="00BC1848" w:rsidP="00BC1848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8"/>
      <w:bookmarkEnd w:id="9"/>
      <w:bookmarkEnd w:id="10"/>
    </w:p>
    <w:p w14:paraId="71AFB884" w14:textId="77777777" w:rsidR="00BC1848" w:rsidRPr="00E9244A" w:rsidRDefault="00BC1848" w:rsidP="00BC1848">
      <w:pPr>
        <w:ind w:firstLine="567"/>
        <w:rPr>
          <w:lang w:eastAsia="ar-SA"/>
        </w:rPr>
      </w:pPr>
      <w:r w:rsidRPr="00E9244A">
        <w:rPr>
          <w:lang w:eastAsia="ar-SA"/>
        </w:rPr>
        <w:t xml:space="preserve">Газоснабжение с. Цингалы централизованное от газораспределительной станции (ГРС). </w:t>
      </w:r>
    </w:p>
    <w:p w14:paraId="7D46815B" w14:textId="77777777" w:rsidR="00BC1848" w:rsidRPr="00E9244A" w:rsidRDefault="00BC1848" w:rsidP="00BC1848">
      <w:pPr>
        <w:ind w:firstLine="567"/>
        <w:rPr>
          <w:lang w:eastAsia="ar-SA"/>
        </w:rPr>
      </w:pPr>
      <w:r w:rsidRPr="00E9244A">
        <w:rPr>
          <w:lang w:eastAsia="ar-SA"/>
        </w:rPr>
        <w:t xml:space="preserve">От ГРС отходит газопровод высокого давления, подводящий газ к головному  газораспределительному пункту  (ГРП-1) с. Цингалы, в котором происходит понижение давления газа высокого до среднего. </w:t>
      </w:r>
    </w:p>
    <w:p w14:paraId="14DD855C" w14:textId="77777777" w:rsidR="00BC1848" w:rsidRPr="00E9244A" w:rsidRDefault="00BC1848" w:rsidP="00BC1848">
      <w:pPr>
        <w:ind w:firstLine="567"/>
        <w:rPr>
          <w:lang w:eastAsia="ar-SA"/>
        </w:rPr>
      </w:pPr>
      <w:r w:rsidRPr="00E9244A">
        <w:rPr>
          <w:lang w:eastAsia="ar-SA"/>
        </w:rPr>
        <w:t>Прокладка газопровода выполнена – подземно.</w:t>
      </w:r>
    </w:p>
    <w:p w14:paraId="1151D34C" w14:textId="77777777" w:rsidR="00BC1848" w:rsidRDefault="00BC1848" w:rsidP="00BC1848">
      <w:pPr>
        <w:ind w:firstLine="567"/>
      </w:pPr>
      <w:r w:rsidRPr="00E9244A">
        <w:rPr>
          <w:lang w:eastAsia="ar-SA"/>
        </w:rPr>
        <w:t>Материал газопровода высокого давления – полиэтилен и сталь</w:t>
      </w:r>
      <w:r>
        <w:t>.</w:t>
      </w:r>
    </w:p>
    <w:p w14:paraId="0B23B8EB" w14:textId="77777777" w:rsidR="00BC1848" w:rsidRDefault="00BC1848" w:rsidP="00BC1848">
      <w:pPr>
        <w:ind w:firstLine="567"/>
      </w:pPr>
      <w:r>
        <w:t>На расчетный срок:</w:t>
      </w:r>
    </w:p>
    <w:p w14:paraId="7479CC96" w14:textId="77777777" w:rsidR="00BC1848" w:rsidRPr="0019094A" w:rsidRDefault="00BC1848" w:rsidP="00BC1848">
      <w:pPr>
        <w:ind w:firstLine="567"/>
      </w:pPr>
      <w:r>
        <w:t xml:space="preserve">- газовые сети </w:t>
      </w:r>
      <w:r w:rsidRPr="002909AD">
        <w:t>в районах перспективной застройки</w:t>
      </w:r>
      <w:r>
        <w:t>.</w:t>
      </w:r>
    </w:p>
    <w:p w14:paraId="7FAA7FB0" w14:textId="77777777" w:rsidR="00BC1848" w:rsidRPr="0056335E" w:rsidRDefault="00BC1848" w:rsidP="00BC1848">
      <w:pPr>
        <w:ind w:firstLine="567"/>
        <w:outlineLvl w:val="2"/>
        <w:rPr>
          <w:u w:val="single"/>
        </w:rPr>
      </w:pPr>
      <w:bookmarkStart w:id="11" w:name="_Toc404252243"/>
      <w:bookmarkStart w:id="12" w:name="_Toc464135594"/>
      <w:r w:rsidRPr="0056335E">
        <w:rPr>
          <w:u w:val="single"/>
        </w:rPr>
        <w:t>Теплоснабжение</w:t>
      </w:r>
      <w:bookmarkEnd w:id="11"/>
      <w:bookmarkEnd w:id="12"/>
    </w:p>
    <w:p w14:paraId="4AF1840A" w14:textId="77777777" w:rsidR="00BC1848" w:rsidRPr="00AF4AE7" w:rsidRDefault="00BC1848" w:rsidP="00BC1848">
      <w:pPr>
        <w:ind w:firstLine="567"/>
        <w:outlineLvl w:val="2"/>
        <w:rPr>
          <w:lang w:eastAsia="ar-SA"/>
        </w:rPr>
      </w:pPr>
      <w:bookmarkStart w:id="13" w:name="_Toc404252244"/>
      <w:bookmarkStart w:id="14" w:name="_Toc464135595"/>
      <w:r w:rsidRPr="00AF4AE7">
        <w:rPr>
          <w:lang w:eastAsia="ar-SA"/>
        </w:rPr>
        <w:t>Система теплоснабжения села Цингалы - централизованная от существующих котельных. Источниками централизованного теплоснабжения являются:</w:t>
      </w:r>
    </w:p>
    <w:p w14:paraId="2E634C46" w14:textId="77777777" w:rsidR="00BC1848" w:rsidRPr="00AF4AE7" w:rsidRDefault="00BC1848" w:rsidP="00BC1848">
      <w:pPr>
        <w:ind w:firstLine="567"/>
        <w:outlineLvl w:val="2"/>
        <w:rPr>
          <w:lang w:eastAsia="ar-SA"/>
        </w:rPr>
      </w:pPr>
      <w:r w:rsidRPr="00AF4AE7">
        <w:rPr>
          <w:lang w:eastAsia="ar-SA"/>
        </w:rPr>
        <w:t>- котельная "Отопительная", расположенная по адресу  с.Цингалы, ул. Советская, д.28а,  установленная мощность котлов 0,520 Гкал/час; вид топлива – газ.</w:t>
      </w:r>
    </w:p>
    <w:p w14:paraId="3271EEB3" w14:textId="77777777" w:rsidR="00BC1848" w:rsidRDefault="00BC1848" w:rsidP="00BC1848">
      <w:pPr>
        <w:ind w:firstLine="567"/>
        <w:outlineLvl w:val="2"/>
        <w:rPr>
          <w:lang w:eastAsia="ar-SA"/>
        </w:rPr>
      </w:pPr>
      <w:r w:rsidRPr="00AF4AE7">
        <w:rPr>
          <w:lang w:eastAsia="ar-SA"/>
        </w:rPr>
        <w:t>Схема теплоснабжения поселка закрытая. Централизованное гор</w:t>
      </w:r>
      <w:r>
        <w:rPr>
          <w:lang w:eastAsia="ar-SA"/>
        </w:rPr>
        <w:t>ячее водоснабжение отсутствует.</w:t>
      </w:r>
    </w:p>
    <w:p w14:paraId="57DF17A0" w14:textId="77777777" w:rsidR="00BC1848" w:rsidRPr="002909AD" w:rsidRDefault="00BC1848" w:rsidP="00BC1848">
      <w:pPr>
        <w:ind w:firstLine="567"/>
        <w:outlineLvl w:val="2"/>
        <w:rPr>
          <w:lang w:eastAsia="ar-SA"/>
        </w:rPr>
      </w:pPr>
      <w:r w:rsidRPr="002909AD">
        <w:rPr>
          <w:lang w:eastAsia="ar-SA"/>
        </w:rPr>
        <w:t xml:space="preserve">Прокладка тепловых сетей выполнена надземно на низких опорах. </w:t>
      </w:r>
    </w:p>
    <w:p w14:paraId="249A43B9" w14:textId="77777777" w:rsidR="00BC1848" w:rsidRPr="002909AD" w:rsidRDefault="00BC1848" w:rsidP="00BC1848">
      <w:pPr>
        <w:ind w:firstLine="567"/>
        <w:outlineLvl w:val="2"/>
        <w:rPr>
          <w:lang w:eastAsia="ar-SA"/>
        </w:rPr>
      </w:pPr>
      <w:r w:rsidRPr="002909AD">
        <w:rPr>
          <w:lang w:eastAsia="ar-SA"/>
        </w:rPr>
        <w:t>Компенсация температурных расширений решена с помощью углов поворота теплотрас-сы и П- образных компенсаторов.</w:t>
      </w:r>
    </w:p>
    <w:p w14:paraId="4D24C794" w14:textId="77777777" w:rsidR="00BC1848" w:rsidRPr="002909AD" w:rsidRDefault="00BC1848" w:rsidP="00BC1848">
      <w:pPr>
        <w:ind w:firstLine="567"/>
        <w:outlineLvl w:val="2"/>
        <w:rPr>
          <w:lang w:eastAsia="ar-SA"/>
        </w:rPr>
      </w:pPr>
      <w:r w:rsidRPr="002909AD">
        <w:rPr>
          <w:lang w:eastAsia="ar-SA"/>
        </w:rPr>
        <w:t>В соответствии с проектными решениями, определен перечень объектов местного значения, предусмотренных к размещению.</w:t>
      </w:r>
    </w:p>
    <w:p w14:paraId="17095B86" w14:textId="77777777" w:rsidR="00BC1848" w:rsidRPr="002909AD" w:rsidRDefault="00BC1848" w:rsidP="00BC1848">
      <w:pPr>
        <w:ind w:firstLine="567"/>
        <w:outlineLvl w:val="2"/>
        <w:rPr>
          <w:lang w:eastAsia="ar-SA"/>
        </w:rPr>
      </w:pPr>
      <w:r w:rsidRPr="002909AD">
        <w:rPr>
          <w:lang w:eastAsia="ar-SA"/>
        </w:rPr>
        <w:t>Объекты местного значения уровня сельского поселения:</w:t>
      </w:r>
    </w:p>
    <w:p w14:paraId="5D08E697" w14:textId="77777777" w:rsidR="00BC1848" w:rsidRPr="002909AD" w:rsidRDefault="00BC1848" w:rsidP="00BC1848">
      <w:pPr>
        <w:ind w:firstLine="567"/>
        <w:outlineLvl w:val="2"/>
        <w:rPr>
          <w:lang w:eastAsia="ar-SA"/>
        </w:rPr>
      </w:pPr>
      <w:r>
        <w:rPr>
          <w:lang w:eastAsia="ar-SA"/>
        </w:rPr>
        <w:t xml:space="preserve">- </w:t>
      </w:r>
      <w:r w:rsidRPr="002909AD">
        <w:rPr>
          <w:lang w:eastAsia="ar-SA"/>
        </w:rPr>
        <w:t>котельная расчетной мощностью 0,1 Гкал/ч;</w:t>
      </w:r>
    </w:p>
    <w:p w14:paraId="39831090" w14:textId="77777777" w:rsidR="00BC1848" w:rsidRDefault="00BC1848" w:rsidP="00BC1848">
      <w:pPr>
        <w:ind w:firstLine="567"/>
        <w:outlineLvl w:val="2"/>
        <w:rPr>
          <w:lang w:eastAsia="ar-SA"/>
        </w:rPr>
      </w:pPr>
      <w:r>
        <w:rPr>
          <w:lang w:eastAsia="ar-SA"/>
        </w:rPr>
        <w:t xml:space="preserve">- </w:t>
      </w:r>
      <w:r w:rsidRPr="002909AD">
        <w:rPr>
          <w:lang w:eastAsia="ar-SA"/>
        </w:rPr>
        <w:t>сети теплоснабжения протяженностью 3100 м</w:t>
      </w:r>
      <w:r>
        <w:rPr>
          <w:lang w:eastAsia="ar-SA"/>
        </w:rPr>
        <w:t>.</w:t>
      </w:r>
    </w:p>
    <w:p w14:paraId="741F38C1" w14:textId="77777777" w:rsidR="00BC1848" w:rsidRPr="00F30E19" w:rsidRDefault="00BC1848" w:rsidP="00BC1848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3"/>
      <w:bookmarkEnd w:id="14"/>
    </w:p>
    <w:p w14:paraId="6CD13926" w14:textId="77777777" w:rsidR="00BC1848" w:rsidRPr="00602481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>
        <w:rPr>
          <w:lang w:eastAsia="ar-SA"/>
        </w:rPr>
        <w:t xml:space="preserve">В настоящее построена понижающая </w:t>
      </w:r>
      <w:r w:rsidRPr="00602481">
        <w:rPr>
          <w:lang w:eastAsia="ar-SA"/>
        </w:rPr>
        <w:t>станции (ПС 35/10 кВ) на северо-востоке села, с подключением по двухцепной ВЛ-35 кВ от ПС «Выкатная»</w:t>
      </w:r>
    </w:p>
    <w:p w14:paraId="318A5C85" w14:textId="77777777" w:rsidR="00BC1848" w:rsidRPr="00602481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602481">
        <w:rPr>
          <w:lang w:eastAsia="ar-SA"/>
        </w:rPr>
        <w:lastRenderedPageBreak/>
        <w:t>Передача мощности осуществляется по ВЛ-10 кВ на трансформаторные подстанции. Опоры ВЛ-10 кВ в основном железобетонные и частично металлические, провод – стале-алюминиевый голый марки АС. Общая длина ВЛ-10 кВ составляет 8010 м.</w:t>
      </w:r>
    </w:p>
    <w:p w14:paraId="240C1B95" w14:textId="77777777" w:rsidR="00BC1848" w:rsidRPr="00602481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602481">
        <w:rPr>
          <w:lang w:eastAsia="ar-SA"/>
        </w:rPr>
        <w:t>На</w:t>
      </w:r>
      <w:r>
        <w:rPr>
          <w:lang w:eastAsia="ar-SA"/>
        </w:rPr>
        <w:t xml:space="preserve"> территории села расположены 7 </w:t>
      </w:r>
      <w:r w:rsidRPr="00602481">
        <w:rPr>
          <w:lang w:eastAsia="ar-SA"/>
        </w:rPr>
        <w:t xml:space="preserve">трансформаторных подстанций 10/0,4 кВ. </w:t>
      </w:r>
    </w:p>
    <w:p w14:paraId="7F8ADE9E" w14:textId="77777777" w:rsidR="00BC1848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602481">
        <w:rPr>
          <w:lang w:eastAsia="ar-SA"/>
        </w:rPr>
        <w:t>От ТП электрический ток поступает к потребителям по распределительным сетям 0,4 кВ. Опоры ВЛ-0,4 кВ железобетонные, провод в основном самонесущий изолированный (СИП-2). Общая протяженность линий 0,4 кВ – 16410 м</w:t>
      </w:r>
      <w:r>
        <w:rPr>
          <w:lang w:eastAsia="ar-SA"/>
        </w:rPr>
        <w:t>.</w:t>
      </w:r>
    </w:p>
    <w:p w14:paraId="0D8B5C25" w14:textId="77777777" w:rsidR="00BC1848" w:rsidRPr="0056335E" w:rsidRDefault="00BC1848" w:rsidP="00BC1848">
      <w:pPr>
        <w:ind w:firstLine="567"/>
        <w:outlineLvl w:val="2"/>
        <w:rPr>
          <w:u w:val="single"/>
        </w:rPr>
      </w:pPr>
      <w:bookmarkStart w:id="15" w:name="_Toc404252245"/>
      <w:bookmarkStart w:id="16" w:name="_Toc464135596"/>
      <w:r w:rsidRPr="0056335E">
        <w:rPr>
          <w:u w:val="single"/>
        </w:rPr>
        <w:t>Системы связи</w:t>
      </w:r>
      <w:bookmarkEnd w:id="15"/>
      <w:bookmarkEnd w:id="16"/>
    </w:p>
    <w:p w14:paraId="365ABDF3" w14:textId="77777777" w:rsidR="00BC1848" w:rsidRPr="00602481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602481">
        <w:rPr>
          <w:lang w:eastAsia="ar-SA"/>
        </w:rPr>
        <w:t>В настоящее время связь с. Цингалы обеспечивает АТС</w:t>
      </w:r>
      <w:r>
        <w:rPr>
          <w:lang w:eastAsia="ar-SA"/>
        </w:rPr>
        <w:t xml:space="preserve"> (на 256 номеров, из них 255 в </w:t>
      </w:r>
      <w:r w:rsidRPr="00602481">
        <w:rPr>
          <w:lang w:eastAsia="ar-SA"/>
        </w:rPr>
        <w:t xml:space="preserve">с. Цингалах, 1- в д. Чембакчине), расположенная по адресу ул. Советская 24.  </w:t>
      </w:r>
    </w:p>
    <w:p w14:paraId="5235EA32" w14:textId="77777777" w:rsidR="00BC1848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602481">
        <w:rPr>
          <w:lang w:eastAsia="ar-SA"/>
        </w:rPr>
        <w:t>Междугородная связь осуществляется радиорелейной станцией</w:t>
      </w:r>
    </w:p>
    <w:p w14:paraId="79664E9C" w14:textId="77777777" w:rsidR="00BC1848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7356D1">
        <w:rPr>
          <w:lang w:eastAsia="ar-SA"/>
        </w:rPr>
        <w:t>Генеральным планом предусматривается увеличение сферы услуг, предоставляемых операторами связи</w:t>
      </w:r>
      <w:r>
        <w:rPr>
          <w:lang w:eastAsia="ar-SA"/>
        </w:rPr>
        <w:t>.</w:t>
      </w:r>
    </w:p>
    <w:p w14:paraId="64E2BDB1" w14:textId="77777777" w:rsidR="00BC1848" w:rsidRPr="007356D1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7356D1">
        <w:rPr>
          <w:lang w:eastAsia="ar-SA"/>
        </w:rPr>
        <w:t>Емкость сети телефонной связи общего пользования определена из расчета 100% тел</w:t>
      </w:r>
      <w:r>
        <w:rPr>
          <w:lang w:eastAsia="ar-SA"/>
        </w:rPr>
        <w:t>ефонизации квартирного сектора.</w:t>
      </w:r>
    </w:p>
    <w:p w14:paraId="6994156D" w14:textId="77777777" w:rsidR="00BC1848" w:rsidRPr="008F194C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7356D1">
        <w:rPr>
          <w:lang w:eastAsia="ar-SA"/>
        </w:rPr>
        <w:t>Технические характеристики объектов и сетей связи необходимо уточнить на стадии проектирования</w:t>
      </w:r>
      <w:r>
        <w:rPr>
          <w:lang w:eastAsia="ar-SA"/>
        </w:rPr>
        <w:t>.</w:t>
      </w:r>
    </w:p>
    <w:bookmarkEnd w:id="7"/>
    <w:p w14:paraId="7106E68A" w14:textId="77777777" w:rsidR="00BC1848" w:rsidRDefault="00BC1848" w:rsidP="00BC1848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30C72436" w14:textId="77777777" w:rsidR="00BC1848" w:rsidRDefault="00BC1848" w:rsidP="00BC1848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62C4EAA1" w14:textId="77777777" w:rsidR="00BC1848" w:rsidRDefault="00BC1848" w:rsidP="00BC1848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376A197A" w14:textId="77777777" w:rsidR="00BC1848" w:rsidRDefault="00BC1848" w:rsidP="00BC1848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7C6021E0" w14:textId="77777777" w:rsidR="00BC1848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0F00964C" w14:textId="77777777" w:rsidR="00BC1848" w:rsidRDefault="00BC1848" w:rsidP="00BC1848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2492A845" w14:textId="77777777" w:rsidR="00BC1848" w:rsidRDefault="00BC1848" w:rsidP="00BC184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294E1D8F" w14:textId="77777777" w:rsidR="00BC1848" w:rsidRDefault="00BC1848" w:rsidP="00BC184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34D0BD28" w14:textId="77777777" w:rsidR="00BC1848" w:rsidRDefault="00BC1848" w:rsidP="00BC184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46F588F0" w14:textId="77777777" w:rsidR="00BC1848" w:rsidRDefault="00BC1848" w:rsidP="00BC184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54933E1F" w14:textId="77777777" w:rsidR="00BC1848" w:rsidRDefault="00BC1848" w:rsidP="00BC1848">
      <w:pPr>
        <w:pStyle w:val="ConsPlusTitle"/>
        <w:jc w:val="center"/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2FC30A6C" w14:textId="77777777" w:rsidR="00BC1848" w:rsidRDefault="00BC1848" w:rsidP="00BC1848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946"/>
      </w:tblGrid>
      <w:tr w:rsidR="00BC1848" w14:paraId="7790E380" w14:textId="77777777" w:rsidTr="00BC184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9EEF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1E87" w14:textId="77777777" w:rsidR="00BC1848" w:rsidRDefault="00BC1848" w:rsidP="00BC18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BC1848" w14:paraId="58686802" w14:textId="77777777" w:rsidTr="00BC184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AA20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72AF5494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B27E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границах территории предусмотрено размещение нового жилищного фонда: индивидуальной жилой застройки, многоквартирной жилой застройки</w:t>
            </w:r>
          </w:p>
        </w:tc>
      </w:tr>
      <w:tr w:rsidR="00BC1848" w14:paraId="5B1FB05B" w14:textId="77777777" w:rsidTr="00BC184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B0592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7CC17AA4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E628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предусматривается размещение новых объектов:</w:t>
            </w:r>
          </w:p>
          <w:p w14:paraId="5CAC5AAE" w14:textId="77777777" w:rsidR="00BC1848" w:rsidRDefault="00BC1848" w:rsidP="00BC1848">
            <w:r>
              <w:t>- рыбоферма.</w:t>
            </w:r>
          </w:p>
        </w:tc>
      </w:tr>
      <w:tr w:rsidR="00BC1848" w14:paraId="4C11BF4E" w14:textId="77777777" w:rsidTr="00BC1848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8985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275193D3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DDB1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социальной инфраструктуры сохраняются. На расчетный срок планируется к размещению:</w:t>
            </w:r>
          </w:p>
          <w:p w14:paraId="5965B98C" w14:textId="77777777" w:rsidR="00BC1848" w:rsidRDefault="00BC1848" w:rsidP="00BC184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E3D72">
              <w:rPr>
                <w:rFonts w:ascii="Times New Roman" w:hAnsi="Times New Roman"/>
                <w:sz w:val="24"/>
                <w:szCs w:val="24"/>
              </w:rPr>
              <w:t>– детская спортивно-игровая площадка;</w:t>
            </w:r>
          </w:p>
          <w:p w14:paraId="2E8C1F94" w14:textId="77777777" w:rsidR="00BC1848" w:rsidRPr="003E3D72" w:rsidRDefault="00BC1848" w:rsidP="00BC184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интернет-кафе</w:t>
            </w:r>
          </w:p>
          <w:p w14:paraId="50A443EF" w14:textId="77777777" w:rsidR="00BC1848" w:rsidRPr="003E3D72" w:rsidRDefault="00BC1848" w:rsidP="00BC184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E3D72">
              <w:rPr>
                <w:rFonts w:ascii="Times New Roman" w:hAnsi="Times New Roman"/>
                <w:sz w:val="24"/>
                <w:szCs w:val="24"/>
              </w:rPr>
              <w:t>- лыжная база;</w:t>
            </w:r>
          </w:p>
          <w:p w14:paraId="48CF197D" w14:textId="77777777" w:rsidR="00BC1848" w:rsidRPr="009737F5" w:rsidRDefault="00BC1848" w:rsidP="00BC184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E3D72">
              <w:rPr>
                <w:rFonts w:ascii="Times New Roman" w:hAnsi="Times New Roman"/>
                <w:sz w:val="24"/>
                <w:szCs w:val="24"/>
              </w:rPr>
              <w:t>- спортивный комплекс.</w:t>
            </w:r>
          </w:p>
        </w:tc>
      </w:tr>
      <w:tr w:rsidR="00BC1848" w14:paraId="526E0440" w14:textId="77777777" w:rsidTr="00BC1848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E694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6B6EB466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97D5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 w14:paraId="04CC73B7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Предусматривается размещение новых объектов:</w:t>
            </w:r>
          </w:p>
          <w:p w14:paraId="327FE2D6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автозаправочная станция;</w:t>
            </w:r>
          </w:p>
          <w:p w14:paraId="6F2DFDC9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станция технического обслуживания.</w:t>
            </w:r>
          </w:p>
        </w:tc>
      </w:tr>
      <w:tr w:rsidR="00BC1848" w14:paraId="097B25C0" w14:textId="77777777" w:rsidTr="00BC1848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EB62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Коммунальная 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3EA2A" w14:textId="77777777" w:rsidR="00BC1848" w:rsidRDefault="00BC1848" w:rsidP="00BC184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5463FE15" w14:textId="77777777" w:rsidR="00BC1848" w:rsidRDefault="00BC1848" w:rsidP="00BC18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850C57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F39222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1609281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8FBDD9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71FBD8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7F60FD4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89F7EE6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7E01762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115C2C01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ACB550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3DB02DC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439B967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105EF62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93741A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FA70C9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673DF7E6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1E2B38A0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D6268F7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64811F0E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0680CEC1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0DF6DDCE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0C3F219E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6C99E15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0C3AA69E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12AF76D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05F1AB2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0BE44E0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CB50588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6B7B0410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6562D61A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BA02E5A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161933E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88FD5B9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9B77A1E" w14:textId="075A9196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сельского поселения </w:t>
      </w:r>
      <w:r w:rsidR="007B5173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</w:p>
    <w:p w14:paraId="6D0CCE5F" w14:textId="1ED4A5DF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bookmarkEnd w:id="1"/>
    <w:p w14:paraId="2E6965AA" w14:textId="77777777" w:rsidR="00BC1848" w:rsidRPr="00314EA6" w:rsidRDefault="00BC1848" w:rsidP="00BC1848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1C6DF131" w14:textId="77777777" w:rsidR="00BC1848" w:rsidRPr="00C44448" w:rsidRDefault="00BC1848" w:rsidP="00BC1848">
      <w:pPr>
        <w:rPr>
          <w:b/>
        </w:rPr>
      </w:pPr>
      <w:r w:rsidRPr="00C44448">
        <w:rPr>
          <w:b/>
        </w:rPr>
        <w:t>Границы проектируемой территории</w:t>
      </w:r>
    </w:p>
    <w:p w14:paraId="40CAB4C0" w14:textId="77777777" w:rsidR="00BC1848" w:rsidRPr="00B31DF6" w:rsidRDefault="00BC1848" w:rsidP="00BC1848">
      <w:pPr>
        <w:ind w:firstLine="567"/>
        <w:rPr>
          <w:lang w:eastAsia="ar-SA"/>
        </w:rPr>
      </w:pPr>
      <w:r w:rsidRPr="00B31DF6">
        <w:rPr>
          <w:lang w:eastAsia="ar-SA"/>
        </w:rPr>
        <w:t>В административном отношении объект находится в сельском поселении Цингалы с.Цингалы Ханты-Мансийского района Ханты-Мансийского автономного округа - Югры.</w:t>
      </w:r>
    </w:p>
    <w:p w14:paraId="3B84FC52" w14:textId="77777777" w:rsidR="00BC1848" w:rsidRPr="00B31DF6" w:rsidRDefault="00BC1848" w:rsidP="00BC1848">
      <w:pPr>
        <w:ind w:firstLine="567"/>
        <w:rPr>
          <w:lang w:eastAsia="ar-SA"/>
        </w:rPr>
      </w:pPr>
      <w:r w:rsidRPr="00B31DF6">
        <w:rPr>
          <w:lang w:eastAsia="ar-SA"/>
        </w:rPr>
        <w:t xml:space="preserve">Предложения проекта межевания основаны на предложениях Генерального плана сельского поселения Цингалы с учетом градостроительных особенностей территории, инженерно-геологических и экологических ограничений.  </w:t>
      </w:r>
    </w:p>
    <w:p w14:paraId="77D0B612" w14:textId="77777777" w:rsidR="00BC1848" w:rsidRPr="00B31DF6" w:rsidRDefault="00BC1848" w:rsidP="00BC1848">
      <w:pPr>
        <w:ind w:firstLine="567"/>
        <w:rPr>
          <w:lang w:eastAsia="ar-SA"/>
        </w:rPr>
      </w:pPr>
      <w:r w:rsidRPr="00B31DF6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1CE5BA0A" w14:textId="77777777" w:rsidR="00BC1848" w:rsidRPr="00B31DF6" w:rsidRDefault="00BC1848" w:rsidP="00BC1848">
      <w:pPr>
        <w:ind w:firstLine="567"/>
        <w:rPr>
          <w:lang w:eastAsia="ar-SA"/>
        </w:rPr>
      </w:pPr>
      <w:r w:rsidRPr="00B31DF6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341EE1E2" w14:textId="77777777" w:rsidR="00BC1848" w:rsidRPr="00B31DF6" w:rsidRDefault="00BC1848" w:rsidP="00BC1848">
      <w:pPr>
        <w:ind w:firstLine="567"/>
        <w:rPr>
          <w:lang w:eastAsia="ar-SA"/>
        </w:rPr>
      </w:pPr>
      <w:r w:rsidRPr="00B31DF6">
        <w:rPr>
          <w:lang w:eastAsia="ar-SA"/>
        </w:rPr>
        <w:t>Земельные участки проектируемой территории расположены в границах кадастровых кварталов 86:02:1209001 и 86:02:1214004 согласно сведениям ГКН.</w:t>
      </w:r>
    </w:p>
    <w:p w14:paraId="1FCC632F" w14:textId="77777777" w:rsidR="00BC1848" w:rsidRPr="007B5173" w:rsidRDefault="00BC1848" w:rsidP="00BC1848">
      <w:pPr>
        <w:spacing w:before="240"/>
        <w:rPr>
          <w:b/>
          <w:bCs/>
        </w:rPr>
      </w:pPr>
      <w:r w:rsidRPr="007B5173">
        <w:rPr>
          <w:b/>
          <w:bCs/>
        </w:rPr>
        <w:t>Границы зон с особыми условиями использования</w:t>
      </w:r>
    </w:p>
    <w:p w14:paraId="7F05D1DF" w14:textId="77777777" w:rsidR="00BC1848" w:rsidRPr="00B31DF6" w:rsidRDefault="00BC1848" w:rsidP="00BC1848">
      <w:pPr>
        <w:ind w:firstLine="567"/>
      </w:pPr>
      <w:r w:rsidRPr="00B31DF6">
        <w:t xml:space="preserve">В границы проекта межевания попадают: </w:t>
      </w:r>
    </w:p>
    <w:p w14:paraId="1D514303" w14:textId="77777777" w:rsidR="00BC1848" w:rsidRPr="00B31DF6" w:rsidRDefault="00BC1848" w:rsidP="00BC1848">
      <w:pPr>
        <w:ind w:firstLine="567"/>
      </w:pPr>
      <w:r w:rsidRPr="00B31DF6">
        <w:t>охранные зоны инженерных сетей;</w:t>
      </w:r>
    </w:p>
    <w:p w14:paraId="51848C40" w14:textId="77777777" w:rsidR="00BC1848" w:rsidRPr="00B31DF6" w:rsidRDefault="00BC1848" w:rsidP="00BC1848">
      <w:pPr>
        <w:ind w:firstLine="567"/>
      </w:pPr>
      <w:r w:rsidRPr="00B31DF6">
        <w:t>водоохранная зона;</w:t>
      </w:r>
    </w:p>
    <w:p w14:paraId="65055BFF" w14:textId="77777777" w:rsidR="00BC1848" w:rsidRPr="00B31DF6" w:rsidRDefault="00BC1848" w:rsidP="00BC1848">
      <w:pPr>
        <w:ind w:firstLine="567"/>
      </w:pPr>
      <w:r w:rsidRPr="00B31DF6">
        <w:t>зона затопления;</w:t>
      </w:r>
    </w:p>
    <w:p w14:paraId="19A7434B" w14:textId="77777777" w:rsidR="00BC1848" w:rsidRPr="00B31DF6" w:rsidRDefault="00BC1848" w:rsidP="00BC1848">
      <w:pPr>
        <w:ind w:firstLine="567"/>
      </w:pPr>
      <w:r w:rsidRPr="00B31DF6">
        <w:t>зона подтопления;</w:t>
      </w:r>
    </w:p>
    <w:p w14:paraId="40CD5F2D" w14:textId="77777777" w:rsidR="00BC1848" w:rsidRPr="00B31DF6" w:rsidRDefault="00BC1848" w:rsidP="00BC1848">
      <w:pPr>
        <w:ind w:firstLine="567"/>
      </w:pPr>
      <w:r w:rsidRPr="00B31DF6">
        <w:t>санитарно-защитная зона.</w:t>
      </w:r>
    </w:p>
    <w:p w14:paraId="21C90D67" w14:textId="77777777" w:rsidR="00BC1848" w:rsidRPr="007B5173" w:rsidRDefault="00BC1848" w:rsidP="00BC1848">
      <w:pPr>
        <w:spacing w:before="240"/>
        <w:rPr>
          <w:b/>
          <w:bCs/>
        </w:rPr>
      </w:pPr>
      <w:r w:rsidRPr="007B5173">
        <w:rPr>
          <w:b/>
          <w:bCs/>
        </w:rPr>
        <w:t>Границы особо охраняемых природных территорий</w:t>
      </w:r>
    </w:p>
    <w:p w14:paraId="3913E9E8" w14:textId="77777777" w:rsidR="00BC1848" w:rsidRPr="00B31DF6" w:rsidRDefault="00BC1848" w:rsidP="00BC1848">
      <w:pPr>
        <w:ind w:firstLine="567"/>
      </w:pPr>
      <w:r w:rsidRPr="00B31DF6">
        <w:t>В границах проекта межевания нет особо охраняемых природных территорий.</w:t>
      </w:r>
    </w:p>
    <w:p w14:paraId="4C0139AE" w14:textId="77777777" w:rsidR="00BC1848" w:rsidRPr="00B31DF6" w:rsidRDefault="00BC1848" w:rsidP="00BC1848">
      <w:pPr>
        <w:ind w:firstLine="567"/>
      </w:pPr>
    </w:p>
    <w:p w14:paraId="660E9E3A" w14:textId="77777777" w:rsidR="00BC1848" w:rsidRPr="007B5173" w:rsidRDefault="00BC1848" w:rsidP="00BC1848">
      <w:pPr>
        <w:rPr>
          <w:b/>
          <w:bCs/>
        </w:rPr>
      </w:pPr>
      <w:r w:rsidRPr="007B5173">
        <w:rPr>
          <w:b/>
          <w:bCs/>
        </w:rPr>
        <w:t>Границы территорий объектов культурного наследия</w:t>
      </w:r>
    </w:p>
    <w:p w14:paraId="59D904FD" w14:textId="77777777" w:rsidR="00BC1848" w:rsidRPr="00B31DF6" w:rsidRDefault="00BC1848" w:rsidP="00BC1848">
      <w:pPr>
        <w:ind w:firstLine="567"/>
      </w:pPr>
      <w:r w:rsidRPr="00B31DF6">
        <w:t xml:space="preserve">На территории сельского поселения Цингалы расположены памятники археологии. </w:t>
      </w:r>
    </w:p>
    <w:p w14:paraId="75A149A7" w14:textId="77777777" w:rsidR="00BC1848" w:rsidRPr="00B31DF6" w:rsidRDefault="00BC1848" w:rsidP="00BC1848">
      <w:pPr>
        <w:ind w:firstLine="567"/>
      </w:pPr>
      <w:r w:rsidRPr="00B31DF6">
        <w:t>К памятникам археологии относятся объекты или их комплексы с остатками материальной культуры от эпохи палеолита до эпохи позднего средневековья, которые располагаются на поверхности земли под землей, на дне естественных и искусственных водоемов.</w:t>
      </w:r>
    </w:p>
    <w:p w14:paraId="47939383" w14:textId="77777777" w:rsidR="00BC1848" w:rsidRPr="00B31DF6" w:rsidRDefault="00BC1848" w:rsidP="00BC1848">
      <w:pPr>
        <w:ind w:firstLine="567"/>
      </w:pPr>
      <w:r w:rsidRPr="00B31DF6">
        <w:t>Наличие объектов культурного наследия (памятники археологии и архитектуры), расположенных на территории сельского поселения Цингалы, отражено ниже (</w:t>
      </w:r>
      <w:hyperlink r:id="rId11" w:anchor="_bookmark11" w:history="1">
        <w:r w:rsidRPr="00B31DF6">
          <w:t>Таблица 1</w:t>
        </w:r>
      </w:hyperlink>
      <w:r w:rsidRPr="00B31DF6">
        <w:t>).</w:t>
      </w:r>
    </w:p>
    <w:p w14:paraId="038EEE92" w14:textId="77777777" w:rsidR="00BC1848" w:rsidRPr="00B31DF6" w:rsidRDefault="00BC1848" w:rsidP="00BC1848">
      <w:pPr>
        <w:spacing w:before="240"/>
      </w:pPr>
      <w:r w:rsidRPr="00B31DF6">
        <w:t>Таблица 1. Перечень объектов культурного наследия, относящихся к границам сельского поселения Цингалы.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3481"/>
        <w:gridCol w:w="4357"/>
      </w:tblGrid>
      <w:tr w:rsidR="00BC1848" w:rsidRPr="00B31DF6" w14:paraId="0B9DB66F" w14:textId="77777777" w:rsidTr="00BC1848">
        <w:trPr>
          <w:cantSplit/>
          <w:tblHeader/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12AF" w14:textId="77777777" w:rsidR="00BC1848" w:rsidRPr="00B31DF6" w:rsidRDefault="00BC1848" w:rsidP="00BC1848">
            <w:pPr>
              <w:jc w:val="center"/>
            </w:pPr>
            <w:r w:rsidRPr="00B31DF6">
              <w:t>№ п/п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8D86" w14:textId="77777777" w:rsidR="00BC1848" w:rsidRPr="00B31DF6" w:rsidRDefault="00BC1848" w:rsidP="00BC1848">
            <w:pPr>
              <w:jc w:val="center"/>
            </w:pPr>
            <w:r w:rsidRPr="00B31DF6">
              <w:t>Наименование объекта культурного наследия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5898" w14:textId="77777777" w:rsidR="00BC1848" w:rsidRPr="00B31DF6" w:rsidRDefault="00BC1848" w:rsidP="00BC1848">
            <w:pPr>
              <w:jc w:val="center"/>
            </w:pPr>
            <w:r w:rsidRPr="00B31DF6">
              <w:t>Местоположение объекта культурного наследия</w:t>
            </w:r>
          </w:p>
        </w:tc>
      </w:tr>
      <w:tr w:rsidR="00BC1848" w:rsidRPr="00B31DF6" w14:paraId="3C3D1597" w14:textId="77777777" w:rsidTr="00BC1848">
        <w:trPr>
          <w:cantSplit/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736D" w14:textId="77777777" w:rsidR="00BC1848" w:rsidRPr="00B31DF6" w:rsidRDefault="00BC1848" w:rsidP="00BC1848">
            <w:pPr>
              <w:jc w:val="center"/>
            </w:pPr>
            <w:r w:rsidRPr="00B31DF6">
              <w:t>1.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4F1CB" w14:textId="77777777" w:rsidR="00BC1848" w:rsidRPr="00B31DF6" w:rsidRDefault="00BC1848" w:rsidP="00BC1848">
            <w:pPr>
              <w:jc w:val="center"/>
            </w:pPr>
            <w:r w:rsidRPr="00B31DF6">
              <w:t>Городище Цингалинское (средневековье)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C061" w14:textId="77777777" w:rsidR="00BC1848" w:rsidRPr="00B31DF6" w:rsidRDefault="00BC1848" w:rsidP="00BC1848">
            <w:pPr>
              <w:jc w:val="center"/>
            </w:pPr>
            <w:r w:rsidRPr="00B31DF6">
              <w:t>0,25 км к ЮЗ от Ю окраины с. Цингалы, левый берег р. Иртыш</w:t>
            </w:r>
          </w:p>
        </w:tc>
      </w:tr>
      <w:tr w:rsidR="00BC1848" w:rsidRPr="00B31DF6" w14:paraId="0B69135D" w14:textId="77777777" w:rsidTr="00BC1848">
        <w:trPr>
          <w:cantSplit/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1F38" w14:textId="77777777" w:rsidR="00BC1848" w:rsidRPr="00B31DF6" w:rsidRDefault="00BC1848" w:rsidP="00BC1848">
            <w:pPr>
              <w:jc w:val="center"/>
            </w:pPr>
            <w:r w:rsidRPr="00B31DF6">
              <w:t>2.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6742" w14:textId="77777777" w:rsidR="00BC1848" w:rsidRPr="00B31DF6" w:rsidRDefault="00BC1848" w:rsidP="00BC1848">
            <w:pPr>
              <w:jc w:val="center"/>
            </w:pPr>
            <w:r w:rsidRPr="00B31DF6">
              <w:t>Поселение Цингалинские Юрты</w:t>
            </w:r>
          </w:p>
          <w:p w14:paraId="4E9A267E" w14:textId="77777777" w:rsidR="00BC1848" w:rsidRPr="00B31DF6" w:rsidRDefault="00BC1848" w:rsidP="00BC1848">
            <w:pPr>
              <w:jc w:val="center"/>
            </w:pPr>
            <w:r w:rsidRPr="00B31DF6">
              <w:t>(средневековье)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8F9C" w14:textId="77777777" w:rsidR="00BC1848" w:rsidRPr="00B31DF6" w:rsidRDefault="00BC1848" w:rsidP="00BC1848">
            <w:pPr>
              <w:jc w:val="center"/>
            </w:pPr>
            <w:r w:rsidRPr="00B31DF6">
              <w:t>0,15 км к ЮВ от Ю окраины с. Цингалы, левый берег р. Иртыш</w:t>
            </w:r>
          </w:p>
        </w:tc>
      </w:tr>
      <w:tr w:rsidR="00BC1848" w:rsidRPr="00B31DF6" w14:paraId="29C814F0" w14:textId="77777777" w:rsidTr="00BC1848">
        <w:trPr>
          <w:cantSplit/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9965" w14:textId="77777777" w:rsidR="00BC1848" w:rsidRPr="00B31DF6" w:rsidRDefault="00BC1848" w:rsidP="00BC1848">
            <w:pPr>
              <w:jc w:val="center"/>
            </w:pPr>
            <w:r w:rsidRPr="00B31DF6">
              <w:t>3.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1A3E4" w14:textId="77777777" w:rsidR="00BC1848" w:rsidRPr="00B31DF6" w:rsidRDefault="00BC1848" w:rsidP="00BC1848">
            <w:pPr>
              <w:jc w:val="center"/>
            </w:pPr>
            <w:r w:rsidRPr="00B31DF6">
              <w:t>Городище Чугаское</w:t>
            </w:r>
          </w:p>
          <w:p w14:paraId="62B92064" w14:textId="77777777" w:rsidR="00BC1848" w:rsidRPr="00B31DF6" w:rsidRDefault="00BC1848" w:rsidP="00BC1848">
            <w:pPr>
              <w:jc w:val="center"/>
            </w:pPr>
            <w:r w:rsidRPr="00B31DF6">
              <w:t>(датировка затруднена)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8FDD" w14:textId="77777777" w:rsidR="00BC1848" w:rsidRPr="00B31DF6" w:rsidRDefault="00BC1848" w:rsidP="00BC1848">
            <w:pPr>
              <w:jc w:val="center"/>
            </w:pPr>
            <w:r w:rsidRPr="00B31DF6">
              <w:t>Недалеко от поселка Цингалы, гора Чугас, левый берег реки Иртыш</w:t>
            </w:r>
          </w:p>
        </w:tc>
      </w:tr>
    </w:tbl>
    <w:p w14:paraId="7BD7F434" w14:textId="77777777" w:rsidR="00BC1848" w:rsidRDefault="00BC1848" w:rsidP="00BC1848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26C077DD" w14:textId="77777777" w:rsidR="00BC1848" w:rsidRDefault="00BC1848" w:rsidP="00BC184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 xml:space="preserve"> 2. Проектное решение</w:t>
      </w:r>
    </w:p>
    <w:p w14:paraId="40C30E42" w14:textId="77777777" w:rsidR="00BC1848" w:rsidRPr="007B5173" w:rsidRDefault="00BC1848" w:rsidP="00BC1848">
      <w:pPr>
        <w:autoSpaceDE w:val="0"/>
        <w:autoSpaceDN w:val="0"/>
        <w:adjustRightInd w:val="0"/>
        <w:ind w:firstLine="567"/>
        <w:rPr>
          <w:b/>
          <w:bCs/>
          <w:color w:val="000000"/>
        </w:rPr>
      </w:pPr>
      <w:r w:rsidRPr="007B5173">
        <w:rPr>
          <w:b/>
          <w:bCs/>
          <w:color w:val="000000"/>
        </w:rPr>
        <w:lastRenderedPageBreak/>
        <w:t>Сведения об особенностях межевания</w:t>
      </w:r>
    </w:p>
    <w:p w14:paraId="1606E3EE" w14:textId="77777777" w:rsidR="00BC1848" w:rsidRPr="001C553D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2162CECB" w14:textId="77777777" w:rsidR="00BC1848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 и изменяемых земельных участков. </w:t>
      </w:r>
    </w:p>
    <w:p w14:paraId="66A41776" w14:textId="77777777" w:rsidR="00BC1848" w:rsidRPr="001C553D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40250247" w14:textId="77777777" w:rsidR="00BC1848" w:rsidRPr="001C553D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66D533A9" w14:textId="77777777" w:rsidR="00BC1848" w:rsidRDefault="00BC1848" w:rsidP="00BC1848">
      <w:pPr>
        <w:autoSpaceDE w:val="0"/>
        <w:autoSpaceDN w:val="0"/>
        <w:adjustRightInd w:val="0"/>
        <w:rPr>
          <w:color w:val="000000"/>
        </w:rPr>
      </w:pPr>
    </w:p>
    <w:p w14:paraId="1C2BBA61" w14:textId="77777777" w:rsidR="00BC1848" w:rsidRDefault="00BC1848" w:rsidP="00BC1848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t>Ведомость образуемых</w:t>
      </w:r>
      <w:r>
        <w:rPr>
          <w:color w:val="000000"/>
        </w:rPr>
        <w:t xml:space="preserve"> и (или) изменяемых</w:t>
      </w:r>
      <w:r w:rsidRPr="001C553D">
        <w:rPr>
          <w:color w:val="000000"/>
        </w:rPr>
        <w:t xml:space="preserve"> земельных участков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712"/>
      </w:tblGrid>
      <w:tr w:rsidR="00BC1848" w:rsidRPr="00704327" w14:paraId="4E5CCEA4" w14:textId="77777777" w:rsidTr="00BC1848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E8DD" w14:textId="77777777" w:rsidR="00BC1848" w:rsidRPr="00704327" w:rsidRDefault="00BC1848" w:rsidP="00BC184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4705" w14:textId="77777777" w:rsidR="00BC1848" w:rsidRPr="00704327" w:rsidRDefault="00BC1848" w:rsidP="00BC184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5165" w14:textId="77777777" w:rsidR="00BC1848" w:rsidRPr="00704327" w:rsidRDefault="00BC1848" w:rsidP="00BC184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93F1" w14:textId="77777777" w:rsidR="00BC1848" w:rsidRPr="00704327" w:rsidRDefault="00BC1848" w:rsidP="00BC184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Способ образования</w:t>
            </w:r>
          </w:p>
          <w:p w14:paraId="77B74EF4" w14:textId="77777777" w:rsidR="00BC1848" w:rsidRPr="00704327" w:rsidRDefault="00BC1848" w:rsidP="00BC1848">
            <w:pPr>
              <w:jc w:val="center"/>
              <w:rPr>
                <w:sz w:val="20"/>
                <w:szCs w:val="20"/>
              </w:rPr>
            </w:pPr>
          </w:p>
        </w:tc>
      </w:tr>
      <w:tr w:rsidR="00BC1848" w:rsidRPr="00704327" w14:paraId="4383A9C9" w14:textId="77777777" w:rsidTr="00BC1848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47E9" w14:textId="77777777" w:rsidR="00BC1848" w:rsidRPr="00704327" w:rsidRDefault="00BC1848" w:rsidP="00BC1848">
            <w:pPr>
              <w:jc w:val="center"/>
            </w:pPr>
            <w:r w:rsidRPr="00704327">
              <w:t>Границы образуемых земельных участков</w:t>
            </w:r>
          </w:p>
        </w:tc>
      </w:tr>
      <w:tr w:rsidR="00BC1848" w:rsidRPr="00DA4E75" w14:paraId="420496F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4C54" w14:textId="77777777" w:rsidR="00BC1848" w:rsidRPr="00DA4E75" w:rsidRDefault="00BC1848" w:rsidP="00BC184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DA4E75">
              <w:rPr>
                <w:sz w:val="20"/>
                <w:szCs w:val="20"/>
              </w:rPr>
              <w:t>:ЗУ</w:t>
            </w:r>
            <w:r w:rsidRPr="00DA4E7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F0DC" w14:textId="77777777" w:rsidR="00BC1848" w:rsidRPr="00DA4E75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DA4E75">
              <w:rPr>
                <w:sz w:val="20"/>
                <w:szCs w:val="20"/>
                <w:lang w:val="en-US"/>
              </w:rPr>
              <w:t>4 324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DE032" w14:textId="77777777" w:rsidR="00BC1848" w:rsidRPr="00DA4E75" w:rsidRDefault="00BC1848" w:rsidP="00BC1848">
            <w:pPr>
              <w:jc w:val="center"/>
              <w:rPr>
                <w:sz w:val="20"/>
                <w:szCs w:val="20"/>
              </w:rPr>
            </w:pPr>
            <w:r w:rsidRPr="00DA4E75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A174" w14:textId="77777777" w:rsidR="00BC1848" w:rsidRPr="00DA4E75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A4E75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E75" w14:paraId="03D2ED5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4192" w14:textId="77777777" w:rsidR="00BC1848" w:rsidRPr="00DA4E75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DA4E75">
              <w:rPr>
                <w:sz w:val="20"/>
                <w:szCs w:val="20"/>
              </w:rPr>
              <w:t>:ЗУ2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4E97" w14:textId="77777777" w:rsidR="00BC1848" w:rsidRPr="00DA4E75" w:rsidRDefault="00BC1848" w:rsidP="00BC1848">
            <w:pPr>
              <w:jc w:val="center"/>
              <w:rPr>
                <w:sz w:val="20"/>
                <w:szCs w:val="20"/>
              </w:rPr>
            </w:pPr>
            <w:r w:rsidRPr="00DA4E75">
              <w:rPr>
                <w:sz w:val="20"/>
                <w:szCs w:val="20"/>
              </w:rPr>
              <w:t>3 117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B473" w14:textId="77777777" w:rsidR="00BC1848" w:rsidRPr="00DA4E75" w:rsidRDefault="00BC1848" w:rsidP="00BC1848">
            <w:pPr>
              <w:jc w:val="center"/>
              <w:rPr>
                <w:sz w:val="20"/>
                <w:szCs w:val="20"/>
              </w:rPr>
            </w:pPr>
            <w:r w:rsidRPr="00DA4E75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5F18" w14:textId="77777777" w:rsidR="00BC1848" w:rsidRPr="00DA4E75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A4E75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34851" w14:paraId="0F224488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7EBF" w14:textId="77777777" w:rsidR="00BC1848" w:rsidRPr="00D3485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D34851">
              <w:rPr>
                <w:sz w:val="20"/>
                <w:szCs w:val="20"/>
              </w:rPr>
              <w:t>:ЗУ3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3230" w14:textId="77777777" w:rsidR="00BC1848" w:rsidRPr="00D34851" w:rsidRDefault="00BC1848" w:rsidP="00BC1848">
            <w:pPr>
              <w:jc w:val="center"/>
              <w:rPr>
                <w:sz w:val="20"/>
                <w:szCs w:val="20"/>
              </w:rPr>
            </w:pPr>
            <w:r w:rsidRPr="00D34851">
              <w:rPr>
                <w:sz w:val="20"/>
                <w:szCs w:val="20"/>
              </w:rPr>
              <w:t>1 661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3C3E" w14:textId="77777777" w:rsidR="00BC1848" w:rsidRPr="00D34851" w:rsidRDefault="00BC1848" w:rsidP="00BC1848">
            <w:pPr>
              <w:jc w:val="center"/>
              <w:rPr>
                <w:sz w:val="20"/>
                <w:szCs w:val="20"/>
              </w:rPr>
            </w:pPr>
            <w:r w:rsidRPr="00D3485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0A6F" w14:textId="77777777" w:rsidR="00BC1848" w:rsidRPr="00D34851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34851">
              <w:rPr>
                <w:sz w:val="20"/>
                <w:szCs w:val="20"/>
              </w:rPr>
              <w:t>Перераспределение земельного участка</w:t>
            </w:r>
            <w:r>
              <w:rPr>
                <w:sz w:val="20"/>
                <w:szCs w:val="20"/>
              </w:rPr>
              <w:t xml:space="preserve"> </w:t>
            </w:r>
            <w:r w:rsidRPr="00D34851">
              <w:rPr>
                <w:sz w:val="20"/>
                <w:szCs w:val="20"/>
              </w:rPr>
              <w:t>86:02:1209001:1025</w:t>
            </w:r>
            <w:r>
              <w:rPr>
                <w:sz w:val="20"/>
                <w:szCs w:val="20"/>
              </w:rPr>
              <w:t xml:space="preserve"> </w:t>
            </w:r>
            <w:r w:rsidRPr="00D34851">
              <w:rPr>
                <w:sz w:val="20"/>
                <w:szCs w:val="20"/>
              </w:rPr>
              <w:t>с землями, находящимися в государственной или муниципальной собственности. В результате образу</w:t>
            </w:r>
            <w:r>
              <w:rPr>
                <w:sz w:val="20"/>
                <w:szCs w:val="20"/>
              </w:rPr>
              <w:t xml:space="preserve">ются  </w:t>
            </w:r>
            <w:r w:rsidRPr="00D34851">
              <w:rPr>
                <w:sz w:val="20"/>
                <w:szCs w:val="20"/>
              </w:rPr>
              <w:t>ЗУ</w:t>
            </w:r>
            <w:r>
              <w:rPr>
                <w:sz w:val="20"/>
                <w:szCs w:val="20"/>
              </w:rPr>
              <w:t xml:space="preserve">1 и :ЗУ3 </w:t>
            </w:r>
            <w:r w:rsidRPr="00D34851">
              <w:rPr>
                <w:sz w:val="20"/>
                <w:szCs w:val="20"/>
              </w:rPr>
              <w:t>.</w:t>
            </w:r>
          </w:p>
        </w:tc>
      </w:tr>
      <w:tr w:rsidR="00BC1848" w:rsidRPr="00191C56" w14:paraId="652A89F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C0B7" w14:textId="77777777" w:rsidR="00BC1848" w:rsidRPr="00191C5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D05DF" w14:textId="77777777" w:rsidR="00BC1848" w:rsidRPr="00191C56" w:rsidRDefault="00BC1848" w:rsidP="00BC1848">
            <w:pPr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2 589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0A3D" w14:textId="77777777" w:rsidR="00BC1848" w:rsidRPr="00191C56" w:rsidRDefault="00BC1848" w:rsidP="00BC1848">
            <w:pPr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91EA" w14:textId="77777777" w:rsidR="00BC1848" w:rsidRPr="00191C5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191C56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191C56" w14:paraId="061A4FDE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696E" w14:textId="77777777" w:rsidR="00BC1848" w:rsidRPr="00191C5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757C" w14:textId="77777777" w:rsidR="00BC1848" w:rsidRPr="00191C56" w:rsidRDefault="00BC1848" w:rsidP="00BC1848">
            <w:pPr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2 845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C555" w14:textId="77777777" w:rsidR="00BC1848" w:rsidRPr="00191C56" w:rsidRDefault="00BC1848" w:rsidP="00BC1848">
            <w:pPr>
              <w:jc w:val="center"/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F298" w14:textId="77777777" w:rsidR="00BC1848" w:rsidRPr="00191C56" w:rsidRDefault="00BC1848" w:rsidP="00BC1848">
            <w:pPr>
              <w:rPr>
                <w:sz w:val="20"/>
                <w:szCs w:val="20"/>
              </w:rPr>
            </w:pPr>
            <w:r w:rsidRPr="00191C56">
              <w:rPr>
                <w:sz w:val="20"/>
                <w:szCs w:val="20"/>
              </w:rPr>
              <w:t>1 этап: Уточнение ЗУ с КН 86:02:1209001:8 и 86:02:1209001:7.</w:t>
            </w:r>
          </w:p>
          <w:p w14:paraId="49E58B35" w14:textId="77777777" w:rsidR="00BC1848" w:rsidRPr="00191C5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191C56">
              <w:rPr>
                <w:sz w:val="20"/>
                <w:szCs w:val="20"/>
              </w:rPr>
              <w:t>2 этап: Объединение ЗУ с КН 86:02:1209001:8 и 86:02:1209001:7.</w:t>
            </w:r>
            <w:r>
              <w:rPr>
                <w:sz w:val="20"/>
                <w:szCs w:val="20"/>
              </w:rPr>
              <w:t xml:space="preserve"> В результате образуется :ЗУ5.</w:t>
            </w:r>
          </w:p>
        </w:tc>
      </w:tr>
      <w:tr w:rsidR="00BC1848" w:rsidRPr="00DE6775" w14:paraId="0D312CE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A26F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B4C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1 498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F8DAF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3BC8" w14:textId="77777777" w:rsidR="00BC1848" w:rsidRPr="00DE6775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E6775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E6775" w14:paraId="3D89DC41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FA60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FCA7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1 447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9351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85FB" w14:textId="77777777" w:rsidR="00BC1848" w:rsidRPr="00DE6775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E6775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E6775" w14:paraId="615DF2A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7D02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ЗУ8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95F0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1 457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D45B" w14:textId="77777777" w:rsidR="00BC1848" w:rsidRPr="00DE6775" w:rsidRDefault="00BC1848" w:rsidP="00BC1848">
            <w:pPr>
              <w:jc w:val="center"/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7B6D" w14:textId="77777777" w:rsidR="00BC1848" w:rsidRPr="00DE6775" w:rsidRDefault="00BC1848" w:rsidP="00BC1848">
            <w:pPr>
              <w:rPr>
                <w:sz w:val="20"/>
                <w:szCs w:val="20"/>
              </w:rPr>
            </w:pPr>
            <w:r w:rsidRPr="00DE6775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1C3FA8" w14:paraId="5ADE1D5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5D70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914B" w14:textId="77777777" w:rsidR="00BC1848" w:rsidRPr="001C3FA8" w:rsidRDefault="00BC1848" w:rsidP="00BC1848">
            <w:pPr>
              <w:jc w:val="center"/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1 631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AA9D" w14:textId="77777777" w:rsidR="00BC1848" w:rsidRPr="001C3FA8" w:rsidRDefault="00BC1848" w:rsidP="00BC1848">
            <w:pPr>
              <w:jc w:val="center"/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FDA2" w14:textId="77777777" w:rsidR="00BC1848" w:rsidRPr="001C3FA8" w:rsidRDefault="00BC1848" w:rsidP="00BC1848">
            <w:pPr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Перераспределение земельного участка 86:02:1209001:1024 с землями, находящимися в государственной или муниципальной собственности. В р</w:t>
            </w:r>
            <w:r>
              <w:rPr>
                <w:sz w:val="20"/>
                <w:szCs w:val="20"/>
              </w:rPr>
              <w:t>езультате образуются  ЗУ1 и :ЗУ9</w:t>
            </w:r>
          </w:p>
        </w:tc>
      </w:tr>
      <w:tr w:rsidR="00BC1848" w:rsidRPr="001C3FA8" w14:paraId="2BFF635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BB18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:ЗУ1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3534" w14:textId="77777777" w:rsidR="00BC1848" w:rsidRPr="001C3FA8" w:rsidRDefault="00BC1848" w:rsidP="00BC1848">
            <w:pPr>
              <w:jc w:val="center"/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1 457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C92F" w14:textId="77777777" w:rsidR="00BC1848" w:rsidRPr="001C3FA8" w:rsidRDefault="00BC1848" w:rsidP="00BC1848">
            <w:pPr>
              <w:jc w:val="center"/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D9E2" w14:textId="77777777" w:rsidR="00BC1848" w:rsidRPr="001C3FA8" w:rsidRDefault="00BC1848" w:rsidP="00BC1848">
            <w:pPr>
              <w:rPr>
                <w:sz w:val="20"/>
                <w:szCs w:val="20"/>
              </w:rPr>
            </w:pPr>
            <w:r w:rsidRPr="001C3FA8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F558FF" w14:paraId="26DD140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72FF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91C7" w14:textId="77777777" w:rsidR="00BC1848" w:rsidRPr="00F558FF" w:rsidRDefault="00BC1848" w:rsidP="00BC1848">
            <w:pPr>
              <w:jc w:val="center"/>
              <w:rPr>
                <w:sz w:val="20"/>
                <w:szCs w:val="20"/>
              </w:rPr>
            </w:pPr>
            <w:r w:rsidRPr="00065735">
              <w:rPr>
                <w:sz w:val="20"/>
                <w:szCs w:val="20"/>
              </w:rPr>
              <w:t>5 174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63EC" w14:textId="77777777" w:rsidR="00BC1848" w:rsidRPr="00F558FF" w:rsidRDefault="00BC1848" w:rsidP="00BC1848">
            <w:pPr>
              <w:jc w:val="center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2C67" w14:textId="77777777" w:rsidR="00BC1848" w:rsidRPr="00F558FF" w:rsidRDefault="00BC1848" w:rsidP="00BC1848">
            <w:pPr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 xml:space="preserve">1 этап: Уточнение участка </w:t>
            </w:r>
            <w:r w:rsidRPr="00F558FF">
              <w:rPr>
                <w:sz w:val="20"/>
                <w:szCs w:val="20"/>
              </w:rPr>
              <w:br/>
              <w:t>86:02:1209001:136 и 86:02:1209001:460.</w:t>
            </w:r>
          </w:p>
          <w:p w14:paraId="281A32D4" w14:textId="77777777" w:rsidR="00BC1848" w:rsidRPr="00F558FF" w:rsidRDefault="00BC1848" w:rsidP="00BC1848">
            <w:pPr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lastRenderedPageBreak/>
              <w:t>2 этап: Объединение ЗУ 86:02:1209001:136 и 86:02:1209001:460. В результате образуется ЗУ1.</w:t>
            </w:r>
          </w:p>
          <w:p w14:paraId="101CA677" w14:textId="77777777" w:rsidR="00BC1848" w:rsidRPr="00F558FF" w:rsidRDefault="00BC1848" w:rsidP="00BC1848">
            <w:pPr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3 этап: Перераспределение земельного участка ЗУ1 с землями, находящимися в государственной или муниципальной собственности. В результате образуется :ЗУ1</w:t>
            </w:r>
            <w:r>
              <w:rPr>
                <w:sz w:val="20"/>
                <w:szCs w:val="20"/>
              </w:rPr>
              <w:t>1</w:t>
            </w:r>
            <w:r w:rsidRPr="00F558FF">
              <w:rPr>
                <w:sz w:val="20"/>
                <w:szCs w:val="20"/>
              </w:rPr>
              <w:t>.</w:t>
            </w:r>
          </w:p>
          <w:p w14:paraId="362AE698" w14:textId="77777777" w:rsidR="00BC1848" w:rsidRPr="00F558FF" w:rsidRDefault="00BC1848" w:rsidP="00BC1848">
            <w:pPr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 xml:space="preserve"> </w:t>
            </w:r>
          </w:p>
        </w:tc>
      </w:tr>
      <w:tr w:rsidR="00BC1848" w:rsidRPr="00AB289E" w14:paraId="60FFD16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2D0" w14:textId="77777777" w:rsidR="00BC1848" w:rsidRPr="00957BC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:ЗУ12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4020" w14:textId="77777777" w:rsidR="00BC1848" w:rsidRPr="00AB289E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3 786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C5B2" w14:textId="77777777" w:rsidR="00BC1848" w:rsidRPr="00AB289E" w:rsidRDefault="00BC1848" w:rsidP="00BC1848">
            <w:pPr>
              <w:jc w:val="center"/>
            </w:pPr>
            <w:r w:rsidRPr="00AB289E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0EBC" w14:textId="77777777" w:rsidR="00BC1848" w:rsidRPr="00AB289E" w:rsidRDefault="00BC1848" w:rsidP="00BC1848">
            <w:pPr>
              <w:rPr>
                <w:sz w:val="20"/>
                <w:szCs w:val="20"/>
              </w:rPr>
            </w:pPr>
            <w:r w:rsidRPr="00AB289E">
              <w:rPr>
                <w:sz w:val="20"/>
                <w:szCs w:val="20"/>
              </w:rPr>
              <w:t>1 этап: Уточнение ЗУ 86:02:1209001:139 и 86:02:1209001:137.</w:t>
            </w:r>
          </w:p>
          <w:p w14:paraId="79AD30AA" w14:textId="77777777" w:rsidR="00BC1848" w:rsidRPr="00AB289E" w:rsidRDefault="00BC1848" w:rsidP="00BC1848">
            <w:pPr>
              <w:rPr>
                <w:sz w:val="20"/>
                <w:szCs w:val="20"/>
              </w:rPr>
            </w:pPr>
            <w:r w:rsidRPr="00AB289E">
              <w:rPr>
                <w:sz w:val="20"/>
                <w:szCs w:val="20"/>
              </w:rPr>
              <w:t>2 этап: Перераспределение ЗУ 86:02:1209001:139 с землями, находящимися в государственной или муниципальной собственности. В результате образуется :ЗУ1.</w:t>
            </w:r>
          </w:p>
          <w:p w14:paraId="0430D8F5" w14:textId="77777777" w:rsidR="00BC1848" w:rsidRPr="00AB289E" w:rsidRDefault="00BC1848" w:rsidP="00BC1848">
            <w:pPr>
              <w:rPr>
                <w:sz w:val="20"/>
                <w:szCs w:val="20"/>
              </w:rPr>
            </w:pPr>
            <w:r w:rsidRPr="00AB289E">
              <w:rPr>
                <w:sz w:val="20"/>
                <w:szCs w:val="20"/>
              </w:rPr>
              <w:t>3 этап: Объединение ЗУ1 и ЗУ с КН 86:02:1209001:137. В результате образуется :ЗУ1</w:t>
            </w:r>
            <w:r>
              <w:rPr>
                <w:sz w:val="20"/>
                <w:szCs w:val="20"/>
              </w:rPr>
              <w:t>2</w:t>
            </w:r>
            <w:r w:rsidRPr="00AB289E">
              <w:rPr>
                <w:sz w:val="20"/>
                <w:szCs w:val="20"/>
              </w:rPr>
              <w:t>.</w:t>
            </w:r>
          </w:p>
        </w:tc>
      </w:tr>
      <w:tr w:rsidR="00BC1848" w:rsidRPr="0010041D" w14:paraId="1C3FF33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F7D7" w14:textId="77777777" w:rsidR="00BC1848" w:rsidRPr="001004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10041D">
              <w:rPr>
                <w:sz w:val="20"/>
                <w:szCs w:val="20"/>
              </w:rPr>
              <w:t>:ЗУ</w:t>
            </w:r>
            <w:r w:rsidRPr="0010041D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DF61" w14:textId="77777777" w:rsidR="00BC1848" w:rsidRPr="0010041D" w:rsidRDefault="00BC1848" w:rsidP="00BC1848">
            <w:pPr>
              <w:jc w:val="center"/>
              <w:rPr>
                <w:sz w:val="20"/>
                <w:szCs w:val="20"/>
              </w:rPr>
            </w:pPr>
            <w:r w:rsidRPr="007E125F">
              <w:rPr>
                <w:sz w:val="20"/>
                <w:szCs w:val="20"/>
              </w:rPr>
              <w:t>2 949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51C6" w14:textId="77777777" w:rsidR="00BC1848" w:rsidRPr="0010041D" w:rsidRDefault="00BC1848" w:rsidP="00BC1848">
            <w:pPr>
              <w:jc w:val="center"/>
            </w:pPr>
            <w:r w:rsidRPr="001004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E1FB" w14:textId="77777777" w:rsidR="00BC1848" w:rsidRPr="00AB289E" w:rsidRDefault="00BC1848" w:rsidP="00BC1848">
            <w:pPr>
              <w:rPr>
                <w:sz w:val="20"/>
                <w:szCs w:val="20"/>
              </w:rPr>
            </w:pPr>
            <w:r w:rsidRPr="00AB289E">
              <w:rPr>
                <w:sz w:val="20"/>
                <w:szCs w:val="20"/>
              </w:rPr>
              <w:t xml:space="preserve">1 этап: Уточнение ЗУ </w:t>
            </w:r>
            <w:r w:rsidRPr="000D5763">
              <w:rPr>
                <w:sz w:val="20"/>
                <w:szCs w:val="20"/>
              </w:rPr>
              <w:t>86:02:1209001:132</w:t>
            </w:r>
          </w:p>
          <w:p w14:paraId="44195E35" w14:textId="77777777" w:rsidR="00BC1848" w:rsidRPr="000D5763" w:rsidRDefault="00BC1848" w:rsidP="00BC1848">
            <w:pPr>
              <w:rPr>
                <w:sz w:val="20"/>
                <w:szCs w:val="20"/>
              </w:rPr>
            </w:pPr>
            <w:r w:rsidRPr="00AB289E">
              <w:rPr>
                <w:sz w:val="20"/>
                <w:szCs w:val="20"/>
              </w:rPr>
              <w:t xml:space="preserve">2 этап: Перераспределение ЗУ </w:t>
            </w:r>
            <w:r w:rsidRPr="000D5763">
              <w:rPr>
                <w:sz w:val="20"/>
                <w:szCs w:val="20"/>
              </w:rPr>
              <w:t>86:02:1209001:132</w:t>
            </w:r>
            <w:r>
              <w:rPr>
                <w:sz w:val="20"/>
                <w:szCs w:val="20"/>
              </w:rPr>
              <w:t xml:space="preserve"> </w:t>
            </w:r>
            <w:r w:rsidRPr="00AB289E">
              <w:rPr>
                <w:sz w:val="20"/>
                <w:szCs w:val="20"/>
              </w:rPr>
              <w:t>с землями, находящимися в государственной или муниципальной собственности. В результате образуется :ЗУ1</w:t>
            </w:r>
            <w:r>
              <w:rPr>
                <w:sz w:val="20"/>
                <w:szCs w:val="20"/>
              </w:rPr>
              <w:t>3</w:t>
            </w:r>
            <w:r w:rsidRPr="00AB289E">
              <w:rPr>
                <w:sz w:val="20"/>
                <w:szCs w:val="20"/>
              </w:rPr>
              <w:t>.</w:t>
            </w:r>
          </w:p>
        </w:tc>
      </w:tr>
      <w:tr w:rsidR="00BC1848" w:rsidRPr="00B31B26" w14:paraId="5B1B199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73C5" w14:textId="77777777" w:rsidR="00BC1848" w:rsidRPr="00B31B2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31B26">
              <w:rPr>
                <w:sz w:val="20"/>
                <w:szCs w:val="20"/>
              </w:rPr>
              <w:t>:ЗУ</w:t>
            </w:r>
            <w:r w:rsidRPr="00B31B26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25A9" w14:textId="77777777" w:rsidR="00BC1848" w:rsidRPr="00B31B26" w:rsidRDefault="00BC1848" w:rsidP="00BC1848">
            <w:pPr>
              <w:jc w:val="center"/>
              <w:rPr>
                <w:sz w:val="20"/>
                <w:szCs w:val="20"/>
              </w:rPr>
            </w:pPr>
            <w:r w:rsidRPr="007E125F">
              <w:rPr>
                <w:sz w:val="20"/>
                <w:szCs w:val="20"/>
              </w:rPr>
              <w:t>2 809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76C0" w14:textId="77777777" w:rsidR="00BC1848" w:rsidRPr="00B31B26" w:rsidRDefault="00BC1848" w:rsidP="00BC1848">
            <w:pPr>
              <w:jc w:val="center"/>
            </w:pPr>
            <w:r w:rsidRPr="00B31B2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59A0" w14:textId="77777777" w:rsidR="00BC1848" w:rsidRPr="00B31B2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B31B26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31B26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BC1848" w:rsidRPr="00B31B26" w14:paraId="319F63D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17EA" w14:textId="77777777" w:rsidR="00BC1848" w:rsidRPr="00B31B2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31B26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463A" w14:textId="77777777" w:rsidR="00BC1848" w:rsidRPr="00B31B26" w:rsidRDefault="00BC1848" w:rsidP="00BC1848">
            <w:pPr>
              <w:jc w:val="center"/>
              <w:rPr>
                <w:sz w:val="20"/>
                <w:szCs w:val="20"/>
              </w:rPr>
            </w:pPr>
            <w:r w:rsidRPr="007E125F">
              <w:rPr>
                <w:sz w:val="20"/>
                <w:szCs w:val="20"/>
              </w:rPr>
              <w:t>1 546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C6DC" w14:textId="77777777" w:rsidR="00BC1848" w:rsidRPr="00B31B26" w:rsidRDefault="00BC1848" w:rsidP="00BC1848">
            <w:pPr>
              <w:jc w:val="center"/>
              <w:rPr>
                <w:lang w:val="en-US"/>
              </w:rPr>
            </w:pPr>
            <w:r w:rsidRPr="00B31B2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AAB5" w14:textId="77777777" w:rsidR="00BC1848" w:rsidRPr="00B31B26" w:rsidRDefault="00BC1848" w:rsidP="00BC1848">
            <w:pPr>
              <w:rPr>
                <w:sz w:val="20"/>
                <w:szCs w:val="20"/>
              </w:rPr>
            </w:pPr>
            <w:r w:rsidRPr="00B31B26">
              <w:rPr>
                <w:sz w:val="20"/>
                <w:szCs w:val="20"/>
              </w:rPr>
              <w:t>1 этап: Уточнение земельного участка 86:02:1209001:134.</w:t>
            </w:r>
          </w:p>
          <w:p w14:paraId="3C94C03B" w14:textId="77777777" w:rsidR="00BC1848" w:rsidRPr="00B31B2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B31B26">
              <w:rPr>
                <w:sz w:val="20"/>
                <w:szCs w:val="20"/>
              </w:rPr>
              <w:t>2 этап: Перераспределение участка 86:02:1209001:134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</w:rPr>
              <w:t>20</w:t>
            </w:r>
            <w:r w:rsidRPr="00B31B26">
              <w:rPr>
                <w:sz w:val="20"/>
                <w:szCs w:val="20"/>
              </w:rPr>
              <w:t>.</w:t>
            </w:r>
          </w:p>
        </w:tc>
      </w:tr>
      <w:tr w:rsidR="00BC1848" w:rsidRPr="00B31B26" w14:paraId="093A728F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D340" w14:textId="77777777" w:rsidR="00BC1848" w:rsidRPr="00B31B2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2068" w14:textId="77777777" w:rsidR="00BC1848" w:rsidRPr="00B31B26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7E125F">
              <w:rPr>
                <w:sz w:val="20"/>
                <w:szCs w:val="20"/>
                <w:lang w:val="en-US"/>
              </w:rPr>
              <w:t>1 588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0DAC" w14:textId="77777777" w:rsidR="00BC1848" w:rsidRPr="00B31B26" w:rsidRDefault="00BC1848" w:rsidP="00BC1848">
            <w:pPr>
              <w:jc w:val="center"/>
            </w:pPr>
            <w:r w:rsidRPr="00B31B2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5BCD" w14:textId="77777777" w:rsidR="00BC1848" w:rsidRPr="00B31B2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B31B26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31B26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BC1848" w:rsidRPr="008025A6" w14:paraId="419C488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9C70" w14:textId="77777777" w:rsidR="00BC1848" w:rsidRPr="008025A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8025A6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28E9" w14:textId="77777777" w:rsidR="00BC1848" w:rsidRPr="008025A6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F070A7">
              <w:rPr>
                <w:sz w:val="20"/>
                <w:szCs w:val="20"/>
                <w:lang w:val="en-US"/>
              </w:rPr>
              <w:t>2 075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3A2" w14:textId="77777777" w:rsidR="00BC1848" w:rsidRPr="008025A6" w:rsidRDefault="00BC1848" w:rsidP="00BC1848">
            <w:pPr>
              <w:jc w:val="center"/>
            </w:pPr>
            <w:r w:rsidRPr="008025A6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3AC1" w14:textId="77777777" w:rsidR="00BC1848" w:rsidRPr="008025A6" w:rsidRDefault="00BC1848" w:rsidP="00BC1848">
            <w:pPr>
              <w:rPr>
                <w:sz w:val="20"/>
                <w:szCs w:val="20"/>
              </w:rPr>
            </w:pPr>
            <w:r w:rsidRPr="008025A6">
              <w:rPr>
                <w:sz w:val="20"/>
                <w:szCs w:val="20"/>
              </w:rPr>
              <w:t>1 этап: Уточнение ЗУ 86:02:1209001:111 и 86:02:1209001:110.</w:t>
            </w:r>
          </w:p>
          <w:p w14:paraId="7236F685" w14:textId="77777777" w:rsidR="00BC1848" w:rsidRPr="008025A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8025A6">
              <w:rPr>
                <w:sz w:val="20"/>
                <w:szCs w:val="20"/>
              </w:rPr>
              <w:t>2 этап: Объединение ЗУ 86:02:1209001:111 и 86:02:1209001:110. В результате образуется :ЗУ</w:t>
            </w:r>
            <w:r>
              <w:rPr>
                <w:sz w:val="20"/>
                <w:szCs w:val="20"/>
              </w:rPr>
              <w:t>17</w:t>
            </w:r>
            <w:r w:rsidRPr="008025A6">
              <w:rPr>
                <w:sz w:val="20"/>
                <w:szCs w:val="20"/>
              </w:rPr>
              <w:t>.</w:t>
            </w:r>
          </w:p>
        </w:tc>
      </w:tr>
      <w:tr w:rsidR="00BC1848" w:rsidRPr="008025A6" w14:paraId="3ABC4CD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02FF" w14:textId="77777777" w:rsidR="00BC1848" w:rsidRPr="008025A6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8025A6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A5D7" w14:textId="77777777" w:rsidR="00BC1848" w:rsidRPr="008025A6" w:rsidRDefault="00BC1848" w:rsidP="00BC1848">
            <w:pPr>
              <w:jc w:val="center"/>
              <w:rPr>
                <w:sz w:val="20"/>
                <w:szCs w:val="20"/>
              </w:rPr>
            </w:pPr>
            <w:r w:rsidRPr="008025A6">
              <w:rPr>
                <w:sz w:val="20"/>
                <w:szCs w:val="20"/>
              </w:rPr>
              <w:t>1</w:t>
            </w:r>
            <w:r w:rsidRPr="008025A6">
              <w:rPr>
                <w:sz w:val="20"/>
                <w:szCs w:val="20"/>
                <w:lang w:val="en-US"/>
              </w:rPr>
              <w:t> </w:t>
            </w:r>
            <w:r w:rsidRPr="008025A6">
              <w:rPr>
                <w:sz w:val="20"/>
                <w:szCs w:val="20"/>
              </w:rPr>
              <w:t>154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DB3C" w14:textId="77777777" w:rsidR="00BC1848" w:rsidRPr="008025A6" w:rsidRDefault="00BC1848" w:rsidP="00BC1848">
            <w:pPr>
              <w:jc w:val="center"/>
            </w:pPr>
            <w:r w:rsidRPr="008025A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5422" w14:textId="77777777" w:rsidR="00BC1848" w:rsidRPr="008025A6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8025A6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8025A6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BC1848" w:rsidRPr="00DF306F" w14:paraId="4E6F180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4EDC" w14:textId="77777777" w:rsidR="00BC1848" w:rsidRPr="00DF306F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32B3" w14:textId="77777777" w:rsidR="00BC1848" w:rsidRPr="00DF306F" w:rsidRDefault="00BC1848" w:rsidP="00BC1848">
            <w:pPr>
              <w:jc w:val="center"/>
              <w:rPr>
                <w:sz w:val="20"/>
                <w:szCs w:val="20"/>
              </w:rPr>
            </w:pPr>
            <w:r w:rsidRPr="00DF306F">
              <w:rPr>
                <w:sz w:val="20"/>
                <w:szCs w:val="20"/>
              </w:rPr>
              <w:t>933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E2A1" w14:textId="77777777" w:rsidR="00BC1848" w:rsidRPr="00DF306F" w:rsidRDefault="00BC1848" w:rsidP="00BC1848">
            <w:pPr>
              <w:jc w:val="center"/>
            </w:pPr>
            <w:r w:rsidRPr="00DF306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2005" w14:textId="77777777" w:rsidR="00BC1848" w:rsidRPr="00DF306F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F306F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DF306F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BC1848" w:rsidRPr="00AA2C4C" w14:paraId="16B18E3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0DC6" w14:textId="77777777" w:rsidR="00BC1848" w:rsidRPr="00AA2C4C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AA2C4C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20DF" w14:textId="77777777" w:rsidR="00BC1848" w:rsidRPr="00AA2C4C" w:rsidRDefault="00BC1848" w:rsidP="00BC1848">
            <w:pPr>
              <w:jc w:val="center"/>
              <w:rPr>
                <w:sz w:val="20"/>
                <w:szCs w:val="20"/>
              </w:rPr>
            </w:pPr>
            <w:r w:rsidRPr="003402A8">
              <w:rPr>
                <w:sz w:val="20"/>
                <w:szCs w:val="20"/>
              </w:rPr>
              <w:t>2 193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F0D6" w14:textId="77777777" w:rsidR="00BC1848" w:rsidRPr="00AA2C4C" w:rsidRDefault="00BC1848" w:rsidP="00BC1848">
            <w:pPr>
              <w:jc w:val="center"/>
            </w:pPr>
            <w:r w:rsidRPr="00AA2C4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3C41" w14:textId="77777777" w:rsidR="00BC1848" w:rsidRPr="00AA2C4C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AA2C4C">
              <w:rPr>
                <w:sz w:val="20"/>
                <w:szCs w:val="20"/>
              </w:rPr>
              <w:t xml:space="preserve">1 этап: Уточнение земельных участков 86:02:1209001:144 и </w:t>
            </w:r>
            <w:r w:rsidRPr="00AA2C4C">
              <w:rPr>
                <w:sz w:val="20"/>
                <w:szCs w:val="20"/>
                <w:lang w:eastAsia="ar-SA"/>
              </w:rPr>
              <w:t xml:space="preserve"> 86:02:1209001:145.</w:t>
            </w:r>
          </w:p>
          <w:p w14:paraId="05833C6B" w14:textId="77777777" w:rsidR="00BC1848" w:rsidRPr="00AA2C4C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AA2C4C">
              <w:rPr>
                <w:sz w:val="20"/>
                <w:szCs w:val="20"/>
                <w:lang w:eastAsia="ar-SA"/>
              </w:rPr>
              <w:t xml:space="preserve">2 этап: Объединение земельных участков  </w:t>
            </w:r>
            <w:r w:rsidRPr="00AA2C4C">
              <w:rPr>
                <w:sz w:val="20"/>
                <w:szCs w:val="20"/>
              </w:rPr>
              <w:t xml:space="preserve">86:02:1209001:144 и </w:t>
            </w:r>
            <w:r w:rsidRPr="00AA2C4C">
              <w:rPr>
                <w:sz w:val="20"/>
                <w:szCs w:val="20"/>
                <w:lang w:eastAsia="ar-SA"/>
              </w:rPr>
              <w:t xml:space="preserve"> 86:02:1209001:1</w:t>
            </w:r>
            <w:r>
              <w:rPr>
                <w:sz w:val="20"/>
                <w:szCs w:val="20"/>
                <w:lang w:eastAsia="ar-SA"/>
              </w:rPr>
              <w:t>45. В результате образуется :ЗУ20</w:t>
            </w:r>
            <w:r w:rsidRPr="00AA2C4C"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BC1848" w:rsidRPr="009E646C" w14:paraId="147EEE1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8C5EB" w14:textId="77777777" w:rsidR="00BC1848" w:rsidRPr="009E646C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9339" w14:textId="77777777" w:rsidR="00BC1848" w:rsidRPr="009E646C" w:rsidRDefault="00BC1848" w:rsidP="00BC1848">
            <w:pPr>
              <w:jc w:val="center"/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t>2 394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5DD28" w14:textId="77777777" w:rsidR="00BC1848" w:rsidRPr="009E646C" w:rsidRDefault="00BC1848" w:rsidP="00BC1848">
            <w:pPr>
              <w:jc w:val="center"/>
            </w:pPr>
            <w:r w:rsidRPr="009E646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0D24" w14:textId="77777777" w:rsidR="00BC1848" w:rsidRPr="009E646C" w:rsidRDefault="00BC1848" w:rsidP="00BC1848">
            <w:pPr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9E646C" w14:paraId="355DD0D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34FC" w14:textId="77777777" w:rsidR="00BC1848" w:rsidRPr="00310CBA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lastRenderedPageBreak/>
              <w:t>:ЗУ</w:t>
            </w:r>
            <w:r>
              <w:rPr>
                <w:sz w:val="20"/>
                <w:szCs w:val="20"/>
              </w:rPr>
              <w:t>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A83B5" w14:textId="77777777" w:rsidR="00BC1848" w:rsidRPr="009E646C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9E646C">
              <w:rPr>
                <w:sz w:val="20"/>
                <w:szCs w:val="20"/>
              </w:rPr>
              <w:t>2 513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A0A1" w14:textId="77777777" w:rsidR="00BC1848" w:rsidRPr="009E646C" w:rsidRDefault="00BC1848" w:rsidP="00BC1848">
            <w:pPr>
              <w:jc w:val="center"/>
            </w:pPr>
            <w:r w:rsidRPr="009E646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0D38" w14:textId="77777777" w:rsidR="00BC1848" w:rsidRPr="009E646C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9E646C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9E646C" w14:paraId="5992E94F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D9F5" w14:textId="77777777" w:rsidR="00BC1848" w:rsidRPr="00B57D2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8BC1" w14:textId="77777777" w:rsidR="00BC1848" w:rsidRPr="009E646C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9E646C">
              <w:rPr>
                <w:sz w:val="20"/>
                <w:szCs w:val="20"/>
              </w:rPr>
              <w:t>1 324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5FC7" w14:textId="77777777" w:rsidR="00BC1848" w:rsidRPr="009E646C" w:rsidRDefault="00BC1848" w:rsidP="00BC1848">
            <w:pPr>
              <w:jc w:val="center"/>
            </w:pPr>
            <w:r w:rsidRPr="009E646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2804" w14:textId="77777777" w:rsidR="00BC1848" w:rsidRPr="009E646C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9E646C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9E646C" w14:paraId="215B5DC9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5CF4" w14:textId="77777777" w:rsidR="00BC1848" w:rsidRPr="00973C8B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9E646C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F400" w14:textId="77777777" w:rsidR="00BC1848" w:rsidRPr="009E646C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A71C83">
              <w:rPr>
                <w:sz w:val="20"/>
                <w:szCs w:val="20"/>
              </w:rPr>
              <w:t>1 435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8B79" w14:textId="77777777" w:rsidR="00BC1848" w:rsidRPr="009E646C" w:rsidRDefault="00BC1848" w:rsidP="00BC1848">
            <w:pPr>
              <w:jc w:val="center"/>
            </w:pPr>
            <w:r w:rsidRPr="009E646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9B3D" w14:textId="77777777" w:rsidR="00BC1848" w:rsidRPr="009E646C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9E646C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554851" w14:paraId="4F75AFD8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ADB4" w14:textId="77777777" w:rsidR="00BC1848" w:rsidRPr="00CF468C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A961" w14:textId="77777777" w:rsidR="00BC1848" w:rsidRPr="00554851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554851">
              <w:rPr>
                <w:sz w:val="20"/>
                <w:szCs w:val="20"/>
              </w:rPr>
              <w:t>1 </w:t>
            </w:r>
            <w:r>
              <w:rPr>
                <w:sz w:val="20"/>
                <w:szCs w:val="20"/>
              </w:rPr>
              <w:t>273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EA05" w14:textId="77777777" w:rsidR="00BC1848" w:rsidRPr="00554851" w:rsidRDefault="00BC1848" w:rsidP="00BC1848">
            <w:pPr>
              <w:jc w:val="center"/>
            </w:pPr>
            <w:r w:rsidRPr="0055485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9E5B" w14:textId="77777777" w:rsidR="00BC1848" w:rsidRPr="00554851" w:rsidRDefault="00BC1848" w:rsidP="00BC1848">
            <w:pPr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земельных участков 86:02:1209001:158,  86:02:1209001:159 ,  86:02:1209001:1084 и 86:02:1209001:160.</w:t>
            </w:r>
          </w:p>
          <w:p w14:paraId="7AE8C90B" w14:textId="77777777" w:rsidR="00BC1848" w:rsidRPr="00554851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554851"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</w:t>
            </w:r>
            <w:r>
              <w:rPr>
                <w:sz w:val="20"/>
                <w:szCs w:val="20"/>
              </w:rPr>
              <w:t>. В результате образуется :ЗУ25</w:t>
            </w:r>
            <w:r w:rsidRPr="00554851">
              <w:rPr>
                <w:sz w:val="20"/>
                <w:szCs w:val="20"/>
              </w:rPr>
              <w:t>.</w:t>
            </w:r>
          </w:p>
        </w:tc>
      </w:tr>
      <w:tr w:rsidR="00BC1848" w:rsidRPr="00554851" w14:paraId="3613F2C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CD41" w14:textId="77777777" w:rsidR="00BC1848" w:rsidRPr="00CF468C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2403" w14:textId="77777777" w:rsidR="00BC1848" w:rsidRPr="00554851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1 636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4210" w14:textId="77777777" w:rsidR="00BC1848" w:rsidRPr="00554851" w:rsidRDefault="00BC1848" w:rsidP="00BC1848">
            <w:pPr>
              <w:jc w:val="center"/>
            </w:pPr>
            <w:r w:rsidRPr="0055485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116A" w14:textId="77777777" w:rsidR="00BC1848" w:rsidRPr="00554851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554851">
              <w:rPr>
                <w:sz w:val="20"/>
                <w:szCs w:val="20"/>
              </w:rPr>
              <w:t>1 этап: Объединение ЗУ 86:02:1209001:158,  86:02:1209001:1</w:t>
            </w:r>
            <w:r>
              <w:rPr>
                <w:sz w:val="20"/>
                <w:szCs w:val="20"/>
              </w:rPr>
              <w:t>59. В результате образуется :ЗУ26</w:t>
            </w:r>
            <w:r w:rsidRPr="00554851">
              <w:rPr>
                <w:sz w:val="20"/>
                <w:szCs w:val="20"/>
              </w:rPr>
              <w:t>.</w:t>
            </w:r>
          </w:p>
        </w:tc>
      </w:tr>
      <w:tr w:rsidR="00BC1848" w:rsidRPr="00554851" w14:paraId="4DCBE504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FCB6" w14:textId="77777777" w:rsidR="00BC1848" w:rsidRPr="00554851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96FB" w14:textId="77777777" w:rsidR="00BC1848" w:rsidRPr="00554851" w:rsidRDefault="00BC1848" w:rsidP="00BC1848">
            <w:pPr>
              <w:jc w:val="center"/>
              <w:rPr>
                <w:sz w:val="20"/>
                <w:szCs w:val="20"/>
                <w:lang w:val="en-US"/>
              </w:rPr>
            </w:pPr>
            <w:r w:rsidRPr="007E125F">
              <w:rPr>
                <w:sz w:val="20"/>
                <w:szCs w:val="20"/>
              </w:rPr>
              <w:t>1 652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CBE4" w14:textId="77777777" w:rsidR="00BC1848" w:rsidRPr="00554851" w:rsidRDefault="00BC1848" w:rsidP="00BC1848">
            <w:pPr>
              <w:jc w:val="center"/>
            </w:pPr>
            <w:r w:rsidRPr="0055485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9FDA" w14:textId="77777777" w:rsidR="00BC1848" w:rsidRPr="00554851" w:rsidRDefault="00BC1848" w:rsidP="00BC1848">
            <w:pPr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1 этап: Уточнение ЗУ с КН 86:02:1209001:188.</w:t>
            </w:r>
          </w:p>
          <w:p w14:paraId="62FB469C" w14:textId="77777777" w:rsidR="00BC1848" w:rsidRPr="00554851" w:rsidRDefault="00BC1848" w:rsidP="00BC1848">
            <w:pPr>
              <w:rPr>
                <w:sz w:val="20"/>
                <w:szCs w:val="20"/>
              </w:rPr>
            </w:pPr>
            <w:r w:rsidRPr="00554851">
              <w:rPr>
                <w:sz w:val="20"/>
                <w:szCs w:val="20"/>
              </w:rPr>
              <w:t>2 этап: Перераспределение ЗУ 86:02:1209001:187 с землями, находящимися в государственной или муниципальной собственности. В результате образуется ЗУ1.</w:t>
            </w:r>
          </w:p>
          <w:p w14:paraId="5CD0B566" w14:textId="77777777" w:rsidR="00BC1848" w:rsidRPr="00554851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554851">
              <w:rPr>
                <w:sz w:val="20"/>
                <w:szCs w:val="20"/>
              </w:rPr>
              <w:t>3 этап: Объединение ЗУ1 и 86:02:1209001:1</w:t>
            </w:r>
            <w:r>
              <w:rPr>
                <w:sz w:val="20"/>
                <w:szCs w:val="20"/>
              </w:rPr>
              <w:t>88. В результате образуется :ЗУ27</w:t>
            </w:r>
            <w:r w:rsidRPr="00554851">
              <w:rPr>
                <w:sz w:val="20"/>
                <w:szCs w:val="20"/>
              </w:rPr>
              <w:t>.</w:t>
            </w:r>
          </w:p>
        </w:tc>
      </w:tr>
      <w:tr w:rsidR="00BC1848" w:rsidRPr="0045316A" w14:paraId="671E079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B7ED" w14:textId="77777777" w:rsidR="00BC1848" w:rsidRPr="0045316A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5316A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5C108" w14:textId="77777777" w:rsidR="00BC1848" w:rsidRPr="0045316A" w:rsidRDefault="00BC1848" w:rsidP="00BC1848">
            <w:pPr>
              <w:jc w:val="center"/>
              <w:rPr>
                <w:sz w:val="20"/>
                <w:szCs w:val="20"/>
              </w:rPr>
            </w:pPr>
            <w:r w:rsidRPr="0045316A">
              <w:rPr>
                <w:sz w:val="20"/>
                <w:szCs w:val="20"/>
              </w:rPr>
              <w:t>897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4A1D" w14:textId="77777777" w:rsidR="00BC1848" w:rsidRPr="0045316A" w:rsidRDefault="00BC1848" w:rsidP="00BC1848">
            <w:pPr>
              <w:jc w:val="center"/>
            </w:pPr>
            <w:r w:rsidRPr="0045316A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1E30" w14:textId="77777777" w:rsidR="00BC1848" w:rsidRPr="0045316A" w:rsidRDefault="00BC1848" w:rsidP="00BC1848">
            <w:pPr>
              <w:rPr>
                <w:sz w:val="20"/>
                <w:szCs w:val="20"/>
              </w:rPr>
            </w:pPr>
            <w:r w:rsidRPr="0045316A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45316A" w14:paraId="2431313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9C01" w14:textId="77777777" w:rsidR="00BC1848" w:rsidRPr="0045316A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8BE9" w14:textId="77777777" w:rsidR="00BC1848" w:rsidRPr="0045316A" w:rsidRDefault="00BC1848" w:rsidP="00BC1848">
            <w:pPr>
              <w:jc w:val="center"/>
              <w:rPr>
                <w:sz w:val="20"/>
                <w:szCs w:val="20"/>
              </w:rPr>
            </w:pPr>
            <w:r w:rsidRPr="0045316A">
              <w:rPr>
                <w:sz w:val="20"/>
                <w:szCs w:val="20"/>
              </w:rPr>
              <w:t>757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304E" w14:textId="77777777" w:rsidR="00BC1848" w:rsidRPr="0045316A" w:rsidRDefault="00BC1848" w:rsidP="00BC1848">
            <w:pPr>
              <w:jc w:val="center"/>
            </w:pPr>
            <w:r w:rsidRPr="0045316A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DED4" w14:textId="77777777" w:rsidR="00BC1848" w:rsidRPr="0045316A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45316A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36033F" w14:paraId="0F1F092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A391E" w14:textId="77777777" w:rsidR="00BC1848" w:rsidRPr="0036033F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EC78" w14:textId="77777777" w:rsidR="00BC1848" w:rsidRPr="0036033F" w:rsidRDefault="00BC1848" w:rsidP="00BC1848">
            <w:pPr>
              <w:jc w:val="center"/>
              <w:rPr>
                <w:sz w:val="20"/>
                <w:szCs w:val="20"/>
              </w:rPr>
            </w:pPr>
            <w:r w:rsidRPr="0021247E">
              <w:rPr>
                <w:sz w:val="20"/>
                <w:szCs w:val="20"/>
              </w:rPr>
              <w:t>2 396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96C1" w14:textId="77777777" w:rsidR="00BC1848" w:rsidRPr="0036033F" w:rsidRDefault="00BC1848" w:rsidP="00BC1848">
            <w:pPr>
              <w:jc w:val="center"/>
            </w:pPr>
            <w:r w:rsidRPr="0036033F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37D0" w14:textId="77777777" w:rsidR="00BC1848" w:rsidRPr="0036033F" w:rsidRDefault="00BC1848" w:rsidP="00BC1848">
            <w:pPr>
              <w:rPr>
                <w:sz w:val="20"/>
                <w:szCs w:val="20"/>
              </w:rPr>
            </w:pPr>
            <w:r w:rsidRPr="0036033F">
              <w:rPr>
                <w:sz w:val="20"/>
                <w:szCs w:val="20"/>
              </w:rPr>
              <w:t>1 этап: Уточнение местоположения границ и площади земельного участка с КН 86:02:1209001:182.</w:t>
            </w:r>
          </w:p>
          <w:p w14:paraId="5CBB0E43" w14:textId="77777777" w:rsidR="00BC1848" w:rsidRPr="0036033F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36033F">
              <w:rPr>
                <w:sz w:val="20"/>
                <w:szCs w:val="20"/>
              </w:rPr>
              <w:t>2 этап: Перераспределение ЗУ 86:02:1209001:182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</w:rPr>
              <w:t>30</w:t>
            </w:r>
            <w:r w:rsidRPr="0036033F">
              <w:rPr>
                <w:sz w:val="20"/>
                <w:szCs w:val="20"/>
              </w:rPr>
              <w:t>.</w:t>
            </w:r>
          </w:p>
        </w:tc>
      </w:tr>
      <w:tr w:rsidR="00BC1848" w:rsidRPr="00CF1E27" w14:paraId="65EB9EE0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6E85" w14:textId="77777777" w:rsidR="00BC1848" w:rsidRPr="00CF1E27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CF1E27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AB20" w14:textId="77777777" w:rsidR="00BC1848" w:rsidRPr="00CF1E27" w:rsidRDefault="00BC1848" w:rsidP="00BC1848">
            <w:pPr>
              <w:jc w:val="center"/>
              <w:rPr>
                <w:sz w:val="20"/>
                <w:szCs w:val="20"/>
              </w:rPr>
            </w:pPr>
            <w:r w:rsidRPr="00CF1E27">
              <w:rPr>
                <w:sz w:val="20"/>
                <w:szCs w:val="20"/>
              </w:rPr>
              <w:t>1 302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B70D" w14:textId="77777777" w:rsidR="00BC1848" w:rsidRPr="00CF1E27" w:rsidRDefault="00BC1848" w:rsidP="00BC1848">
            <w:pPr>
              <w:jc w:val="center"/>
            </w:pPr>
            <w:r w:rsidRPr="00CF1E27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520D" w14:textId="77777777" w:rsidR="00BC1848" w:rsidRPr="00CF1E27" w:rsidRDefault="00BC1848" w:rsidP="00BC1848">
            <w:pPr>
              <w:rPr>
                <w:sz w:val="20"/>
                <w:szCs w:val="20"/>
              </w:rPr>
            </w:pPr>
            <w:r w:rsidRPr="00CF1E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CF1E27" w14:paraId="053F1AF0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F5A2" w14:textId="77777777" w:rsidR="00BC1848" w:rsidRPr="00CF1E27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FDCD" w14:textId="77777777" w:rsidR="00BC1848" w:rsidRPr="00CF1E27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72EC" w14:textId="77777777" w:rsidR="00BC1848" w:rsidRPr="00CF1E27" w:rsidRDefault="00BC1848" w:rsidP="00BC1848">
            <w:pPr>
              <w:jc w:val="center"/>
            </w:pPr>
            <w:r w:rsidRPr="00CF1E27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8C39" w14:textId="77777777" w:rsidR="00BC1848" w:rsidRPr="00CF1E27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CF1E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9E7715" w14:paraId="4E4E957E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0D73" w14:textId="77777777" w:rsidR="00BC1848" w:rsidRPr="009E7715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F1AF" w14:textId="77777777" w:rsidR="00BC1848" w:rsidRPr="009E7715" w:rsidRDefault="00BC1848" w:rsidP="00BC1848">
            <w:pPr>
              <w:jc w:val="center"/>
              <w:rPr>
                <w:sz w:val="20"/>
                <w:szCs w:val="20"/>
              </w:rPr>
            </w:pPr>
            <w:r w:rsidRPr="009E7715">
              <w:rPr>
                <w:sz w:val="20"/>
                <w:szCs w:val="20"/>
              </w:rPr>
              <w:t>1 666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988C" w14:textId="77777777" w:rsidR="00BC1848" w:rsidRPr="009E7715" w:rsidRDefault="00BC1848" w:rsidP="00BC1848">
            <w:pPr>
              <w:jc w:val="center"/>
            </w:pPr>
            <w:r w:rsidRPr="009E7715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01C2" w14:textId="77777777" w:rsidR="00BC1848" w:rsidRPr="009E7715" w:rsidRDefault="00BC1848" w:rsidP="00BC1848">
            <w:pPr>
              <w:rPr>
                <w:sz w:val="20"/>
                <w:szCs w:val="20"/>
              </w:rPr>
            </w:pPr>
            <w:r w:rsidRPr="009E7715">
              <w:rPr>
                <w:sz w:val="20"/>
                <w:szCs w:val="20"/>
              </w:rPr>
              <w:t>1 этап: Уточнение ЗУ 86:02:1209001:235.</w:t>
            </w:r>
          </w:p>
          <w:p w14:paraId="1EF25395" w14:textId="77777777" w:rsidR="00BC1848" w:rsidRPr="009E7715" w:rsidRDefault="00BC1848" w:rsidP="00BC1848">
            <w:pPr>
              <w:rPr>
                <w:sz w:val="20"/>
                <w:szCs w:val="20"/>
              </w:rPr>
            </w:pPr>
            <w:r w:rsidRPr="009E7715">
              <w:rPr>
                <w:sz w:val="20"/>
                <w:szCs w:val="20"/>
              </w:rPr>
              <w:t>2 этап: Объединение ЗУ 86:02:1209001:235 с ЗУ 86:02:1209001:236. В результате образуется ЗУ1.</w:t>
            </w:r>
          </w:p>
          <w:p w14:paraId="517D4861" w14:textId="77777777" w:rsidR="00BC1848" w:rsidRPr="009E7715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9E7715">
              <w:rPr>
                <w:sz w:val="20"/>
                <w:szCs w:val="20"/>
              </w:rPr>
              <w:t xml:space="preserve">3 этап: Перераспределение ЗУ1 с землями, находящимися в государственной или муниципальной </w:t>
            </w:r>
            <w:r w:rsidRPr="009E7715">
              <w:rPr>
                <w:sz w:val="20"/>
                <w:szCs w:val="20"/>
              </w:rPr>
              <w:lastRenderedPageBreak/>
              <w:t>собственности. В результате образуется :ЗУ</w:t>
            </w:r>
            <w:r>
              <w:rPr>
                <w:sz w:val="20"/>
                <w:szCs w:val="20"/>
              </w:rPr>
              <w:t>33</w:t>
            </w:r>
            <w:r w:rsidRPr="009E7715">
              <w:rPr>
                <w:sz w:val="20"/>
                <w:szCs w:val="20"/>
              </w:rPr>
              <w:t>.</w:t>
            </w:r>
          </w:p>
        </w:tc>
      </w:tr>
      <w:tr w:rsidR="00BC1848" w:rsidRPr="009C0794" w14:paraId="7553BA8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DDF6" w14:textId="77777777" w:rsidR="00BC1848" w:rsidRPr="009C0794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:ЗУ34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0261" w14:textId="77777777" w:rsidR="00BC1848" w:rsidRPr="009C0794" w:rsidRDefault="00BC1848" w:rsidP="00BC1848">
            <w:pPr>
              <w:jc w:val="center"/>
              <w:rPr>
                <w:sz w:val="20"/>
                <w:szCs w:val="20"/>
              </w:rPr>
            </w:pPr>
            <w:r w:rsidRPr="009C0794">
              <w:rPr>
                <w:sz w:val="20"/>
                <w:szCs w:val="20"/>
              </w:rPr>
              <w:t>3 127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1F2E" w14:textId="77777777" w:rsidR="00BC1848" w:rsidRPr="009C0794" w:rsidRDefault="00BC1848" w:rsidP="00BC1848">
            <w:pPr>
              <w:jc w:val="center"/>
            </w:pPr>
            <w:r w:rsidRPr="009C0794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D652" w14:textId="77777777" w:rsidR="00BC1848" w:rsidRPr="009C0794" w:rsidRDefault="00BC1848" w:rsidP="00BC1848">
            <w:pPr>
              <w:rPr>
                <w:sz w:val="20"/>
                <w:szCs w:val="20"/>
              </w:rPr>
            </w:pPr>
            <w:r w:rsidRPr="009C0794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8217F3" w14:paraId="319FBCE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32AC" w14:textId="77777777" w:rsidR="00BC1848" w:rsidRPr="008217F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A65D" w14:textId="77777777" w:rsidR="00BC1848" w:rsidRPr="008217F3" w:rsidRDefault="00BC1848" w:rsidP="00BC1848">
            <w:pPr>
              <w:jc w:val="center"/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2 477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E1E6" w14:textId="77777777" w:rsidR="00BC1848" w:rsidRPr="008217F3" w:rsidRDefault="00BC1848" w:rsidP="00BC1848">
            <w:pPr>
              <w:jc w:val="center"/>
            </w:pPr>
            <w:r w:rsidRPr="008217F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2387" w14:textId="77777777" w:rsidR="00BC1848" w:rsidRPr="008217F3" w:rsidRDefault="00BC1848" w:rsidP="00BC1848">
            <w:pPr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Перераспределение ЗУ 86:02:1209001:997 и 86:02:1209001:998. В результате образуются :ЗУ</w:t>
            </w:r>
            <w:r>
              <w:rPr>
                <w:sz w:val="20"/>
                <w:szCs w:val="20"/>
              </w:rPr>
              <w:t>35</w:t>
            </w:r>
            <w:r w:rsidRPr="008217F3">
              <w:rPr>
                <w:sz w:val="20"/>
                <w:szCs w:val="20"/>
              </w:rPr>
              <w:t xml:space="preserve"> и ЗУ2.</w:t>
            </w:r>
          </w:p>
        </w:tc>
      </w:tr>
      <w:tr w:rsidR="00BC1848" w:rsidRPr="008217F3" w14:paraId="0DBD67F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88A3" w14:textId="77777777" w:rsidR="00BC1848" w:rsidRPr="008217F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C130" w14:textId="77777777" w:rsidR="00BC1848" w:rsidRPr="008217F3" w:rsidRDefault="00BC1848" w:rsidP="00BC1848">
            <w:pPr>
              <w:jc w:val="center"/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1 134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1E76" w14:textId="77777777" w:rsidR="00BC1848" w:rsidRPr="008217F3" w:rsidRDefault="00BC1848" w:rsidP="00BC1848">
            <w:pPr>
              <w:jc w:val="center"/>
            </w:pPr>
            <w:r w:rsidRPr="008217F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6E68" w14:textId="77777777" w:rsidR="00BC1848" w:rsidRPr="008217F3" w:rsidRDefault="00BC1848" w:rsidP="00BC1848">
            <w:pPr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Перераспределение ЗУ2 (см. образование :ЗУ</w:t>
            </w:r>
            <w:r>
              <w:rPr>
                <w:sz w:val="20"/>
                <w:szCs w:val="20"/>
              </w:rPr>
              <w:t>35</w:t>
            </w:r>
            <w:r w:rsidRPr="008217F3">
              <w:rPr>
                <w:sz w:val="20"/>
                <w:szCs w:val="20"/>
              </w:rPr>
              <w:t xml:space="preserve"> 1 этап) с землями, находящимися в государственной или муниципальной собственнос</w:t>
            </w:r>
            <w:r>
              <w:rPr>
                <w:sz w:val="20"/>
                <w:szCs w:val="20"/>
              </w:rPr>
              <w:t>ти. В результате образуется :ЗУ36</w:t>
            </w:r>
            <w:r w:rsidRPr="008217F3">
              <w:rPr>
                <w:sz w:val="20"/>
                <w:szCs w:val="20"/>
              </w:rPr>
              <w:t>.</w:t>
            </w:r>
          </w:p>
        </w:tc>
      </w:tr>
      <w:tr w:rsidR="00BC1848" w:rsidRPr="00523933" w14:paraId="61C7E74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726D" w14:textId="77777777" w:rsidR="00BC1848" w:rsidRPr="0052393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8C53" w14:textId="77777777" w:rsidR="00BC1848" w:rsidRPr="00523933" w:rsidRDefault="00BC1848" w:rsidP="00BC1848">
            <w:pPr>
              <w:jc w:val="center"/>
              <w:rPr>
                <w:sz w:val="20"/>
                <w:szCs w:val="20"/>
              </w:rPr>
            </w:pPr>
            <w:r w:rsidRPr="00023235">
              <w:rPr>
                <w:sz w:val="20"/>
                <w:szCs w:val="20"/>
              </w:rPr>
              <w:t>1 241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25FE" w14:textId="77777777" w:rsidR="00BC1848" w:rsidRPr="00523933" w:rsidRDefault="00BC1848" w:rsidP="00BC1848">
            <w:pPr>
              <w:jc w:val="center"/>
            </w:pPr>
            <w:r w:rsidRPr="0052393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52F2" w14:textId="77777777" w:rsidR="00BC1848" w:rsidRPr="00523933" w:rsidRDefault="00BC1848" w:rsidP="00BC1848">
            <w:pPr>
              <w:rPr>
                <w:sz w:val="20"/>
                <w:szCs w:val="20"/>
              </w:rPr>
            </w:pPr>
            <w:r w:rsidRPr="00523933">
              <w:rPr>
                <w:sz w:val="20"/>
                <w:szCs w:val="20"/>
              </w:rPr>
              <w:t>Перераспределение ЗУ 86:02:1209001:485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</w:rPr>
              <w:t>37</w:t>
            </w:r>
            <w:r w:rsidRPr="00523933">
              <w:rPr>
                <w:sz w:val="20"/>
                <w:szCs w:val="20"/>
              </w:rPr>
              <w:t>.</w:t>
            </w:r>
          </w:p>
        </w:tc>
      </w:tr>
      <w:tr w:rsidR="00BC1848" w:rsidRPr="008217F3" w14:paraId="756DF92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6990" w14:textId="77777777" w:rsidR="00BC1848" w:rsidRPr="008217F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8511" w14:textId="77777777" w:rsidR="00BC1848" w:rsidRPr="008217F3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A927" w14:textId="77777777" w:rsidR="00BC1848" w:rsidRPr="008217F3" w:rsidRDefault="00BC1848" w:rsidP="00BC1848">
            <w:pPr>
              <w:jc w:val="center"/>
            </w:pPr>
            <w:r w:rsidRPr="008217F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1E0D" w14:textId="77777777" w:rsidR="00BC1848" w:rsidRPr="008217F3" w:rsidRDefault="00BC1848" w:rsidP="00BC1848">
            <w:pPr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1 этап: Уточнение местоположения границ и площади земельного участка с КН 86:02:1209001:254.</w:t>
            </w:r>
          </w:p>
          <w:p w14:paraId="0567AD3F" w14:textId="77777777" w:rsidR="00BC1848" w:rsidRPr="008217F3" w:rsidRDefault="00BC1848" w:rsidP="00BC1848">
            <w:pPr>
              <w:rPr>
                <w:sz w:val="20"/>
                <w:szCs w:val="20"/>
              </w:rPr>
            </w:pPr>
            <w:r w:rsidRPr="008217F3">
              <w:rPr>
                <w:sz w:val="20"/>
                <w:szCs w:val="20"/>
              </w:rPr>
              <w:t>2 этап: Объединение ЗУ86:02:1209001:254 и 86:02:1209001:2</w:t>
            </w:r>
            <w:r>
              <w:rPr>
                <w:sz w:val="20"/>
                <w:szCs w:val="20"/>
              </w:rPr>
              <w:t>55. В результате образуется :ЗУ38</w:t>
            </w:r>
          </w:p>
        </w:tc>
      </w:tr>
      <w:tr w:rsidR="00BC1848" w:rsidRPr="00523933" w14:paraId="5CB58D7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CB1B4" w14:textId="77777777" w:rsidR="00BC1848" w:rsidRPr="0052393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FA2A" w14:textId="77777777" w:rsidR="00BC1848" w:rsidRPr="00523933" w:rsidRDefault="00BC1848" w:rsidP="00BC1848">
            <w:pPr>
              <w:jc w:val="center"/>
              <w:rPr>
                <w:sz w:val="20"/>
                <w:szCs w:val="20"/>
              </w:rPr>
            </w:pPr>
            <w:r w:rsidRPr="00023235">
              <w:rPr>
                <w:sz w:val="20"/>
                <w:szCs w:val="20"/>
              </w:rPr>
              <w:t>2 970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0ACF" w14:textId="77777777" w:rsidR="00BC1848" w:rsidRPr="00523933" w:rsidRDefault="00BC1848" w:rsidP="00BC1848">
            <w:pPr>
              <w:jc w:val="center"/>
            </w:pPr>
            <w:r w:rsidRPr="0052393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49E4" w14:textId="77777777" w:rsidR="00BC1848" w:rsidRPr="00523933" w:rsidRDefault="00BC1848" w:rsidP="00BC1848">
            <w:pPr>
              <w:rPr>
                <w:sz w:val="20"/>
                <w:szCs w:val="20"/>
              </w:rPr>
            </w:pPr>
            <w:r w:rsidRPr="00523933">
              <w:rPr>
                <w:sz w:val="20"/>
                <w:szCs w:val="20"/>
              </w:rPr>
              <w:t>Перераспределение ЗУ 86:02:1209001:260 с землями, находящимися в государственной или муниципальной собственнос</w:t>
            </w:r>
            <w:r>
              <w:rPr>
                <w:sz w:val="20"/>
                <w:szCs w:val="20"/>
              </w:rPr>
              <w:t>ти. В результате образуется :ЗУ39</w:t>
            </w:r>
            <w:r w:rsidRPr="00523933">
              <w:rPr>
                <w:sz w:val="20"/>
                <w:szCs w:val="20"/>
              </w:rPr>
              <w:t>.</w:t>
            </w:r>
          </w:p>
        </w:tc>
      </w:tr>
      <w:tr w:rsidR="00BC1848" w:rsidRPr="00F6278C" w14:paraId="6C1F508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D033" w14:textId="77777777" w:rsidR="00BC1848" w:rsidRPr="00F6278C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FB90" w14:textId="77777777" w:rsidR="00BC1848" w:rsidRPr="00F6278C" w:rsidRDefault="00BC1848" w:rsidP="00BC1848">
            <w:pPr>
              <w:jc w:val="center"/>
              <w:rPr>
                <w:sz w:val="20"/>
                <w:szCs w:val="20"/>
              </w:rPr>
            </w:pPr>
            <w:r w:rsidRPr="00182C83">
              <w:rPr>
                <w:sz w:val="20"/>
                <w:szCs w:val="20"/>
              </w:rPr>
              <w:t>1 671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7E49" w14:textId="77777777" w:rsidR="00BC1848" w:rsidRPr="00F6278C" w:rsidRDefault="00BC1848" w:rsidP="00BC1848">
            <w:pPr>
              <w:jc w:val="center"/>
            </w:pPr>
            <w:r w:rsidRPr="00F6278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681F" w14:textId="77777777" w:rsidR="00BC1848" w:rsidRPr="00F6278C" w:rsidRDefault="00BC1848" w:rsidP="00BC1848">
            <w:pPr>
              <w:rPr>
                <w:sz w:val="20"/>
                <w:szCs w:val="20"/>
              </w:rPr>
            </w:pPr>
            <w:r w:rsidRPr="00F6278C">
              <w:rPr>
                <w:sz w:val="20"/>
                <w:szCs w:val="20"/>
              </w:rPr>
              <w:t>Перераспределение ЗУ 86:02:1209001:497 с землями, находящимися в государственной или муниципальной собственнос</w:t>
            </w:r>
            <w:r>
              <w:rPr>
                <w:sz w:val="20"/>
                <w:szCs w:val="20"/>
              </w:rPr>
              <w:t>ти. В результате образуется :ЗУ40</w:t>
            </w:r>
            <w:r w:rsidRPr="00F6278C">
              <w:rPr>
                <w:sz w:val="20"/>
                <w:szCs w:val="20"/>
              </w:rPr>
              <w:t>.</w:t>
            </w:r>
          </w:p>
        </w:tc>
      </w:tr>
      <w:tr w:rsidR="00BC1848" w:rsidRPr="005C24A3" w14:paraId="615EAD3F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B1D3" w14:textId="77777777" w:rsidR="00BC1848" w:rsidRPr="005C24A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5C24A3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B083" w14:textId="77777777" w:rsidR="00BC1848" w:rsidRPr="005C24A3" w:rsidRDefault="00BC1848" w:rsidP="00BC1848">
            <w:pPr>
              <w:jc w:val="center"/>
              <w:rPr>
                <w:sz w:val="20"/>
                <w:szCs w:val="20"/>
              </w:rPr>
            </w:pPr>
            <w:r w:rsidRPr="00FD27A8">
              <w:rPr>
                <w:sz w:val="20"/>
                <w:szCs w:val="20"/>
              </w:rPr>
              <w:t>2 369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8A8" w14:textId="77777777" w:rsidR="00BC1848" w:rsidRPr="005C24A3" w:rsidRDefault="00BC1848" w:rsidP="00BC1848">
            <w:pPr>
              <w:jc w:val="center"/>
            </w:pPr>
            <w:r w:rsidRPr="005C24A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D16C" w14:textId="77777777" w:rsidR="00BC1848" w:rsidRPr="005C24A3" w:rsidRDefault="00BC1848" w:rsidP="00BC1848">
            <w:pPr>
              <w:rPr>
                <w:sz w:val="20"/>
                <w:szCs w:val="20"/>
              </w:rPr>
            </w:pPr>
            <w:r w:rsidRPr="005C24A3">
              <w:rPr>
                <w:sz w:val="20"/>
                <w:szCs w:val="20"/>
              </w:rPr>
              <w:t xml:space="preserve">1 этап: Уточнение ЗУ 86:02:1209001:327 и 86:02:1209001:326. </w:t>
            </w:r>
          </w:p>
          <w:p w14:paraId="7E88CE48" w14:textId="77777777" w:rsidR="00BC1848" w:rsidRPr="005C24A3" w:rsidRDefault="00BC1848" w:rsidP="00BC1848">
            <w:pPr>
              <w:rPr>
                <w:sz w:val="20"/>
                <w:szCs w:val="20"/>
              </w:rPr>
            </w:pPr>
            <w:r w:rsidRPr="005C24A3">
              <w:rPr>
                <w:sz w:val="20"/>
                <w:szCs w:val="20"/>
              </w:rPr>
              <w:t>2 этап: Объединение ЗУ 86:02:1209001:327 и 86:02:1209001:326. В результате образ</w:t>
            </w:r>
            <w:r>
              <w:rPr>
                <w:sz w:val="20"/>
                <w:szCs w:val="20"/>
              </w:rPr>
              <w:t>уется :ЗУ41</w:t>
            </w:r>
            <w:r w:rsidRPr="005C24A3">
              <w:rPr>
                <w:sz w:val="20"/>
                <w:szCs w:val="20"/>
              </w:rPr>
              <w:t>.</w:t>
            </w:r>
          </w:p>
        </w:tc>
      </w:tr>
      <w:tr w:rsidR="00BC1848" w:rsidRPr="005C24A3" w14:paraId="0597C57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24EE" w14:textId="77777777" w:rsidR="00BC1848" w:rsidRPr="005C24A3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662D" w14:textId="77777777" w:rsidR="00BC1848" w:rsidRPr="005C24A3" w:rsidRDefault="00BC1848" w:rsidP="00BC1848">
            <w:pPr>
              <w:jc w:val="center"/>
              <w:rPr>
                <w:sz w:val="20"/>
                <w:szCs w:val="20"/>
              </w:rPr>
            </w:pPr>
            <w:r w:rsidRPr="001B44C8">
              <w:rPr>
                <w:sz w:val="20"/>
                <w:szCs w:val="20"/>
              </w:rPr>
              <w:t>706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8A2A" w14:textId="77777777" w:rsidR="00BC1848" w:rsidRPr="005C24A3" w:rsidRDefault="00BC1848" w:rsidP="00BC1848">
            <w:pPr>
              <w:jc w:val="center"/>
            </w:pPr>
            <w:r w:rsidRPr="005C24A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417B" w14:textId="77777777" w:rsidR="00BC1848" w:rsidRPr="005C24A3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5C24A3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2751AD" w14:paraId="4587FFA1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CEB5" w14:textId="77777777" w:rsidR="00BC1848" w:rsidRPr="002751A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BEE0" w14:textId="77777777" w:rsidR="00BC1848" w:rsidRPr="002751AD" w:rsidRDefault="00BC1848" w:rsidP="00BC1848">
            <w:pPr>
              <w:jc w:val="center"/>
              <w:rPr>
                <w:sz w:val="20"/>
                <w:szCs w:val="20"/>
              </w:rPr>
            </w:pPr>
            <w:r w:rsidRPr="002751AD">
              <w:rPr>
                <w:sz w:val="20"/>
                <w:szCs w:val="20"/>
              </w:rPr>
              <w:t>1 951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6CC2" w14:textId="77777777" w:rsidR="00BC1848" w:rsidRPr="002751AD" w:rsidRDefault="00BC1848" w:rsidP="00BC1848">
            <w:pPr>
              <w:jc w:val="center"/>
            </w:pPr>
            <w:r w:rsidRPr="002751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144F" w14:textId="77777777" w:rsidR="00BC1848" w:rsidRPr="002751AD" w:rsidRDefault="00BC1848" w:rsidP="00BC1848">
            <w:pPr>
              <w:rPr>
                <w:sz w:val="20"/>
                <w:szCs w:val="20"/>
              </w:rPr>
            </w:pPr>
            <w:r w:rsidRPr="002751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2751AD" w14:paraId="355A3649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90BE" w14:textId="77777777" w:rsidR="00BC1848" w:rsidRPr="002751A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86EA" w14:textId="77777777" w:rsidR="00BC1848" w:rsidRPr="002751AD" w:rsidRDefault="00BC1848" w:rsidP="00BC1848">
            <w:pPr>
              <w:jc w:val="center"/>
              <w:rPr>
                <w:sz w:val="20"/>
                <w:szCs w:val="20"/>
              </w:rPr>
            </w:pPr>
            <w:r w:rsidRPr="002751AD">
              <w:rPr>
                <w:sz w:val="20"/>
                <w:szCs w:val="20"/>
              </w:rPr>
              <w:t>1 592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9A32" w14:textId="77777777" w:rsidR="00BC1848" w:rsidRPr="002751AD" w:rsidRDefault="00BC1848" w:rsidP="00BC1848">
            <w:pPr>
              <w:jc w:val="center"/>
            </w:pPr>
            <w:r w:rsidRPr="002751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4C2D" w14:textId="77777777" w:rsidR="00BC1848" w:rsidRPr="002751A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2751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2751AD" w14:paraId="1400D6E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637D" w14:textId="77777777" w:rsidR="00BC1848" w:rsidRPr="002751A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8B80" w14:textId="77777777" w:rsidR="00BC1848" w:rsidRPr="002751AD" w:rsidRDefault="00BC1848" w:rsidP="00BC1848">
            <w:pPr>
              <w:jc w:val="center"/>
              <w:rPr>
                <w:sz w:val="20"/>
                <w:szCs w:val="20"/>
              </w:rPr>
            </w:pPr>
            <w:r w:rsidRPr="002751AD">
              <w:rPr>
                <w:sz w:val="20"/>
                <w:szCs w:val="20"/>
              </w:rPr>
              <w:t>1 620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8636" w14:textId="77777777" w:rsidR="00BC1848" w:rsidRPr="002751AD" w:rsidRDefault="00BC1848" w:rsidP="00BC1848">
            <w:pPr>
              <w:jc w:val="center"/>
            </w:pPr>
            <w:r w:rsidRPr="002751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C837" w14:textId="77777777" w:rsidR="00BC1848" w:rsidRPr="002751AD" w:rsidRDefault="00BC1848" w:rsidP="00BC1848">
            <w:pPr>
              <w:rPr>
                <w:sz w:val="20"/>
                <w:szCs w:val="20"/>
              </w:rPr>
            </w:pPr>
            <w:r w:rsidRPr="002751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2AF98B5E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0520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9914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2 668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893B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64BD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39A1D0F0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4D6B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AEB86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4 348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2B80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B3B4" w14:textId="77777777" w:rsidR="00BC1848" w:rsidRPr="0066001D" w:rsidRDefault="00BC1848" w:rsidP="00BC1848">
            <w:pPr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5207E94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6B25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29C2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4 581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BD9B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E41D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223F229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14BB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:ЗУ49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07AD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4 131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4518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B457" w14:textId="77777777" w:rsidR="00BC1848" w:rsidRPr="0066001D" w:rsidRDefault="00BC1848" w:rsidP="00BC1848">
            <w:pPr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5BE069D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71B7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642F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5 473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055D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93A7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8914FA" w14:paraId="43D1538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9CAB" w14:textId="77777777" w:rsidR="00BC1848" w:rsidRPr="008914FA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1DDE" w14:textId="77777777" w:rsidR="00BC1848" w:rsidRPr="008914FA" w:rsidRDefault="00BC1848" w:rsidP="00BC1848">
            <w:pPr>
              <w:jc w:val="center"/>
              <w:rPr>
                <w:sz w:val="20"/>
                <w:szCs w:val="20"/>
              </w:rPr>
            </w:pPr>
            <w:r w:rsidRPr="008914FA">
              <w:rPr>
                <w:sz w:val="20"/>
                <w:szCs w:val="20"/>
              </w:rPr>
              <w:t>2 554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AE02" w14:textId="77777777" w:rsidR="00BC1848" w:rsidRPr="008914FA" w:rsidRDefault="00BC1848" w:rsidP="00BC1848">
            <w:pPr>
              <w:jc w:val="center"/>
            </w:pPr>
            <w:r w:rsidRPr="008914FA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4CD5" w14:textId="77777777" w:rsidR="00BC1848" w:rsidRPr="008914FA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8914FA">
              <w:rPr>
                <w:sz w:val="20"/>
                <w:szCs w:val="20"/>
              </w:rPr>
              <w:t>Перераспределение ЗУ с КН 86:02:1209001:442 с землями, находящимися в государственной или муниципальной собственности.</w:t>
            </w:r>
            <w:r>
              <w:rPr>
                <w:sz w:val="20"/>
                <w:szCs w:val="20"/>
              </w:rPr>
              <w:t xml:space="preserve"> В результате образуются :ЗУ51.  </w:t>
            </w:r>
          </w:p>
        </w:tc>
      </w:tr>
      <w:tr w:rsidR="00BC1848" w:rsidRPr="0066001D" w14:paraId="749121D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6AAE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87D9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1 888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8C97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40F8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Перераспределение ЗУ 86:02:1209001:537 и  86:02:1209001:5</w:t>
            </w:r>
            <w:r>
              <w:rPr>
                <w:sz w:val="20"/>
                <w:szCs w:val="20"/>
              </w:rPr>
              <w:t>38. В результате образуются :ЗУ52 и :ЗУ53</w:t>
            </w:r>
            <w:r w:rsidRPr="0066001D">
              <w:rPr>
                <w:sz w:val="20"/>
                <w:szCs w:val="20"/>
              </w:rPr>
              <w:t>.</w:t>
            </w:r>
          </w:p>
        </w:tc>
      </w:tr>
      <w:tr w:rsidR="00BC1848" w:rsidRPr="0066001D" w14:paraId="0639EAE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1457" w14:textId="77777777" w:rsidR="00BC1848" w:rsidRPr="0066001D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3946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3 056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3361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014F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См. образование :ЗУ52</w:t>
            </w:r>
            <w:r w:rsidRPr="0066001D">
              <w:rPr>
                <w:sz w:val="20"/>
                <w:szCs w:val="20"/>
              </w:rPr>
              <w:t>.</w:t>
            </w:r>
          </w:p>
        </w:tc>
      </w:tr>
      <w:tr w:rsidR="00BC1848" w:rsidRPr="009D71F9" w14:paraId="570FC34F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48D" w14:textId="77777777" w:rsidR="00BC1848" w:rsidRPr="009D71F9" w:rsidRDefault="00BC1848" w:rsidP="00BC184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9D71F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ЗУ54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AF6BD" w14:textId="77777777" w:rsidR="00BC1848" w:rsidRPr="009D71F9" w:rsidRDefault="00BC1848" w:rsidP="00BC1848">
            <w:pPr>
              <w:jc w:val="center"/>
              <w:rPr>
                <w:sz w:val="20"/>
                <w:szCs w:val="20"/>
              </w:rPr>
            </w:pPr>
            <w:r w:rsidRPr="00793121">
              <w:rPr>
                <w:sz w:val="20"/>
                <w:szCs w:val="20"/>
              </w:rPr>
              <w:t>4 589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91B0" w14:textId="77777777" w:rsidR="00BC1848" w:rsidRPr="009D71F9" w:rsidRDefault="00BC1848" w:rsidP="00BC1848">
            <w:pPr>
              <w:jc w:val="center"/>
            </w:pPr>
            <w:r w:rsidRPr="009D71F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15C3" w14:textId="77777777" w:rsidR="00BC1848" w:rsidRPr="009D71F9" w:rsidRDefault="00BC1848" w:rsidP="00BC1848">
            <w:pPr>
              <w:rPr>
                <w:sz w:val="20"/>
                <w:szCs w:val="20"/>
              </w:rPr>
            </w:pPr>
            <w:r w:rsidRPr="009D71F9">
              <w:rPr>
                <w:sz w:val="20"/>
                <w:szCs w:val="20"/>
              </w:rPr>
              <w:t>1 этап: Уточнение местоположения границ и площади земельного участка с КН 86:02:1209001:421 и 86:02:1209001:422.</w:t>
            </w:r>
          </w:p>
          <w:p w14:paraId="46918107" w14:textId="77777777" w:rsidR="00BC1848" w:rsidRPr="009D71F9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9D71F9">
              <w:rPr>
                <w:sz w:val="20"/>
                <w:szCs w:val="20"/>
              </w:rPr>
              <w:t>2 этап: Объединение ЗУ 86:02:1209001:421 и 86:02:1209001:422. В результате обр</w:t>
            </w:r>
            <w:r>
              <w:rPr>
                <w:sz w:val="20"/>
                <w:szCs w:val="20"/>
              </w:rPr>
              <w:t>азуется :ЗУ54</w:t>
            </w:r>
            <w:r w:rsidRPr="009D71F9">
              <w:rPr>
                <w:sz w:val="20"/>
                <w:szCs w:val="20"/>
              </w:rPr>
              <w:t>.</w:t>
            </w:r>
          </w:p>
        </w:tc>
      </w:tr>
      <w:tr w:rsidR="00BC1848" w:rsidRPr="0066001D" w14:paraId="66C6434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83DF" w14:textId="77777777" w:rsidR="00BC1848" w:rsidRPr="0066001D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B125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2 907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9595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575C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5FEA66C1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F958" w14:textId="77777777" w:rsidR="00BC1848" w:rsidRPr="0066001D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9D28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3 377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C87F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761F" w14:textId="77777777" w:rsidR="00BC1848" w:rsidRPr="0066001D" w:rsidRDefault="00BC1848" w:rsidP="00BC1848">
            <w:pPr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575DDBE1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F36C" w14:textId="77777777" w:rsidR="00BC1848" w:rsidRPr="0066001D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52FF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3 574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D587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9487" w14:textId="77777777" w:rsidR="00BC1848" w:rsidRPr="0066001D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66001D" w14:paraId="461A2A7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229A" w14:textId="77777777" w:rsidR="00BC1848" w:rsidRPr="0066001D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3BF2" w14:textId="77777777" w:rsidR="00BC1848" w:rsidRPr="0066001D" w:rsidRDefault="00BC1848" w:rsidP="00BC1848">
            <w:pPr>
              <w:jc w:val="center"/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1 622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9020" w14:textId="77777777" w:rsidR="00BC1848" w:rsidRPr="0066001D" w:rsidRDefault="00BC1848" w:rsidP="00BC1848">
            <w:pPr>
              <w:jc w:val="center"/>
            </w:pPr>
            <w:r w:rsidRPr="0066001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F3F6" w14:textId="77777777" w:rsidR="00BC1848" w:rsidRPr="0066001D" w:rsidRDefault="00BC1848" w:rsidP="00BC1848">
            <w:pPr>
              <w:rPr>
                <w:sz w:val="20"/>
                <w:szCs w:val="20"/>
              </w:rPr>
            </w:pPr>
            <w:r w:rsidRPr="0066001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E553E3" w14:paraId="2CC36CBE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DCA4" w14:textId="77777777" w:rsidR="00BC1848" w:rsidRPr="00E553E3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7A9C" w14:textId="77777777" w:rsidR="00BC1848" w:rsidRPr="00E553E3" w:rsidRDefault="00BC1848" w:rsidP="00BC1848">
            <w:pPr>
              <w:jc w:val="center"/>
              <w:rPr>
                <w:sz w:val="20"/>
                <w:szCs w:val="20"/>
              </w:rPr>
            </w:pPr>
            <w:r w:rsidRPr="00E553E3">
              <w:rPr>
                <w:sz w:val="20"/>
                <w:szCs w:val="20"/>
              </w:rPr>
              <w:t>2 720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9666" w14:textId="77777777" w:rsidR="00BC1848" w:rsidRPr="00E553E3" w:rsidRDefault="00BC1848" w:rsidP="00BC1848">
            <w:pPr>
              <w:jc w:val="center"/>
            </w:pPr>
            <w:r w:rsidRPr="00E553E3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E30" w14:textId="77777777" w:rsidR="00BC1848" w:rsidRPr="00E553E3" w:rsidRDefault="00BC1848" w:rsidP="00BC1848">
            <w:pPr>
              <w:rPr>
                <w:sz w:val="20"/>
                <w:szCs w:val="20"/>
              </w:rPr>
            </w:pPr>
            <w:r w:rsidRPr="00E553E3">
              <w:rPr>
                <w:sz w:val="20"/>
                <w:szCs w:val="20"/>
              </w:rPr>
              <w:t>1 этап: Уточнение местоположения границ и площади земельного участка с КН 86:02:1209001:419 и 86:02:1209001:418.</w:t>
            </w:r>
          </w:p>
          <w:p w14:paraId="25043073" w14:textId="77777777" w:rsidR="00BC1848" w:rsidRPr="00E553E3" w:rsidRDefault="00BC1848" w:rsidP="00BC1848">
            <w:pPr>
              <w:rPr>
                <w:sz w:val="20"/>
                <w:szCs w:val="20"/>
              </w:rPr>
            </w:pPr>
            <w:r w:rsidRPr="00E553E3">
              <w:rPr>
                <w:sz w:val="20"/>
                <w:szCs w:val="20"/>
              </w:rPr>
              <w:t>2 этап: Объединение ЗУ 86:02:1209001:419 и 86:02:1209001:418. В результате образуется :ЗУ</w:t>
            </w:r>
            <w:r>
              <w:rPr>
                <w:sz w:val="20"/>
                <w:szCs w:val="20"/>
              </w:rPr>
              <w:t>59</w:t>
            </w:r>
            <w:r w:rsidRPr="00E553E3">
              <w:rPr>
                <w:sz w:val="20"/>
                <w:szCs w:val="20"/>
              </w:rPr>
              <w:t>.</w:t>
            </w:r>
          </w:p>
        </w:tc>
      </w:tr>
      <w:tr w:rsidR="00BC1848" w:rsidRPr="00DA4DF2" w14:paraId="6F43EB5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7B01" w14:textId="77777777" w:rsidR="00BC1848" w:rsidRPr="00DA4DF2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EC83B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2 796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445E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A830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452EF4CE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84166" w14:textId="77777777" w:rsidR="00BC1848" w:rsidRPr="00DA4DF2" w:rsidRDefault="00BC1848" w:rsidP="00BC1848">
            <w:pPr>
              <w:jc w:val="center"/>
            </w:pPr>
            <w:r>
              <w:rPr>
                <w:sz w:val="20"/>
                <w:szCs w:val="20"/>
              </w:rPr>
              <w:t>:ЗУ61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A2F9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2 471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F7C9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9EE1" w14:textId="77777777" w:rsidR="00BC1848" w:rsidRPr="00DA4DF2" w:rsidRDefault="00BC1848" w:rsidP="00BC1848">
            <w:pPr>
              <w:rPr>
                <w:sz w:val="20"/>
                <w:szCs w:val="20"/>
                <w:lang w:eastAsia="ar-SA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4B7B0D5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5F39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E61E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2 471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19F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D9F3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6E71357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19E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7A99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2 271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F95B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CD42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C4A7C2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03EE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71F0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2 203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F209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01AF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54E8F764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AFE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0302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1 883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4D61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3A36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1DD4006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A60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lastRenderedPageBreak/>
              <w:t>:ЗУ</w:t>
            </w:r>
            <w:r>
              <w:rPr>
                <w:sz w:val="20"/>
                <w:szCs w:val="20"/>
              </w:rPr>
              <w:t>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80C58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1 870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443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C1D0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67B08AA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95C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D061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1 857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238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DE46A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2B3B806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01D4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2810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C60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0E62F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8BC3AC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B567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FCE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1 832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AEAC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B428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1A707020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7CE6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66D5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2 098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ED12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9065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3EF6823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31CC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4576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2 629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9E5B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BE68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A15857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10B6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C758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1 695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1C6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A47F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6B07DE19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CEE0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1F59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1 708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671B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657A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5C9DDDF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4AC3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E10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1 720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6AC4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C023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A6E970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A813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C8AE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1 734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84A4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61B7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51BDC504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B098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BB51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1 747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F541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AEEF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D4759E8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FB26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D2B2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2 032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41A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B055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09B2834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1FDA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D0BB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2 345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43F1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3C42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17284AA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D3DA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127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4 226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F30B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B839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269A5EE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0037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363E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2 626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B088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1A3D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2982255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1F29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2DCF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2 894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FD5F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EE91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34EB6DE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4D55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5760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2 891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B8C5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3A12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3047B857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3F495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E4C7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2 434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684E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5325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308842E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ABDC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F0F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2 447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DA2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CAB9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14:paraId="0D1317E4" w14:textId="77777777" w:rsidR="00BC1848" w:rsidRPr="00DA4DF2" w:rsidRDefault="00BC1848" w:rsidP="00BC1848">
            <w:pPr>
              <w:rPr>
                <w:sz w:val="20"/>
                <w:szCs w:val="20"/>
              </w:rPr>
            </w:pPr>
          </w:p>
        </w:tc>
      </w:tr>
      <w:tr w:rsidR="00BC1848" w:rsidRPr="00DA4DF2" w14:paraId="0128CEBB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B2673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131E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3 431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6427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088D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14:paraId="37FD0801" w14:textId="77777777" w:rsidR="00BC1848" w:rsidRPr="00DA4DF2" w:rsidRDefault="00BC1848" w:rsidP="00BC1848">
            <w:pPr>
              <w:rPr>
                <w:sz w:val="20"/>
                <w:szCs w:val="20"/>
              </w:rPr>
            </w:pPr>
          </w:p>
        </w:tc>
      </w:tr>
      <w:tr w:rsidR="00BC1848" w:rsidRPr="00DA4DF2" w14:paraId="797F4F3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9089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lastRenderedPageBreak/>
              <w:t>:ЗУ</w:t>
            </w:r>
            <w:r>
              <w:rPr>
                <w:sz w:val="20"/>
                <w:szCs w:val="20"/>
              </w:rPr>
              <w:t>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9EE1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3 485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EB2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FCE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29DD7DB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A2FD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96D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2 626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2C52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1AAF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445444A5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F280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F45C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3 132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61C9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394F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19462F53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4993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923A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1 556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7E6F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271D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14:paraId="5D0B659D" w14:textId="77777777" w:rsidR="00BC1848" w:rsidRPr="00DA4DF2" w:rsidRDefault="00BC1848" w:rsidP="00BC1848">
            <w:pPr>
              <w:rPr>
                <w:sz w:val="20"/>
                <w:szCs w:val="20"/>
              </w:rPr>
            </w:pPr>
          </w:p>
        </w:tc>
      </w:tr>
      <w:tr w:rsidR="00BC1848" w:rsidRPr="00DA4DF2" w14:paraId="4E6BC3D2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3D39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84C7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1 560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B4A9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A696" w14:textId="77777777" w:rsidR="00BC1848" w:rsidRPr="00DA4DF2" w:rsidRDefault="00BC1848" w:rsidP="00BC1848">
            <w:pPr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14:paraId="6397B79C" w14:textId="77777777" w:rsidR="00BC1848" w:rsidRPr="00DA4DF2" w:rsidRDefault="00BC1848" w:rsidP="00BC1848">
            <w:pPr>
              <w:rPr>
                <w:sz w:val="20"/>
                <w:szCs w:val="20"/>
              </w:rPr>
            </w:pPr>
          </w:p>
        </w:tc>
      </w:tr>
      <w:tr w:rsidR="00BC1848" w:rsidRPr="00DA4DF2" w14:paraId="36B51E6A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3B90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C8D9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1 369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F5E3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E321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6E337EBD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8F8A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8277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1 315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E732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4C72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2D1C4716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03E2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CC3F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1 264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49E0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1109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C1848" w:rsidRPr="00DA4DF2" w14:paraId="70D2342C" w14:textId="77777777" w:rsidTr="00BC184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CF0A" w14:textId="77777777" w:rsidR="00BC1848" w:rsidRPr="00A127C6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8761" w14:textId="77777777" w:rsidR="00BC1848" w:rsidRPr="00DA4DF2" w:rsidRDefault="00BC1848" w:rsidP="00BC1848">
            <w:pPr>
              <w:jc w:val="center"/>
              <w:rPr>
                <w:sz w:val="20"/>
                <w:szCs w:val="20"/>
              </w:rPr>
            </w:pPr>
            <w:r w:rsidRPr="00DA4DF2">
              <w:rPr>
                <w:sz w:val="20"/>
                <w:szCs w:val="20"/>
              </w:rPr>
              <w:t>1 636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86D" w14:textId="77777777" w:rsidR="00BC1848" w:rsidRPr="00DA4DF2" w:rsidRDefault="00BC1848" w:rsidP="00BC1848">
            <w:pPr>
              <w:jc w:val="center"/>
            </w:pPr>
            <w:r w:rsidRPr="00DA4DF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0C4F" w14:textId="77777777" w:rsidR="00BC1848" w:rsidRPr="00DA4DF2" w:rsidRDefault="00BC1848" w:rsidP="00BC1848">
            <w:r w:rsidRPr="00DA4DF2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4B287764" w14:textId="77777777" w:rsidR="00BC1848" w:rsidRDefault="00BC1848" w:rsidP="00BC1848">
      <w:pPr>
        <w:pStyle w:val="af9"/>
        <w:ind w:firstLine="0"/>
        <w:rPr>
          <w:lang w:val="ru-RU"/>
        </w:rPr>
      </w:pPr>
    </w:p>
    <w:tbl>
      <w:tblPr>
        <w:tblW w:w="1032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1276"/>
        <w:gridCol w:w="3118"/>
        <w:gridCol w:w="3813"/>
        <w:gridCol w:w="9"/>
      </w:tblGrid>
      <w:tr w:rsidR="00BC1848" w:rsidRPr="001008EA" w14:paraId="4285E56E" w14:textId="77777777" w:rsidTr="007B5173">
        <w:tc>
          <w:tcPr>
            <w:tcW w:w="10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91775" w14:textId="77777777" w:rsidR="00BC1848" w:rsidRPr="00AC5773" w:rsidRDefault="00BC1848" w:rsidP="00BC1848">
            <w:pPr>
              <w:jc w:val="center"/>
            </w:pPr>
            <w:r w:rsidRPr="00AC5773">
              <w:t>Границы изменяемых земельных участков</w:t>
            </w:r>
          </w:p>
        </w:tc>
      </w:tr>
      <w:tr w:rsidR="00BC1848" w:rsidRPr="001008EA" w14:paraId="01BEB26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F8574" w14:textId="77777777" w:rsidR="00BC1848" w:rsidRPr="00883B81" w:rsidRDefault="00BC1848" w:rsidP="00BC1848">
            <w:pPr>
              <w:jc w:val="center"/>
              <w:rPr>
                <w:sz w:val="20"/>
                <w:szCs w:val="20"/>
              </w:rPr>
            </w:pPr>
            <w:r w:rsidRPr="00883B81">
              <w:rPr>
                <w:sz w:val="20"/>
                <w:szCs w:val="20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7A79" w14:textId="77777777" w:rsidR="00BC1848" w:rsidRPr="00883B81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4ACD" w14:textId="77777777" w:rsidR="00BC1848" w:rsidRPr="00883B81" w:rsidRDefault="00BC1848" w:rsidP="00BC1848">
            <w:pPr>
              <w:jc w:val="center"/>
              <w:rPr>
                <w:sz w:val="20"/>
                <w:szCs w:val="20"/>
              </w:rPr>
            </w:pPr>
            <w:r w:rsidRPr="00883B81">
              <w:rPr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61F5" w14:textId="77777777" w:rsidR="00BC1848" w:rsidRPr="00883B81" w:rsidRDefault="00BC1848" w:rsidP="00BC1848">
            <w:pPr>
              <w:jc w:val="center"/>
              <w:rPr>
                <w:sz w:val="20"/>
                <w:szCs w:val="20"/>
              </w:rPr>
            </w:pPr>
            <w:r w:rsidRPr="00883B81">
              <w:rPr>
                <w:sz w:val="20"/>
                <w:szCs w:val="20"/>
              </w:rPr>
              <w:t>Способ изменения земельного участка</w:t>
            </w:r>
          </w:p>
        </w:tc>
      </w:tr>
      <w:tr w:rsidR="00BC1848" w:rsidRPr="00753D02" w14:paraId="096E9977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987A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3F7D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3 497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6D9B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7746" w14:textId="77777777" w:rsidR="00BC1848" w:rsidRPr="00753D02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753D02" w14:paraId="3510AD2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231C9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D7C4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3 705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5BD5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EE38" w14:textId="77777777" w:rsidR="00BC1848" w:rsidRPr="00043526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53D02" w14:paraId="138AB76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0CE7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D70E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0575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3D62" w14:textId="66D6BABB" w:rsidR="00BC1848" w:rsidRPr="00753D02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53D02" w14:paraId="73F96371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2230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6161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023235">
              <w:rPr>
                <w:sz w:val="20"/>
                <w:szCs w:val="20"/>
              </w:rPr>
              <w:t>1 265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AD30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FA4E" w14:textId="77777777" w:rsidR="00BC1848" w:rsidRPr="00753D02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53D02" w14:paraId="608EC088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CF7A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44AC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21247E">
              <w:rPr>
                <w:sz w:val="20"/>
                <w:szCs w:val="20"/>
              </w:rPr>
              <w:t>1 730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7405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AF44" w14:textId="77777777" w:rsidR="00BC1848" w:rsidRPr="00043526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53D02" w14:paraId="6F1BEFFE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12C5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08F3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1 </w:t>
            </w:r>
            <w:r w:rsidRPr="00753D02">
              <w:rPr>
                <w:sz w:val="20"/>
                <w:szCs w:val="20"/>
              </w:rPr>
              <w:t>886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3603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BB7F" w14:textId="77777777" w:rsidR="00BC1848" w:rsidRPr="00043526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53D02" w14:paraId="4ACD5F5D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E307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86:02:1209001:106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51D8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FD27A8">
              <w:rPr>
                <w:sz w:val="20"/>
                <w:szCs w:val="20"/>
              </w:rPr>
              <w:t>2 526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9E30" w14:textId="77777777" w:rsidR="00BC1848" w:rsidRPr="00753D02" w:rsidRDefault="00BC1848" w:rsidP="00BC1848">
            <w:pPr>
              <w:jc w:val="center"/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85A8" w14:textId="77777777" w:rsidR="00BC1848" w:rsidRPr="00753D02" w:rsidRDefault="00BC1848" w:rsidP="00BC1848">
            <w:pPr>
              <w:rPr>
                <w:sz w:val="20"/>
                <w:szCs w:val="20"/>
              </w:rPr>
            </w:pPr>
            <w:r w:rsidRPr="00753D0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233D82" w14:paraId="0A82351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4AC0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86:02:1209001:102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8B08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7F3B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E5A8" w14:textId="77777777" w:rsidR="00BC1848" w:rsidRPr="00233D82" w:rsidRDefault="00BC1848" w:rsidP="00BC1848">
            <w:pPr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233D82" w14:paraId="5ABBC6E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DC78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86:02:1209001:108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C002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FD27A8">
              <w:rPr>
                <w:sz w:val="20"/>
                <w:szCs w:val="20"/>
              </w:rPr>
              <w:t>2 259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F374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841A" w14:textId="77777777" w:rsidR="00BC1848" w:rsidRPr="00233D82" w:rsidRDefault="00BC1848" w:rsidP="00BC1848">
            <w:pPr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233D82" w14:paraId="38B1DC72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E761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lastRenderedPageBreak/>
              <w:t>86:02:1209001:109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756A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1 700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430B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C72C" w14:textId="77777777" w:rsidR="00BC1848" w:rsidRPr="00233D82" w:rsidRDefault="00BC1848" w:rsidP="00BC1848">
            <w:pPr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B2FD6" w14:paraId="238F02DD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C5C0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2366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1 569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F94A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61AD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233D82" w14:paraId="64B2BEF8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AA08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86:02:1209001:90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D544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5BCE" w14:textId="77777777" w:rsidR="00BC1848" w:rsidRPr="00233D82" w:rsidRDefault="00BC1848" w:rsidP="00BC1848">
            <w:pPr>
              <w:jc w:val="center"/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E054" w14:textId="77777777" w:rsidR="00BC1848" w:rsidRPr="00233D82" w:rsidRDefault="00BC1848" w:rsidP="00BC1848">
            <w:pPr>
              <w:rPr>
                <w:sz w:val="20"/>
                <w:szCs w:val="20"/>
              </w:rPr>
            </w:pPr>
            <w:r w:rsidRPr="00233D82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B2FD6" w14:paraId="04170AF6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22BC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5CB1" w14:textId="77777777" w:rsidR="00BC1848" w:rsidRPr="000E154E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2 00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AB657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D863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1B2FD6" w14:paraId="37C0BF6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C444C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C007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1 628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783C2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8609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B2FD6" w14:paraId="67C9B9EB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B3B0A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D510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CB5DF7">
              <w:rPr>
                <w:sz w:val="20"/>
                <w:szCs w:val="20"/>
              </w:rPr>
              <w:t>1 287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E85FB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A661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B2FD6" w14:paraId="5FDA6B7B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4EAD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28AE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1 653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48EB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3192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B2FD6" w14:paraId="6300CEA2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256C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86:02:1209001:208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94F8" w14:textId="77777777" w:rsidR="00BC1848" w:rsidRPr="00877DA9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1 45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EE26" w14:textId="77777777" w:rsidR="00BC1848" w:rsidRPr="001B2FD6" w:rsidRDefault="00BC1848" w:rsidP="00BC1848">
            <w:pPr>
              <w:jc w:val="center"/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EB9E" w14:textId="77777777" w:rsidR="00BC1848" w:rsidRPr="001B2FD6" w:rsidRDefault="00BC1848" w:rsidP="00BC1848">
            <w:pPr>
              <w:rPr>
                <w:sz w:val="20"/>
                <w:szCs w:val="20"/>
              </w:rPr>
            </w:pPr>
            <w:r w:rsidRPr="001B2FD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724143" w14:paraId="076BC23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0C93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86:02:1209001:191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2737" w14:textId="77777777" w:rsidR="00BC1848" w:rsidRPr="00611067" w:rsidRDefault="00BC1848" w:rsidP="00BC1848">
            <w:pPr>
              <w:jc w:val="center"/>
              <w:rPr>
                <w:sz w:val="20"/>
                <w:szCs w:val="20"/>
              </w:rPr>
            </w:pPr>
            <w:r w:rsidRPr="00043526">
              <w:rPr>
                <w:sz w:val="20"/>
                <w:szCs w:val="20"/>
              </w:rPr>
              <w:t>2 65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42B38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CCB4" w14:textId="77777777" w:rsidR="00BC1848" w:rsidRPr="00724143" w:rsidRDefault="00BC1848" w:rsidP="00BC1848">
            <w:pPr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 xml:space="preserve"> Уточнение местоположения границ и площади земельного участка.</w:t>
            </w:r>
          </w:p>
        </w:tc>
      </w:tr>
      <w:tr w:rsidR="00BC1848" w:rsidRPr="00724143" w14:paraId="1CFEAFD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E9D4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86:02:1209001:192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58EA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1 129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B5E5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BE1A" w14:textId="77777777" w:rsidR="00BC1848" w:rsidRPr="00043526" w:rsidRDefault="00BC1848" w:rsidP="00BC1848">
            <w:pPr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724143" w14:paraId="2B54385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43AD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86:02:1209001:181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479D" w14:textId="77777777" w:rsidR="00BC1848" w:rsidRPr="00724143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1 682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025D" w14:textId="77777777" w:rsidR="00BC1848" w:rsidRPr="00043526" w:rsidRDefault="00BC1848" w:rsidP="00BC1848">
            <w:pPr>
              <w:jc w:val="center"/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89B1" w14:textId="77777777" w:rsidR="00BC1848" w:rsidRPr="00724143" w:rsidRDefault="00BC1848" w:rsidP="00BC1848">
            <w:pPr>
              <w:rPr>
                <w:sz w:val="20"/>
                <w:szCs w:val="20"/>
              </w:rPr>
            </w:pPr>
            <w:r w:rsidRPr="00724143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BA7557" w14:paraId="0E43AF6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86A4" w14:textId="77777777" w:rsidR="00BC1848" w:rsidRPr="00BA7557" w:rsidRDefault="00BC1848" w:rsidP="00BC1848">
            <w:pPr>
              <w:jc w:val="center"/>
              <w:rPr>
                <w:sz w:val="20"/>
                <w:szCs w:val="20"/>
              </w:rPr>
            </w:pPr>
            <w:r w:rsidRPr="00BA7557">
              <w:rPr>
                <w:sz w:val="20"/>
                <w:szCs w:val="20"/>
              </w:rPr>
              <w:t>86:02:1209001:468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2E27" w14:textId="77777777" w:rsidR="00BC1848" w:rsidRPr="00BA7557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937" w14:textId="77777777" w:rsidR="00BC1848" w:rsidRPr="00BA7557" w:rsidRDefault="00BC1848" w:rsidP="00BC1848">
            <w:pPr>
              <w:jc w:val="center"/>
              <w:rPr>
                <w:sz w:val="20"/>
                <w:szCs w:val="20"/>
              </w:rPr>
            </w:pPr>
            <w:r w:rsidRPr="00BA7557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7B8E" w14:textId="77777777" w:rsidR="00BC1848" w:rsidRPr="00BA7557" w:rsidRDefault="00BC1848" w:rsidP="00BC1848">
            <w:pPr>
              <w:rPr>
                <w:sz w:val="20"/>
                <w:szCs w:val="20"/>
              </w:rPr>
            </w:pPr>
            <w:r w:rsidRPr="00BA7557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BD4FA8" w14:paraId="7E20B42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104D" w14:textId="77777777" w:rsidR="00BC1848" w:rsidRPr="00BD4FA8" w:rsidRDefault="00BC1848" w:rsidP="00BC1848">
            <w:pPr>
              <w:jc w:val="center"/>
              <w:rPr>
                <w:sz w:val="20"/>
                <w:szCs w:val="20"/>
              </w:rPr>
            </w:pPr>
            <w:r w:rsidRPr="00BD4FA8">
              <w:rPr>
                <w:sz w:val="20"/>
                <w:szCs w:val="20"/>
              </w:rPr>
              <w:t>86:02:1209001:209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41AC" w14:textId="77777777" w:rsidR="00BC1848" w:rsidRPr="00BD4FA8" w:rsidRDefault="00BC1848" w:rsidP="00BC1848">
            <w:pPr>
              <w:jc w:val="center"/>
              <w:rPr>
                <w:sz w:val="20"/>
                <w:szCs w:val="20"/>
              </w:rPr>
            </w:pPr>
            <w:r w:rsidRPr="00BD4FA8">
              <w:rPr>
                <w:sz w:val="20"/>
                <w:szCs w:val="20"/>
              </w:rPr>
              <w:t>1 016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4C4F" w14:textId="77777777" w:rsidR="00BC1848" w:rsidRPr="00BD4FA8" w:rsidRDefault="00BC1848" w:rsidP="00BC1848">
            <w:pPr>
              <w:jc w:val="center"/>
              <w:rPr>
                <w:sz w:val="20"/>
                <w:szCs w:val="20"/>
              </w:rPr>
            </w:pPr>
            <w:r w:rsidRPr="00BD4FA8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50F6" w14:textId="77777777" w:rsidR="00BC1848" w:rsidRPr="00BD4FA8" w:rsidRDefault="00BC1848" w:rsidP="00BC1848">
            <w:pPr>
              <w:rPr>
                <w:sz w:val="20"/>
                <w:szCs w:val="20"/>
              </w:rPr>
            </w:pPr>
            <w:r w:rsidRPr="00BD4FA8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398EEAD6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EC6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0642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B44C8">
              <w:rPr>
                <w:sz w:val="20"/>
                <w:szCs w:val="20"/>
              </w:rPr>
              <w:t>1 580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F422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943E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F6114C" w14:paraId="7AB4DEE2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E531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86:02:1209001:1069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4D48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1 271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C41B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30E0" w14:textId="77777777" w:rsidR="00BC1848" w:rsidRPr="00F6114C" w:rsidRDefault="00BC1848" w:rsidP="00BC1848">
            <w:pPr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 xml:space="preserve"> Исправление реестровой ошибки в местоположении границ и площади земельного участка.</w:t>
            </w:r>
          </w:p>
        </w:tc>
      </w:tr>
      <w:tr w:rsidR="00BC1848" w:rsidRPr="001928D5" w14:paraId="1D0E295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7852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8AC6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745F37">
              <w:rPr>
                <w:sz w:val="20"/>
                <w:szCs w:val="20"/>
              </w:rPr>
              <w:t>1 253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B57A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0AB8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 xml:space="preserve"> Уточнение местоположения границ и площади земельного участка.</w:t>
            </w:r>
          </w:p>
        </w:tc>
      </w:tr>
      <w:tr w:rsidR="00BC1848" w:rsidRPr="00F6114C" w14:paraId="34EFF31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7348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86:02:1209001:6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6839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1 315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2F18" w14:textId="77777777" w:rsidR="00BC1848" w:rsidRPr="00F6114C" w:rsidRDefault="00BC1848" w:rsidP="00BC1848">
            <w:pPr>
              <w:jc w:val="center"/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8422" w14:textId="77777777" w:rsidR="00BC1848" w:rsidRPr="00F6114C" w:rsidRDefault="00BC1848" w:rsidP="00BC1848">
            <w:pPr>
              <w:rPr>
                <w:sz w:val="20"/>
                <w:szCs w:val="20"/>
              </w:rPr>
            </w:pPr>
            <w:r w:rsidRPr="00F6114C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05C96A2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213A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9B8A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5C3A17">
              <w:rPr>
                <w:sz w:val="20"/>
                <w:szCs w:val="20"/>
              </w:rPr>
              <w:t>2 007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E583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870A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2030B1E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BDCD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3492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BB742A">
              <w:rPr>
                <w:sz w:val="20"/>
                <w:szCs w:val="20"/>
              </w:rPr>
              <w:t>975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8960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BF486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3DF476AC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33F4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3D83A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5C3A17">
              <w:rPr>
                <w:sz w:val="20"/>
                <w:szCs w:val="20"/>
              </w:rPr>
              <w:t>1 317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18F1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904B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2E5DE8E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96DC3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C467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21247E">
              <w:rPr>
                <w:sz w:val="20"/>
                <w:szCs w:val="20"/>
              </w:rPr>
              <w:t>1 458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9935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54E68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19C574E1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D19AB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lastRenderedPageBreak/>
              <w:t>86:02:1209001:214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ABF5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573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B2FD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7DB5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1928D5" w14:paraId="4A47A0E5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9356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1B89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5A0C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3AD4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1928D5" w14:paraId="5A5FD8AD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4EC7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86:02:1209001:224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EFD1D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CB5DF7">
              <w:rPr>
                <w:sz w:val="20"/>
                <w:szCs w:val="20"/>
              </w:rPr>
              <w:t>578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0CB1" w14:textId="77777777" w:rsidR="00BC1848" w:rsidRPr="001928D5" w:rsidRDefault="00BC1848" w:rsidP="00BC1848">
            <w:pPr>
              <w:jc w:val="center"/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9CE5" w14:textId="77777777" w:rsidR="00BC1848" w:rsidRPr="001928D5" w:rsidRDefault="00BC1848" w:rsidP="00BC1848">
            <w:pPr>
              <w:rPr>
                <w:sz w:val="20"/>
                <w:szCs w:val="20"/>
              </w:rPr>
            </w:pPr>
            <w:r w:rsidRPr="001928D5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164B6" w14:paraId="5239A75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5CBC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63C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9D0E07">
              <w:rPr>
                <w:sz w:val="20"/>
                <w:szCs w:val="20"/>
              </w:rPr>
              <w:t>632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9337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9659" w14:textId="56C68674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 xml:space="preserve">Уточнение местоположения границ и площади земельного участка </w:t>
            </w:r>
          </w:p>
        </w:tc>
      </w:tr>
      <w:tr w:rsidR="00BC1848" w:rsidRPr="004164B6" w14:paraId="2A38BB41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0B6E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2560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A71C83">
              <w:rPr>
                <w:sz w:val="20"/>
                <w:szCs w:val="20"/>
              </w:rPr>
              <w:t>1 119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800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Магазины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A60B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164B6" w14:paraId="457EDB5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47C7C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9303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BE7F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D0E6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4164B6" w14:paraId="50A3A016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DBD7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9508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6A17BE">
              <w:rPr>
                <w:sz w:val="20"/>
                <w:szCs w:val="20"/>
              </w:rPr>
              <w:t>2 131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2A26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D045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 xml:space="preserve"> Уточнение местоположения границ и площади земельного участка.</w:t>
            </w:r>
          </w:p>
        </w:tc>
      </w:tr>
      <w:tr w:rsidR="00BC1848" w:rsidRPr="004164B6" w14:paraId="6D5972C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4E99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1EEB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3F6518">
              <w:rPr>
                <w:sz w:val="20"/>
                <w:szCs w:val="20"/>
              </w:rPr>
              <w:t>2 340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0753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A87C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 xml:space="preserve"> Уточнение местоположения границ и площади земельного участка.</w:t>
            </w:r>
          </w:p>
        </w:tc>
      </w:tr>
      <w:tr w:rsidR="00BC1848" w:rsidRPr="004164B6" w14:paraId="331BA982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9B4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BC32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3F6518">
              <w:rPr>
                <w:sz w:val="20"/>
                <w:szCs w:val="20"/>
              </w:rPr>
              <w:t>1 601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8AC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D79D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 xml:space="preserve"> Уточнение местоположения границ и площади земельного участка.</w:t>
            </w:r>
          </w:p>
        </w:tc>
      </w:tr>
      <w:tr w:rsidR="00BC1848" w:rsidRPr="004164B6" w14:paraId="2A4B4D67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A34A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729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7276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Магазины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E84B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164B6" w14:paraId="57A5767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3F30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D4F3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1B44C8">
              <w:rPr>
                <w:sz w:val="20"/>
                <w:szCs w:val="20"/>
              </w:rPr>
              <w:t>1 237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572D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3E93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4164B6" w14:paraId="4FFB97B5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0CF2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5A5B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1B44C8">
              <w:rPr>
                <w:sz w:val="20"/>
                <w:szCs w:val="20"/>
              </w:rPr>
              <w:t>1 167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48F9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6939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164B6" w14:paraId="2256F93B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D918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1522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1B44C8">
              <w:rPr>
                <w:sz w:val="20"/>
                <w:szCs w:val="20"/>
              </w:rPr>
              <w:t>3 249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81A9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05BE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4164B6" w14:paraId="3849BED7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108A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829C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538B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D02B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4164B6" w14:paraId="50AA7E2E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00F2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FF84B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0774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A375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164B6" w14:paraId="1F44A5CA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9586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86:02:1209001:344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F99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EC2E4A">
              <w:rPr>
                <w:sz w:val="20"/>
                <w:szCs w:val="20"/>
              </w:rPr>
              <w:t>2 283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F8E1" w14:textId="77777777" w:rsidR="00BC1848" w:rsidRPr="004164B6" w:rsidRDefault="00BC1848" w:rsidP="00BC1848">
            <w:pPr>
              <w:jc w:val="center"/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BB56" w14:textId="77777777" w:rsidR="00BC1848" w:rsidRPr="004164B6" w:rsidRDefault="00BC1848" w:rsidP="00BC1848">
            <w:pPr>
              <w:rPr>
                <w:sz w:val="20"/>
                <w:szCs w:val="20"/>
              </w:rPr>
            </w:pPr>
            <w:r w:rsidRPr="004164B6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6E46D8" w14:paraId="4806BC4E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FE2A" w14:textId="77777777" w:rsidR="00BC1848" w:rsidRPr="006E46D8" w:rsidRDefault="00BC1848" w:rsidP="00BC1848">
            <w:pPr>
              <w:jc w:val="center"/>
              <w:rPr>
                <w:sz w:val="20"/>
                <w:szCs w:val="20"/>
              </w:rPr>
            </w:pPr>
            <w:r w:rsidRPr="006E46D8">
              <w:rPr>
                <w:sz w:val="20"/>
                <w:szCs w:val="20"/>
              </w:rPr>
              <w:t>86:02:1209001:343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6B8C" w14:textId="77777777" w:rsidR="00BC1848" w:rsidRPr="006E46D8" w:rsidRDefault="00BC1848" w:rsidP="00BC1848">
            <w:pPr>
              <w:jc w:val="center"/>
              <w:rPr>
                <w:sz w:val="20"/>
                <w:szCs w:val="20"/>
              </w:rPr>
            </w:pPr>
            <w:r w:rsidRPr="00EC2E4A">
              <w:rPr>
                <w:sz w:val="20"/>
                <w:szCs w:val="20"/>
              </w:rPr>
              <w:t>2 816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AEFA" w14:textId="77777777" w:rsidR="00BC1848" w:rsidRPr="006E46D8" w:rsidRDefault="00BC1848" w:rsidP="00BC1848">
            <w:pPr>
              <w:jc w:val="center"/>
              <w:rPr>
                <w:sz w:val="20"/>
                <w:szCs w:val="20"/>
              </w:rPr>
            </w:pPr>
            <w:r w:rsidRPr="006E46D8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3D9" w14:textId="77777777" w:rsidR="00BC1848" w:rsidRPr="006E46D8" w:rsidRDefault="00BC1848" w:rsidP="00BC1848">
            <w:pPr>
              <w:rPr>
                <w:sz w:val="20"/>
                <w:szCs w:val="20"/>
              </w:rPr>
            </w:pPr>
            <w:r w:rsidRPr="006E46D8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AA580B" w14:paraId="31C499EF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D952" w14:textId="77777777" w:rsidR="00BC1848" w:rsidRPr="00AA580B" w:rsidRDefault="00BC1848" w:rsidP="00BC1848">
            <w:pPr>
              <w:jc w:val="center"/>
              <w:rPr>
                <w:sz w:val="20"/>
                <w:szCs w:val="20"/>
              </w:rPr>
            </w:pPr>
            <w:r w:rsidRPr="00AA580B">
              <w:rPr>
                <w:sz w:val="20"/>
                <w:szCs w:val="20"/>
              </w:rPr>
              <w:t>86:02:1209001:340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0896" w14:textId="77777777" w:rsidR="00BC1848" w:rsidRPr="00AA580B" w:rsidRDefault="00BC1848" w:rsidP="00BC1848">
            <w:pPr>
              <w:jc w:val="center"/>
              <w:rPr>
                <w:sz w:val="20"/>
                <w:szCs w:val="20"/>
              </w:rPr>
            </w:pPr>
            <w:r w:rsidRPr="00EC2E4A">
              <w:rPr>
                <w:sz w:val="20"/>
                <w:szCs w:val="20"/>
              </w:rPr>
              <w:t>3 092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4E9D" w14:textId="77777777" w:rsidR="00BC1848" w:rsidRPr="00AA580B" w:rsidRDefault="00BC1848" w:rsidP="00BC1848">
            <w:pPr>
              <w:jc w:val="center"/>
              <w:rPr>
                <w:sz w:val="20"/>
                <w:szCs w:val="20"/>
              </w:rPr>
            </w:pPr>
            <w:r w:rsidRPr="00AA580B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BB00" w14:textId="77777777" w:rsidR="00BC1848" w:rsidRPr="00AA580B" w:rsidRDefault="00BC1848" w:rsidP="00BC1848">
            <w:pPr>
              <w:rPr>
                <w:sz w:val="20"/>
                <w:szCs w:val="20"/>
              </w:rPr>
            </w:pPr>
            <w:r w:rsidRPr="00AA580B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A432D" w14:paraId="031A2C9F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42BC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86:02:1209001:354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0921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2 470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00DF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223B" w14:textId="77777777" w:rsidR="00BC1848" w:rsidRPr="004A432D" w:rsidRDefault="00BC1848" w:rsidP="00BC1848">
            <w:pPr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4A432D" w14:paraId="6487169B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748E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86:02:1209001:362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262E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A534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8459" w14:textId="77777777" w:rsidR="00BC1848" w:rsidRPr="004A432D" w:rsidRDefault="00BC1848" w:rsidP="00BC1848">
            <w:pPr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4A432D" w14:paraId="3EA373D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3511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86:02:1209001:1091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9135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EC2E4A">
              <w:rPr>
                <w:sz w:val="20"/>
                <w:szCs w:val="20"/>
              </w:rPr>
              <w:t>2 453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9BC2" w14:textId="77777777" w:rsidR="00BC1848" w:rsidRPr="004A432D" w:rsidRDefault="00BC1848" w:rsidP="00BC1848">
            <w:pPr>
              <w:jc w:val="center"/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44D5" w14:textId="77777777" w:rsidR="00BC1848" w:rsidRPr="004A432D" w:rsidRDefault="00BC1848" w:rsidP="00BC1848">
            <w:pPr>
              <w:rPr>
                <w:sz w:val="20"/>
                <w:szCs w:val="20"/>
              </w:rPr>
            </w:pPr>
            <w:r w:rsidRPr="004A432D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FB1204" w14:paraId="27057C96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3454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lastRenderedPageBreak/>
              <w:t>86:02:1209001:388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49B7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6373EC">
              <w:rPr>
                <w:sz w:val="20"/>
                <w:szCs w:val="20"/>
              </w:rPr>
              <w:t>2 267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CB18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3ADA" w14:textId="77777777" w:rsidR="00BC1848" w:rsidRPr="00FB1204" w:rsidRDefault="00BC1848" w:rsidP="00BC1848">
            <w:pPr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D801D1" w14:paraId="348F225D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5399" w14:textId="77777777" w:rsidR="00BC1848" w:rsidRPr="00D801D1" w:rsidRDefault="00BC1848" w:rsidP="00BC1848">
            <w:pPr>
              <w:jc w:val="center"/>
              <w:rPr>
                <w:sz w:val="20"/>
                <w:szCs w:val="20"/>
              </w:rPr>
            </w:pPr>
            <w:r w:rsidRPr="00D801D1">
              <w:rPr>
                <w:sz w:val="20"/>
                <w:szCs w:val="20"/>
              </w:rPr>
              <w:t>86:02:1209001:1098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C489" w14:textId="77777777" w:rsidR="00BC1848" w:rsidRPr="00D801D1" w:rsidRDefault="00BC1848" w:rsidP="00BC1848">
            <w:pPr>
              <w:jc w:val="center"/>
              <w:rPr>
                <w:sz w:val="20"/>
                <w:szCs w:val="20"/>
              </w:rPr>
            </w:pPr>
            <w:r w:rsidRPr="00D801D1">
              <w:rPr>
                <w:sz w:val="20"/>
                <w:szCs w:val="20"/>
              </w:rPr>
              <w:t>1 </w:t>
            </w:r>
            <w:r>
              <w:rPr>
                <w:sz w:val="20"/>
                <w:szCs w:val="20"/>
              </w:rPr>
              <w:t>472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9F33" w14:textId="77777777" w:rsidR="00BC1848" w:rsidRPr="00D801D1" w:rsidRDefault="00BC1848" w:rsidP="00BC1848">
            <w:pPr>
              <w:jc w:val="center"/>
              <w:rPr>
                <w:sz w:val="20"/>
                <w:szCs w:val="20"/>
              </w:rPr>
            </w:pPr>
            <w:r w:rsidRPr="00D801D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42CA" w14:textId="77777777" w:rsidR="00BC1848" w:rsidRPr="00D801D1" w:rsidRDefault="00BC1848" w:rsidP="00BC1848">
            <w:pPr>
              <w:rPr>
                <w:sz w:val="20"/>
                <w:szCs w:val="20"/>
              </w:rPr>
            </w:pPr>
            <w:r w:rsidRPr="00D801D1">
              <w:rPr>
                <w:sz w:val="20"/>
                <w:szCs w:val="20"/>
              </w:rPr>
              <w:t>Исправление реестровой ошибки в местоположении границ и площади земельного участка.</w:t>
            </w:r>
          </w:p>
        </w:tc>
      </w:tr>
      <w:tr w:rsidR="00BC1848" w:rsidRPr="00FB1204" w14:paraId="291C7741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2199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t>86:02:1209001:386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E64A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6373EC">
              <w:rPr>
                <w:sz w:val="20"/>
                <w:szCs w:val="20"/>
              </w:rPr>
              <w:t>2 102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7A87" w14:textId="77777777" w:rsidR="00BC1848" w:rsidRPr="00FB1204" w:rsidRDefault="00BC1848" w:rsidP="00BC1848">
            <w:pPr>
              <w:jc w:val="center"/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581F" w14:textId="77777777" w:rsidR="00BC1848" w:rsidRPr="00FB1204" w:rsidRDefault="00BC1848" w:rsidP="00BC1848">
            <w:pPr>
              <w:rPr>
                <w:sz w:val="20"/>
                <w:szCs w:val="20"/>
              </w:rPr>
            </w:pPr>
            <w:r w:rsidRPr="00FB1204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F8612A" w14:paraId="72A5D5E3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B1DC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86:02:1209001:385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1611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6373EC">
              <w:rPr>
                <w:sz w:val="20"/>
                <w:szCs w:val="20"/>
              </w:rPr>
              <w:t>2 023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7F83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AFAA" w14:textId="77777777" w:rsidR="00BC1848" w:rsidRPr="00F8612A" w:rsidRDefault="00BC1848" w:rsidP="00BC1848">
            <w:pPr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F8612A" w14:paraId="5D80D4B7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4A18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86:02:1209001:384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65276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6373EC">
              <w:rPr>
                <w:sz w:val="20"/>
                <w:szCs w:val="20"/>
              </w:rPr>
              <w:t>1 763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473F" w14:textId="77777777" w:rsidR="00BC1848" w:rsidRPr="00F8612A" w:rsidRDefault="00BC1848" w:rsidP="00BC1848">
            <w:pPr>
              <w:jc w:val="center"/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EF37" w14:textId="77777777" w:rsidR="00BC1848" w:rsidRPr="00F8612A" w:rsidRDefault="00BC1848" w:rsidP="00BC1848">
            <w:pPr>
              <w:rPr>
                <w:sz w:val="20"/>
                <w:szCs w:val="20"/>
              </w:rPr>
            </w:pPr>
            <w:r w:rsidRPr="00F8612A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9F7897" w14:paraId="190C7805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521D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86:02:1209001:378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3F003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A71C83">
              <w:rPr>
                <w:sz w:val="20"/>
                <w:szCs w:val="20"/>
              </w:rPr>
              <w:t>1 541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75E2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544B" w14:textId="77777777" w:rsidR="00BC1848" w:rsidRPr="009F7897" w:rsidRDefault="00BC1848" w:rsidP="00BC1848">
            <w:pPr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9F7897" w14:paraId="73ED6028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2931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86:02:1209001:373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FA51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D424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0CF9" w14:textId="77777777" w:rsidR="00BC1848" w:rsidRPr="009F7897" w:rsidRDefault="00BC1848" w:rsidP="00BC1848">
            <w:pPr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9F7897" w14:paraId="6E513D94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D37A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86:02:1209001:370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ED6D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3D0B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D605" w14:textId="77777777" w:rsidR="00BC1848" w:rsidRPr="009F7897" w:rsidRDefault="00BC1848" w:rsidP="00BC1848">
            <w:pPr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  <w:tr w:rsidR="00BC1848" w:rsidRPr="009F7897" w14:paraId="12CF2881" w14:textId="77777777" w:rsidTr="007B5173">
        <w:trPr>
          <w:gridAfter w:val="1"/>
          <w:wAfter w:w="9" w:type="dxa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46B5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86:02:1209001:369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75FB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1 219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EB10" w14:textId="77777777" w:rsidR="00BC1848" w:rsidRPr="009F7897" w:rsidRDefault="00BC1848" w:rsidP="00BC1848">
            <w:pPr>
              <w:jc w:val="center"/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8639" w14:textId="77777777" w:rsidR="00BC1848" w:rsidRPr="009F7897" w:rsidRDefault="00BC1848" w:rsidP="00BC1848">
            <w:pPr>
              <w:rPr>
                <w:sz w:val="20"/>
                <w:szCs w:val="20"/>
              </w:rPr>
            </w:pPr>
            <w:r w:rsidRPr="009F7897">
              <w:rPr>
                <w:sz w:val="20"/>
                <w:szCs w:val="20"/>
              </w:rPr>
              <w:t>Уточнение местоположения границ и площади земельного участка.</w:t>
            </w:r>
          </w:p>
        </w:tc>
      </w:tr>
    </w:tbl>
    <w:p w14:paraId="305190A4" w14:textId="77777777" w:rsidR="00BC1848" w:rsidRDefault="00BC1848" w:rsidP="00BC1848"/>
    <w:p w14:paraId="1A71C3BF" w14:textId="77777777" w:rsidR="00BC1848" w:rsidRPr="00A47253" w:rsidRDefault="00BC1848" w:rsidP="00BC1848">
      <w:pPr>
        <w:pStyle w:val="af9"/>
      </w:pPr>
      <w:r w:rsidRPr="00A47253">
        <w:t>Координаты поворотных точек образуемых</w:t>
      </w:r>
      <w:r>
        <w:rPr>
          <w:lang w:val="ru-RU"/>
        </w:rPr>
        <w:t xml:space="preserve"> и изменяемых</w:t>
      </w:r>
      <w:r w:rsidRPr="00A47253">
        <w:t xml:space="preserve">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196F461D" w14:textId="77777777" w:rsidR="00BC1848" w:rsidRPr="000539ED" w:rsidRDefault="00BC1848" w:rsidP="00BC1848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CE18433" w14:textId="77777777" w:rsidR="00BC1848" w:rsidRPr="00226386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5299852C" w14:textId="77777777" w:rsidR="00BC1848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6696D15C" w14:textId="77777777" w:rsidR="00BC1848" w:rsidRDefault="00BC1848" w:rsidP="00BC1848">
      <w:pPr>
        <w:autoSpaceDE w:val="0"/>
        <w:autoSpaceDN w:val="0"/>
        <w:adjustRightInd w:val="0"/>
        <w:ind w:firstLine="567"/>
        <w:rPr>
          <w:color w:val="000000"/>
        </w:rPr>
      </w:pPr>
    </w:p>
    <w:p w14:paraId="42EA913C" w14:textId="77777777" w:rsidR="00BC1848" w:rsidRPr="007E6ABD" w:rsidRDefault="00BC1848" w:rsidP="00BC184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2149"/>
        <w:gridCol w:w="1983"/>
        <w:gridCol w:w="1595"/>
        <w:gridCol w:w="2204"/>
      </w:tblGrid>
      <w:tr w:rsidR="00BC1848" w:rsidRPr="00981701" w14:paraId="002B947A" w14:textId="77777777" w:rsidTr="00BC1848">
        <w:trPr>
          <w:jc w:val="center"/>
        </w:trPr>
        <w:tc>
          <w:tcPr>
            <w:tcW w:w="1418" w:type="dxa"/>
          </w:tcPr>
          <w:p w14:paraId="3BD28A55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711A910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1B8F778C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69E9FA31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50301CD1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60CE50CB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Мера линий</w:t>
            </w:r>
          </w:p>
          <w:p w14:paraId="65FE77E6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м</w:t>
            </w:r>
          </w:p>
        </w:tc>
        <w:tc>
          <w:tcPr>
            <w:tcW w:w="2204" w:type="dxa"/>
          </w:tcPr>
          <w:p w14:paraId="6E4AB1EE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Дирекционный</w:t>
            </w:r>
          </w:p>
          <w:p w14:paraId="4298EF92" w14:textId="77777777" w:rsidR="00BC1848" w:rsidRPr="00981701" w:rsidRDefault="00BC1848" w:rsidP="00BC1848">
            <w:pPr>
              <w:jc w:val="center"/>
              <w:rPr>
                <w:b/>
              </w:rPr>
            </w:pPr>
            <w:r w:rsidRPr="00981701">
              <w:rPr>
                <w:b/>
              </w:rPr>
              <w:t>угол</w:t>
            </w:r>
          </w:p>
        </w:tc>
      </w:tr>
      <w:tr w:rsidR="00BC1848" w:rsidRPr="00981701" w14:paraId="47D975EA" w14:textId="77777777" w:rsidTr="00BC1848">
        <w:trPr>
          <w:jc w:val="center"/>
        </w:trPr>
        <w:tc>
          <w:tcPr>
            <w:tcW w:w="9349" w:type="dxa"/>
            <w:gridSpan w:val="5"/>
          </w:tcPr>
          <w:p w14:paraId="22EBB708" w14:textId="77777777" w:rsidR="00BC1848" w:rsidRPr="003741D7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:ЗУ1</w:t>
            </w:r>
          </w:p>
        </w:tc>
      </w:tr>
      <w:tr w:rsidR="00BC1848" w:rsidRPr="0039317E" w14:paraId="0B4B5361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7C8D6939" w14:textId="77777777" w:rsidR="00BC1848" w:rsidRPr="0039317E" w:rsidRDefault="00BC1848" w:rsidP="00BC1848">
            <w:pPr>
              <w:jc w:val="center"/>
            </w:pPr>
            <w:r w:rsidRPr="0039317E">
              <w:t>1</w:t>
            </w:r>
          </w:p>
        </w:tc>
        <w:tc>
          <w:tcPr>
            <w:tcW w:w="2149" w:type="dxa"/>
            <w:vAlign w:val="bottom"/>
          </w:tcPr>
          <w:p w14:paraId="580A9A07" w14:textId="77777777" w:rsidR="00BC1848" w:rsidRPr="0039317E" w:rsidRDefault="00BC1848" w:rsidP="00BC1848">
            <w:pPr>
              <w:jc w:val="center"/>
            </w:pPr>
            <w:r w:rsidRPr="0039317E">
              <w:t>869349.39</w:t>
            </w:r>
          </w:p>
        </w:tc>
        <w:tc>
          <w:tcPr>
            <w:tcW w:w="1983" w:type="dxa"/>
            <w:vAlign w:val="bottom"/>
          </w:tcPr>
          <w:p w14:paraId="29C3F528" w14:textId="77777777" w:rsidR="00BC1848" w:rsidRPr="0039317E" w:rsidRDefault="00BC1848" w:rsidP="00BC1848">
            <w:pPr>
              <w:jc w:val="center"/>
            </w:pPr>
            <w:r w:rsidRPr="0039317E">
              <w:t>2702844.86</w:t>
            </w:r>
          </w:p>
        </w:tc>
        <w:tc>
          <w:tcPr>
            <w:tcW w:w="1595" w:type="dxa"/>
            <w:vAlign w:val="bottom"/>
          </w:tcPr>
          <w:p w14:paraId="5DA0C79C" w14:textId="77777777" w:rsidR="00BC1848" w:rsidRPr="0039317E" w:rsidRDefault="00BC1848" w:rsidP="00BC1848">
            <w:pPr>
              <w:jc w:val="center"/>
            </w:pPr>
            <w:r w:rsidRPr="0039317E">
              <w:t>28.25</w:t>
            </w:r>
          </w:p>
        </w:tc>
        <w:tc>
          <w:tcPr>
            <w:tcW w:w="2204" w:type="dxa"/>
            <w:vAlign w:val="bottom"/>
          </w:tcPr>
          <w:p w14:paraId="7C16A1D5" w14:textId="77777777" w:rsidR="00BC1848" w:rsidRPr="0039317E" w:rsidRDefault="00BC1848" w:rsidP="00BC1848">
            <w:pPr>
              <w:jc w:val="center"/>
            </w:pPr>
            <w:r w:rsidRPr="0039317E">
              <w:t>91° 28' 51''</w:t>
            </w:r>
          </w:p>
        </w:tc>
      </w:tr>
      <w:tr w:rsidR="00BC1848" w:rsidRPr="0039317E" w14:paraId="0CA1FA17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63CA7266" w14:textId="77777777" w:rsidR="00BC1848" w:rsidRPr="0039317E" w:rsidRDefault="00BC1848" w:rsidP="00BC1848">
            <w:pPr>
              <w:jc w:val="center"/>
            </w:pPr>
            <w:r w:rsidRPr="0039317E">
              <w:t>2</w:t>
            </w:r>
          </w:p>
        </w:tc>
        <w:tc>
          <w:tcPr>
            <w:tcW w:w="2149" w:type="dxa"/>
            <w:vAlign w:val="bottom"/>
          </w:tcPr>
          <w:p w14:paraId="68939BCD" w14:textId="77777777" w:rsidR="00BC1848" w:rsidRPr="0039317E" w:rsidRDefault="00BC1848" w:rsidP="00BC1848">
            <w:pPr>
              <w:jc w:val="center"/>
            </w:pPr>
            <w:r w:rsidRPr="0039317E">
              <w:t>869348.66</w:t>
            </w:r>
          </w:p>
        </w:tc>
        <w:tc>
          <w:tcPr>
            <w:tcW w:w="1983" w:type="dxa"/>
            <w:vAlign w:val="bottom"/>
          </w:tcPr>
          <w:p w14:paraId="01CD0522" w14:textId="77777777" w:rsidR="00BC1848" w:rsidRPr="0039317E" w:rsidRDefault="00BC1848" w:rsidP="00BC1848">
            <w:pPr>
              <w:jc w:val="center"/>
            </w:pPr>
            <w:r w:rsidRPr="0039317E">
              <w:t>2702873.1</w:t>
            </w:r>
          </w:p>
        </w:tc>
        <w:tc>
          <w:tcPr>
            <w:tcW w:w="1595" w:type="dxa"/>
            <w:vAlign w:val="bottom"/>
          </w:tcPr>
          <w:p w14:paraId="314A8DEB" w14:textId="77777777" w:rsidR="00BC1848" w:rsidRPr="0039317E" w:rsidRDefault="00BC1848" w:rsidP="00BC1848">
            <w:pPr>
              <w:jc w:val="center"/>
            </w:pPr>
            <w:r w:rsidRPr="0039317E">
              <w:t>43.05</w:t>
            </w:r>
          </w:p>
        </w:tc>
        <w:tc>
          <w:tcPr>
            <w:tcW w:w="2204" w:type="dxa"/>
            <w:vAlign w:val="bottom"/>
          </w:tcPr>
          <w:p w14:paraId="14333C6E" w14:textId="77777777" w:rsidR="00BC1848" w:rsidRPr="0039317E" w:rsidRDefault="00BC1848" w:rsidP="00BC1848">
            <w:pPr>
              <w:jc w:val="center"/>
            </w:pPr>
            <w:r w:rsidRPr="0039317E">
              <w:t>94° 44' 37''</w:t>
            </w:r>
          </w:p>
        </w:tc>
      </w:tr>
      <w:tr w:rsidR="00BC1848" w:rsidRPr="0039317E" w14:paraId="3DAA1367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3D040BB0" w14:textId="77777777" w:rsidR="00BC1848" w:rsidRPr="0039317E" w:rsidRDefault="00BC1848" w:rsidP="00BC1848">
            <w:pPr>
              <w:jc w:val="center"/>
            </w:pPr>
            <w:r w:rsidRPr="0039317E">
              <w:t>3</w:t>
            </w:r>
          </w:p>
        </w:tc>
        <w:tc>
          <w:tcPr>
            <w:tcW w:w="2149" w:type="dxa"/>
            <w:vAlign w:val="bottom"/>
          </w:tcPr>
          <w:p w14:paraId="5F4135C7" w14:textId="77777777" w:rsidR="00BC1848" w:rsidRPr="0039317E" w:rsidRDefault="00BC1848" w:rsidP="00BC1848">
            <w:pPr>
              <w:jc w:val="center"/>
            </w:pPr>
            <w:r w:rsidRPr="0039317E">
              <w:t>869345.1</w:t>
            </w:r>
          </w:p>
        </w:tc>
        <w:tc>
          <w:tcPr>
            <w:tcW w:w="1983" w:type="dxa"/>
            <w:vAlign w:val="bottom"/>
          </w:tcPr>
          <w:p w14:paraId="63B90123" w14:textId="77777777" w:rsidR="00BC1848" w:rsidRPr="0039317E" w:rsidRDefault="00BC1848" w:rsidP="00BC1848">
            <w:pPr>
              <w:jc w:val="center"/>
            </w:pPr>
            <w:r w:rsidRPr="0039317E">
              <w:t>2702916</w:t>
            </w:r>
          </w:p>
        </w:tc>
        <w:tc>
          <w:tcPr>
            <w:tcW w:w="1595" w:type="dxa"/>
            <w:vAlign w:val="bottom"/>
          </w:tcPr>
          <w:p w14:paraId="4B6D807E" w14:textId="77777777" w:rsidR="00BC1848" w:rsidRPr="0039317E" w:rsidRDefault="00BC1848" w:rsidP="00BC1848">
            <w:pPr>
              <w:jc w:val="center"/>
            </w:pPr>
            <w:r w:rsidRPr="0039317E">
              <w:t>55.03</w:t>
            </w:r>
          </w:p>
        </w:tc>
        <w:tc>
          <w:tcPr>
            <w:tcW w:w="2204" w:type="dxa"/>
            <w:vAlign w:val="bottom"/>
          </w:tcPr>
          <w:p w14:paraId="42E74760" w14:textId="77777777" w:rsidR="00BC1848" w:rsidRPr="0039317E" w:rsidRDefault="00BC1848" w:rsidP="00BC1848">
            <w:pPr>
              <w:jc w:val="center"/>
            </w:pPr>
            <w:r w:rsidRPr="0039317E">
              <w:t>131° 52' 10''</w:t>
            </w:r>
          </w:p>
        </w:tc>
      </w:tr>
      <w:tr w:rsidR="00BC1848" w:rsidRPr="0039317E" w14:paraId="2E6A9137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40B734FA" w14:textId="77777777" w:rsidR="00BC1848" w:rsidRPr="0039317E" w:rsidRDefault="00BC1848" w:rsidP="00BC1848">
            <w:pPr>
              <w:jc w:val="center"/>
            </w:pPr>
            <w:r w:rsidRPr="0039317E">
              <w:t>4</w:t>
            </w:r>
          </w:p>
        </w:tc>
        <w:tc>
          <w:tcPr>
            <w:tcW w:w="2149" w:type="dxa"/>
            <w:vAlign w:val="bottom"/>
          </w:tcPr>
          <w:p w14:paraId="4F783D80" w14:textId="77777777" w:rsidR="00BC1848" w:rsidRPr="0039317E" w:rsidRDefault="00BC1848" w:rsidP="00BC1848">
            <w:pPr>
              <w:jc w:val="center"/>
            </w:pPr>
            <w:r w:rsidRPr="0039317E">
              <w:t>869308.37</w:t>
            </w:r>
          </w:p>
        </w:tc>
        <w:tc>
          <w:tcPr>
            <w:tcW w:w="1983" w:type="dxa"/>
            <w:vAlign w:val="bottom"/>
          </w:tcPr>
          <w:p w14:paraId="52DC39CE" w14:textId="77777777" w:rsidR="00BC1848" w:rsidRPr="0039317E" w:rsidRDefault="00BC1848" w:rsidP="00BC1848">
            <w:pPr>
              <w:jc w:val="center"/>
            </w:pPr>
            <w:r w:rsidRPr="0039317E">
              <w:t>2702956.98</w:t>
            </w:r>
          </w:p>
        </w:tc>
        <w:tc>
          <w:tcPr>
            <w:tcW w:w="1595" w:type="dxa"/>
            <w:vAlign w:val="bottom"/>
          </w:tcPr>
          <w:p w14:paraId="65A279A9" w14:textId="77777777" w:rsidR="00BC1848" w:rsidRPr="0039317E" w:rsidRDefault="00BC1848" w:rsidP="00BC1848">
            <w:pPr>
              <w:jc w:val="center"/>
            </w:pPr>
            <w:r w:rsidRPr="0039317E">
              <w:t>82.19</w:t>
            </w:r>
          </w:p>
        </w:tc>
        <w:tc>
          <w:tcPr>
            <w:tcW w:w="2204" w:type="dxa"/>
            <w:vAlign w:val="bottom"/>
          </w:tcPr>
          <w:p w14:paraId="252242D4" w14:textId="77777777" w:rsidR="00BC1848" w:rsidRPr="0039317E" w:rsidRDefault="00BC1848" w:rsidP="00BC1848">
            <w:pPr>
              <w:jc w:val="center"/>
            </w:pPr>
            <w:r w:rsidRPr="0039317E">
              <w:t>264° 58' 52''</w:t>
            </w:r>
          </w:p>
        </w:tc>
      </w:tr>
      <w:tr w:rsidR="00BC1848" w:rsidRPr="0039317E" w14:paraId="33F335C0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4951A86C" w14:textId="77777777" w:rsidR="00BC1848" w:rsidRPr="0039317E" w:rsidRDefault="00BC1848" w:rsidP="00BC1848">
            <w:pPr>
              <w:jc w:val="center"/>
            </w:pPr>
            <w:r w:rsidRPr="0039317E">
              <w:t>5</w:t>
            </w:r>
          </w:p>
        </w:tc>
        <w:tc>
          <w:tcPr>
            <w:tcW w:w="2149" w:type="dxa"/>
            <w:vAlign w:val="bottom"/>
          </w:tcPr>
          <w:p w14:paraId="5CB70EF9" w14:textId="77777777" w:rsidR="00BC1848" w:rsidRPr="0039317E" w:rsidRDefault="00BC1848" w:rsidP="00BC1848">
            <w:pPr>
              <w:jc w:val="center"/>
            </w:pPr>
            <w:r w:rsidRPr="0039317E">
              <w:t>869301.18</w:t>
            </w:r>
          </w:p>
        </w:tc>
        <w:tc>
          <w:tcPr>
            <w:tcW w:w="1983" w:type="dxa"/>
            <w:vAlign w:val="bottom"/>
          </w:tcPr>
          <w:p w14:paraId="75C65B31" w14:textId="77777777" w:rsidR="00BC1848" w:rsidRPr="0039317E" w:rsidRDefault="00BC1848" w:rsidP="00BC1848">
            <w:pPr>
              <w:jc w:val="center"/>
            </w:pPr>
            <w:r w:rsidRPr="0039317E">
              <w:t>2702875.11</w:t>
            </w:r>
          </w:p>
        </w:tc>
        <w:tc>
          <w:tcPr>
            <w:tcW w:w="1595" w:type="dxa"/>
            <w:vAlign w:val="bottom"/>
          </w:tcPr>
          <w:p w14:paraId="55A566DA" w14:textId="77777777" w:rsidR="00BC1848" w:rsidRPr="0039317E" w:rsidRDefault="00BC1848" w:rsidP="00BC1848">
            <w:pPr>
              <w:jc w:val="center"/>
            </w:pPr>
            <w:r w:rsidRPr="0039317E">
              <w:t>37.22</w:t>
            </w:r>
          </w:p>
        </w:tc>
        <w:tc>
          <w:tcPr>
            <w:tcW w:w="2204" w:type="dxa"/>
            <w:vAlign w:val="bottom"/>
          </w:tcPr>
          <w:p w14:paraId="4567A35E" w14:textId="77777777" w:rsidR="00BC1848" w:rsidRPr="0039317E" w:rsidRDefault="00BC1848" w:rsidP="00BC1848">
            <w:pPr>
              <w:jc w:val="center"/>
            </w:pPr>
            <w:r w:rsidRPr="0039317E">
              <w:t>265° 31' 54''</w:t>
            </w:r>
          </w:p>
        </w:tc>
      </w:tr>
      <w:tr w:rsidR="00BC1848" w:rsidRPr="0039317E" w14:paraId="62A84561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1461D01C" w14:textId="77777777" w:rsidR="00BC1848" w:rsidRPr="0039317E" w:rsidRDefault="00BC1848" w:rsidP="00BC1848">
            <w:pPr>
              <w:jc w:val="center"/>
            </w:pPr>
            <w:r w:rsidRPr="0039317E">
              <w:t>6</w:t>
            </w:r>
          </w:p>
        </w:tc>
        <w:tc>
          <w:tcPr>
            <w:tcW w:w="2149" w:type="dxa"/>
            <w:vAlign w:val="bottom"/>
          </w:tcPr>
          <w:p w14:paraId="07796EFC" w14:textId="77777777" w:rsidR="00BC1848" w:rsidRPr="0039317E" w:rsidRDefault="00BC1848" w:rsidP="00BC1848">
            <w:pPr>
              <w:jc w:val="center"/>
            </w:pPr>
            <w:r w:rsidRPr="0039317E">
              <w:t>869298.28</w:t>
            </w:r>
          </w:p>
        </w:tc>
        <w:tc>
          <w:tcPr>
            <w:tcW w:w="1983" w:type="dxa"/>
            <w:vAlign w:val="bottom"/>
          </w:tcPr>
          <w:p w14:paraId="58A35E7C" w14:textId="77777777" w:rsidR="00BC1848" w:rsidRPr="0039317E" w:rsidRDefault="00BC1848" w:rsidP="00BC1848">
            <w:pPr>
              <w:jc w:val="center"/>
            </w:pPr>
            <w:r w:rsidRPr="0039317E">
              <w:t>2702838</w:t>
            </w:r>
          </w:p>
        </w:tc>
        <w:tc>
          <w:tcPr>
            <w:tcW w:w="1595" w:type="dxa"/>
            <w:vAlign w:val="bottom"/>
          </w:tcPr>
          <w:p w14:paraId="0E6CA9F2" w14:textId="77777777" w:rsidR="00BC1848" w:rsidRPr="0039317E" w:rsidRDefault="00BC1848" w:rsidP="00BC1848">
            <w:pPr>
              <w:jc w:val="center"/>
            </w:pPr>
            <w:r w:rsidRPr="0039317E">
              <w:t>31.85</w:t>
            </w:r>
          </w:p>
        </w:tc>
        <w:tc>
          <w:tcPr>
            <w:tcW w:w="2204" w:type="dxa"/>
            <w:vAlign w:val="bottom"/>
          </w:tcPr>
          <w:p w14:paraId="79C055CB" w14:textId="77777777" w:rsidR="00BC1848" w:rsidRPr="0039317E" w:rsidRDefault="00BC1848" w:rsidP="00BC1848">
            <w:pPr>
              <w:jc w:val="center"/>
            </w:pPr>
            <w:r w:rsidRPr="0039317E">
              <w:t>4° 09' 31''</w:t>
            </w:r>
          </w:p>
        </w:tc>
      </w:tr>
      <w:tr w:rsidR="00BC1848" w:rsidRPr="0039317E" w14:paraId="333C5298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6C7A8529" w14:textId="77777777" w:rsidR="00BC1848" w:rsidRPr="0039317E" w:rsidRDefault="00BC1848" w:rsidP="00BC1848">
            <w:pPr>
              <w:jc w:val="center"/>
            </w:pPr>
            <w:r w:rsidRPr="0039317E">
              <w:t>7</w:t>
            </w:r>
          </w:p>
        </w:tc>
        <w:tc>
          <w:tcPr>
            <w:tcW w:w="2149" w:type="dxa"/>
            <w:vAlign w:val="bottom"/>
          </w:tcPr>
          <w:p w14:paraId="33535774" w14:textId="77777777" w:rsidR="00BC1848" w:rsidRPr="0039317E" w:rsidRDefault="00BC1848" w:rsidP="00BC1848">
            <w:pPr>
              <w:jc w:val="center"/>
            </w:pPr>
            <w:r w:rsidRPr="0039317E">
              <w:t>869330.05</w:t>
            </w:r>
          </w:p>
        </w:tc>
        <w:tc>
          <w:tcPr>
            <w:tcW w:w="1983" w:type="dxa"/>
            <w:vAlign w:val="bottom"/>
          </w:tcPr>
          <w:p w14:paraId="1F4EC3CD" w14:textId="77777777" w:rsidR="00BC1848" w:rsidRPr="0039317E" w:rsidRDefault="00BC1848" w:rsidP="00BC1848">
            <w:pPr>
              <w:jc w:val="center"/>
            </w:pPr>
            <w:r w:rsidRPr="0039317E">
              <w:t>2702840.31</w:t>
            </w:r>
          </w:p>
        </w:tc>
        <w:tc>
          <w:tcPr>
            <w:tcW w:w="1595" w:type="dxa"/>
            <w:vAlign w:val="bottom"/>
          </w:tcPr>
          <w:p w14:paraId="2BBA4DF7" w14:textId="77777777" w:rsidR="00BC1848" w:rsidRPr="0039317E" w:rsidRDefault="00BC1848" w:rsidP="00BC1848">
            <w:pPr>
              <w:jc w:val="center"/>
            </w:pPr>
            <w:r w:rsidRPr="0039317E">
              <w:t>19.87</w:t>
            </w:r>
          </w:p>
        </w:tc>
        <w:tc>
          <w:tcPr>
            <w:tcW w:w="2204" w:type="dxa"/>
            <w:vAlign w:val="bottom"/>
          </w:tcPr>
          <w:p w14:paraId="254DC2F1" w14:textId="77777777" w:rsidR="00BC1848" w:rsidRPr="0039317E" w:rsidRDefault="00BC1848" w:rsidP="00BC1848">
            <w:pPr>
              <w:jc w:val="center"/>
            </w:pPr>
            <w:r w:rsidRPr="0039317E">
              <w:t>13° 14' 20''</w:t>
            </w:r>
          </w:p>
        </w:tc>
      </w:tr>
      <w:tr w:rsidR="00BC1848" w:rsidRPr="0039317E" w14:paraId="32906754" w14:textId="77777777" w:rsidTr="00BC1848">
        <w:trPr>
          <w:jc w:val="center"/>
        </w:trPr>
        <w:tc>
          <w:tcPr>
            <w:tcW w:w="9349" w:type="dxa"/>
            <w:gridSpan w:val="5"/>
          </w:tcPr>
          <w:p w14:paraId="2C397028" w14:textId="77777777" w:rsidR="00BC1848" w:rsidRPr="0039317E" w:rsidRDefault="00BC1848" w:rsidP="00BC1848">
            <w:pPr>
              <w:jc w:val="center"/>
              <w:rPr>
                <w:b/>
              </w:rPr>
            </w:pPr>
            <w:r w:rsidRPr="0039317E">
              <w:rPr>
                <w:b/>
              </w:rPr>
              <w:t>:ЗУ2</w:t>
            </w:r>
          </w:p>
        </w:tc>
      </w:tr>
      <w:tr w:rsidR="00BC1848" w:rsidRPr="0039317E" w14:paraId="11598569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68D8CF37" w14:textId="77777777" w:rsidR="00BC1848" w:rsidRPr="0039317E" w:rsidRDefault="00BC1848" w:rsidP="00BC1848">
            <w:pPr>
              <w:jc w:val="center"/>
            </w:pPr>
            <w:r w:rsidRPr="0039317E">
              <w:t>1</w:t>
            </w:r>
          </w:p>
        </w:tc>
        <w:tc>
          <w:tcPr>
            <w:tcW w:w="2149" w:type="dxa"/>
            <w:vAlign w:val="bottom"/>
          </w:tcPr>
          <w:p w14:paraId="609258AE" w14:textId="77777777" w:rsidR="00BC1848" w:rsidRPr="0039317E" w:rsidRDefault="00BC1848" w:rsidP="00BC1848">
            <w:pPr>
              <w:jc w:val="center"/>
            </w:pPr>
            <w:r w:rsidRPr="0039317E">
              <w:t>869298.28</w:t>
            </w:r>
          </w:p>
        </w:tc>
        <w:tc>
          <w:tcPr>
            <w:tcW w:w="1983" w:type="dxa"/>
            <w:vAlign w:val="bottom"/>
          </w:tcPr>
          <w:p w14:paraId="6960F409" w14:textId="77777777" w:rsidR="00BC1848" w:rsidRPr="0039317E" w:rsidRDefault="00BC1848" w:rsidP="00BC1848">
            <w:pPr>
              <w:jc w:val="center"/>
            </w:pPr>
            <w:r w:rsidRPr="0039317E">
              <w:t>2702838</w:t>
            </w:r>
          </w:p>
        </w:tc>
        <w:tc>
          <w:tcPr>
            <w:tcW w:w="1595" w:type="dxa"/>
            <w:vAlign w:val="bottom"/>
          </w:tcPr>
          <w:p w14:paraId="477EDB87" w14:textId="77777777" w:rsidR="00BC1848" w:rsidRPr="0039317E" w:rsidRDefault="00BC1848" w:rsidP="00BC1848">
            <w:pPr>
              <w:jc w:val="center"/>
            </w:pPr>
            <w:r w:rsidRPr="0039317E">
              <w:t>37.22</w:t>
            </w:r>
          </w:p>
        </w:tc>
        <w:tc>
          <w:tcPr>
            <w:tcW w:w="2204" w:type="dxa"/>
            <w:vAlign w:val="bottom"/>
          </w:tcPr>
          <w:p w14:paraId="68B8B736" w14:textId="77777777" w:rsidR="00BC1848" w:rsidRPr="0039317E" w:rsidRDefault="00BC1848" w:rsidP="00BC1848">
            <w:pPr>
              <w:jc w:val="center"/>
            </w:pPr>
            <w:r w:rsidRPr="0039317E">
              <w:t>85° 31' 54''</w:t>
            </w:r>
          </w:p>
        </w:tc>
      </w:tr>
      <w:tr w:rsidR="00BC1848" w:rsidRPr="0039317E" w14:paraId="3474A31B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325FCB1D" w14:textId="77777777" w:rsidR="00BC1848" w:rsidRPr="0039317E" w:rsidRDefault="00BC1848" w:rsidP="00BC1848">
            <w:pPr>
              <w:jc w:val="center"/>
            </w:pPr>
            <w:r w:rsidRPr="0039317E">
              <w:t>2</w:t>
            </w:r>
          </w:p>
        </w:tc>
        <w:tc>
          <w:tcPr>
            <w:tcW w:w="2149" w:type="dxa"/>
            <w:vAlign w:val="bottom"/>
          </w:tcPr>
          <w:p w14:paraId="1FFFD355" w14:textId="77777777" w:rsidR="00BC1848" w:rsidRPr="0039317E" w:rsidRDefault="00BC1848" w:rsidP="00BC1848">
            <w:pPr>
              <w:jc w:val="center"/>
            </w:pPr>
            <w:r w:rsidRPr="0039317E">
              <w:t>869301.18</w:t>
            </w:r>
          </w:p>
        </w:tc>
        <w:tc>
          <w:tcPr>
            <w:tcW w:w="1983" w:type="dxa"/>
            <w:vAlign w:val="bottom"/>
          </w:tcPr>
          <w:p w14:paraId="345B1568" w14:textId="77777777" w:rsidR="00BC1848" w:rsidRPr="0039317E" w:rsidRDefault="00BC1848" w:rsidP="00BC1848">
            <w:pPr>
              <w:jc w:val="center"/>
            </w:pPr>
            <w:r w:rsidRPr="0039317E">
              <w:t>2702875.11</w:t>
            </w:r>
          </w:p>
        </w:tc>
        <w:tc>
          <w:tcPr>
            <w:tcW w:w="1595" w:type="dxa"/>
            <w:vAlign w:val="bottom"/>
          </w:tcPr>
          <w:p w14:paraId="25511318" w14:textId="77777777" w:rsidR="00BC1848" w:rsidRPr="0039317E" w:rsidRDefault="00BC1848" w:rsidP="00BC1848">
            <w:pPr>
              <w:jc w:val="center"/>
            </w:pPr>
            <w:r w:rsidRPr="0039317E">
              <w:t>13.79</w:t>
            </w:r>
          </w:p>
        </w:tc>
        <w:tc>
          <w:tcPr>
            <w:tcW w:w="2204" w:type="dxa"/>
            <w:vAlign w:val="bottom"/>
          </w:tcPr>
          <w:p w14:paraId="3256512B" w14:textId="77777777" w:rsidR="00BC1848" w:rsidRPr="0039317E" w:rsidRDefault="00BC1848" w:rsidP="00BC1848">
            <w:pPr>
              <w:jc w:val="center"/>
            </w:pPr>
            <w:r w:rsidRPr="0039317E">
              <w:t>170° 41' 41''</w:t>
            </w:r>
          </w:p>
        </w:tc>
      </w:tr>
      <w:tr w:rsidR="00BC1848" w:rsidRPr="0039317E" w14:paraId="7852BF7D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79A21D65" w14:textId="77777777" w:rsidR="00BC1848" w:rsidRPr="0039317E" w:rsidRDefault="00BC1848" w:rsidP="00BC1848">
            <w:pPr>
              <w:jc w:val="center"/>
            </w:pPr>
            <w:r w:rsidRPr="0039317E">
              <w:t>3</w:t>
            </w:r>
          </w:p>
        </w:tc>
        <w:tc>
          <w:tcPr>
            <w:tcW w:w="2149" w:type="dxa"/>
            <w:vAlign w:val="bottom"/>
          </w:tcPr>
          <w:p w14:paraId="5B4E9CAF" w14:textId="77777777" w:rsidR="00BC1848" w:rsidRPr="0039317E" w:rsidRDefault="00BC1848" w:rsidP="00BC1848">
            <w:pPr>
              <w:jc w:val="center"/>
            </w:pPr>
            <w:r w:rsidRPr="0039317E">
              <w:t>869287.57</w:t>
            </w:r>
          </w:p>
        </w:tc>
        <w:tc>
          <w:tcPr>
            <w:tcW w:w="1983" w:type="dxa"/>
            <w:vAlign w:val="bottom"/>
          </w:tcPr>
          <w:p w14:paraId="71DDBC1D" w14:textId="77777777" w:rsidR="00BC1848" w:rsidRPr="0039317E" w:rsidRDefault="00BC1848" w:rsidP="00BC1848">
            <w:pPr>
              <w:jc w:val="center"/>
            </w:pPr>
            <w:r w:rsidRPr="0039317E">
              <w:t>2702877.34</w:t>
            </w:r>
          </w:p>
        </w:tc>
        <w:tc>
          <w:tcPr>
            <w:tcW w:w="1595" w:type="dxa"/>
            <w:vAlign w:val="bottom"/>
          </w:tcPr>
          <w:p w14:paraId="62869CDE" w14:textId="77777777" w:rsidR="00BC1848" w:rsidRPr="0039317E" w:rsidRDefault="00BC1848" w:rsidP="00BC1848">
            <w:pPr>
              <w:jc w:val="center"/>
            </w:pPr>
            <w:r w:rsidRPr="0039317E">
              <w:t>44.13</w:t>
            </w:r>
          </w:p>
        </w:tc>
        <w:tc>
          <w:tcPr>
            <w:tcW w:w="2204" w:type="dxa"/>
            <w:vAlign w:val="bottom"/>
          </w:tcPr>
          <w:p w14:paraId="613CE60F" w14:textId="77777777" w:rsidR="00BC1848" w:rsidRPr="0039317E" w:rsidRDefault="00BC1848" w:rsidP="00BC1848">
            <w:pPr>
              <w:jc w:val="center"/>
            </w:pPr>
            <w:r w:rsidRPr="0039317E">
              <w:t>163° 40' 03''</w:t>
            </w:r>
          </w:p>
        </w:tc>
      </w:tr>
      <w:tr w:rsidR="00BC1848" w:rsidRPr="0039317E" w14:paraId="4712C7BB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98909C9" w14:textId="77777777" w:rsidR="00BC1848" w:rsidRPr="0039317E" w:rsidRDefault="00BC1848" w:rsidP="00BC1848">
            <w:pPr>
              <w:jc w:val="center"/>
            </w:pPr>
            <w:r w:rsidRPr="0039317E">
              <w:t>4</w:t>
            </w:r>
          </w:p>
        </w:tc>
        <w:tc>
          <w:tcPr>
            <w:tcW w:w="2149" w:type="dxa"/>
            <w:vAlign w:val="bottom"/>
          </w:tcPr>
          <w:p w14:paraId="394922BC" w14:textId="77777777" w:rsidR="00BC1848" w:rsidRPr="0039317E" w:rsidRDefault="00BC1848" w:rsidP="00BC1848">
            <w:pPr>
              <w:jc w:val="center"/>
            </w:pPr>
            <w:r w:rsidRPr="0039317E">
              <w:t>869245.22</w:t>
            </w:r>
          </w:p>
        </w:tc>
        <w:tc>
          <w:tcPr>
            <w:tcW w:w="1983" w:type="dxa"/>
            <w:vAlign w:val="bottom"/>
          </w:tcPr>
          <w:p w14:paraId="45C66169" w14:textId="77777777" w:rsidR="00BC1848" w:rsidRPr="0039317E" w:rsidRDefault="00BC1848" w:rsidP="00BC1848">
            <w:pPr>
              <w:jc w:val="center"/>
            </w:pPr>
            <w:r w:rsidRPr="0039317E">
              <w:t>2702889.75</w:t>
            </w:r>
          </w:p>
        </w:tc>
        <w:tc>
          <w:tcPr>
            <w:tcW w:w="1595" w:type="dxa"/>
            <w:vAlign w:val="bottom"/>
          </w:tcPr>
          <w:p w14:paraId="6693CE30" w14:textId="77777777" w:rsidR="00BC1848" w:rsidRPr="0039317E" w:rsidRDefault="00BC1848" w:rsidP="00BC1848">
            <w:pPr>
              <w:jc w:val="center"/>
            </w:pPr>
            <w:r w:rsidRPr="0039317E">
              <w:t>2.09</w:t>
            </w:r>
          </w:p>
        </w:tc>
        <w:tc>
          <w:tcPr>
            <w:tcW w:w="2204" w:type="dxa"/>
            <w:vAlign w:val="bottom"/>
          </w:tcPr>
          <w:p w14:paraId="4F59E77F" w14:textId="77777777" w:rsidR="00BC1848" w:rsidRPr="0039317E" w:rsidRDefault="00BC1848" w:rsidP="00BC1848">
            <w:pPr>
              <w:jc w:val="center"/>
            </w:pPr>
            <w:r w:rsidRPr="0039317E">
              <w:t>167° 33' 38''</w:t>
            </w:r>
          </w:p>
        </w:tc>
      </w:tr>
      <w:tr w:rsidR="00BC1848" w:rsidRPr="0039317E" w14:paraId="7169A1D8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6852D8C" w14:textId="77777777" w:rsidR="00BC1848" w:rsidRPr="0039317E" w:rsidRDefault="00BC1848" w:rsidP="00BC1848">
            <w:pPr>
              <w:jc w:val="center"/>
            </w:pPr>
            <w:r w:rsidRPr="0039317E">
              <w:t>5</w:t>
            </w:r>
          </w:p>
        </w:tc>
        <w:tc>
          <w:tcPr>
            <w:tcW w:w="2149" w:type="dxa"/>
            <w:vAlign w:val="bottom"/>
          </w:tcPr>
          <w:p w14:paraId="2E311AD1" w14:textId="77777777" w:rsidR="00BC1848" w:rsidRPr="0039317E" w:rsidRDefault="00BC1848" w:rsidP="00BC1848">
            <w:pPr>
              <w:jc w:val="center"/>
            </w:pPr>
            <w:r w:rsidRPr="0039317E">
              <w:t>869243.18</w:t>
            </w:r>
          </w:p>
        </w:tc>
        <w:tc>
          <w:tcPr>
            <w:tcW w:w="1983" w:type="dxa"/>
            <w:vAlign w:val="bottom"/>
          </w:tcPr>
          <w:p w14:paraId="2CDE9E4A" w14:textId="77777777" w:rsidR="00BC1848" w:rsidRPr="0039317E" w:rsidRDefault="00BC1848" w:rsidP="00BC1848">
            <w:pPr>
              <w:jc w:val="center"/>
            </w:pPr>
            <w:r w:rsidRPr="0039317E">
              <w:t>2702890.2</w:t>
            </w:r>
          </w:p>
        </w:tc>
        <w:tc>
          <w:tcPr>
            <w:tcW w:w="1595" w:type="dxa"/>
            <w:vAlign w:val="bottom"/>
          </w:tcPr>
          <w:p w14:paraId="736B58F8" w14:textId="77777777" w:rsidR="00BC1848" w:rsidRPr="0039317E" w:rsidRDefault="00BC1848" w:rsidP="00BC1848">
            <w:pPr>
              <w:jc w:val="center"/>
            </w:pPr>
            <w:r w:rsidRPr="0039317E">
              <w:t>69.58</w:t>
            </w:r>
          </w:p>
        </w:tc>
        <w:tc>
          <w:tcPr>
            <w:tcW w:w="2204" w:type="dxa"/>
            <w:vAlign w:val="bottom"/>
          </w:tcPr>
          <w:p w14:paraId="784104FF" w14:textId="77777777" w:rsidR="00BC1848" w:rsidRPr="0039317E" w:rsidRDefault="00BC1848" w:rsidP="00BC1848">
            <w:pPr>
              <w:jc w:val="center"/>
            </w:pPr>
            <w:r w:rsidRPr="0039317E">
              <w:t>259° 39' 33''</w:t>
            </w:r>
          </w:p>
        </w:tc>
      </w:tr>
      <w:tr w:rsidR="00BC1848" w:rsidRPr="0039317E" w14:paraId="503FBF42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7C72DB5E" w14:textId="77777777" w:rsidR="00BC1848" w:rsidRPr="0039317E" w:rsidRDefault="00BC1848" w:rsidP="00BC1848">
            <w:pPr>
              <w:jc w:val="center"/>
            </w:pPr>
            <w:r w:rsidRPr="0039317E">
              <w:t>6</w:t>
            </w:r>
          </w:p>
        </w:tc>
        <w:tc>
          <w:tcPr>
            <w:tcW w:w="2149" w:type="dxa"/>
            <w:vAlign w:val="bottom"/>
          </w:tcPr>
          <w:p w14:paraId="5D56A7BF" w14:textId="77777777" w:rsidR="00BC1848" w:rsidRPr="0039317E" w:rsidRDefault="00BC1848" w:rsidP="00BC1848">
            <w:pPr>
              <w:jc w:val="center"/>
            </w:pPr>
            <w:r w:rsidRPr="0039317E">
              <w:t>869230.69</w:t>
            </w:r>
          </w:p>
        </w:tc>
        <w:tc>
          <w:tcPr>
            <w:tcW w:w="1983" w:type="dxa"/>
            <w:vAlign w:val="bottom"/>
          </w:tcPr>
          <w:p w14:paraId="606E3B4D" w14:textId="77777777" w:rsidR="00BC1848" w:rsidRPr="0039317E" w:rsidRDefault="00BC1848" w:rsidP="00BC1848">
            <w:pPr>
              <w:jc w:val="center"/>
            </w:pPr>
            <w:r w:rsidRPr="0039317E">
              <w:t>2702821.75</w:t>
            </w:r>
          </w:p>
        </w:tc>
        <w:tc>
          <w:tcPr>
            <w:tcW w:w="1595" w:type="dxa"/>
            <w:vAlign w:val="bottom"/>
          </w:tcPr>
          <w:p w14:paraId="7FE5EEE8" w14:textId="77777777" w:rsidR="00BC1848" w:rsidRPr="0039317E" w:rsidRDefault="00BC1848" w:rsidP="00BC1848">
            <w:pPr>
              <w:jc w:val="center"/>
            </w:pPr>
            <w:r w:rsidRPr="0039317E">
              <w:t>26.7</w:t>
            </w:r>
          </w:p>
        </w:tc>
        <w:tc>
          <w:tcPr>
            <w:tcW w:w="2204" w:type="dxa"/>
            <w:vAlign w:val="bottom"/>
          </w:tcPr>
          <w:p w14:paraId="330B36BD" w14:textId="77777777" w:rsidR="00BC1848" w:rsidRPr="0039317E" w:rsidRDefault="00BC1848" w:rsidP="00BC1848">
            <w:pPr>
              <w:jc w:val="center"/>
            </w:pPr>
            <w:r w:rsidRPr="0039317E">
              <w:t>22° 49' 46''</w:t>
            </w:r>
          </w:p>
        </w:tc>
      </w:tr>
      <w:tr w:rsidR="00BC1848" w:rsidRPr="0039317E" w14:paraId="6CED3793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8993592" w14:textId="77777777" w:rsidR="00BC1848" w:rsidRPr="0039317E" w:rsidRDefault="00BC1848" w:rsidP="00BC1848">
            <w:pPr>
              <w:jc w:val="center"/>
            </w:pPr>
            <w:r w:rsidRPr="0039317E">
              <w:lastRenderedPageBreak/>
              <w:t>7</w:t>
            </w:r>
          </w:p>
        </w:tc>
        <w:tc>
          <w:tcPr>
            <w:tcW w:w="2149" w:type="dxa"/>
            <w:vAlign w:val="bottom"/>
          </w:tcPr>
          <w:p w14:paraId="68A8FFC6" w14:textId="77777777" w:rsidR="00BC1848" w:rsidRPr="0039317E" w:rsidRDefault="00BC1848" w:rsidP="00BC1848">
            <w:pPr>
              <w:jc w:val="center"/>
            </w:pPr>
            <w:r w:rsidRPr="0039317E">
              <w:t>869255.3</w:t>
            </w:r>
          </w:p>
        </w:tc>
        <w:tc>
          <w:tcPr>
            <w:tcW w:w="1983" w:type="dxa"/>
            <w:vAlign w:val="bottom"/>
          </w:tcPr>
          <w:p w14:paraId="366931B0" w14:textId="77777777" w:rsidR="00BC1848" w:rsidRPr="0039317E" w:rsidRDefault="00BC1848" w:rsidP="00BC1848">
            <w:pPr>
              <w:jc w:val="center"/>
            </w:pPr>
            <w:r w:rsidRPr="0039317E">
              <w:t>2702832.11</w:t>
            </w:r>
          </w:p>
        </w:tc>
        <w:tc>
          <w:tcPr>
            <w:tcW w:w="1595" w:type="dxa"/>
            <w:vAlign w:val="bottom"/>
          </w:tcPr>
          <w:p w14:paraId="7CA3EFD8" w14:textId="77777777" w:rsidR="00BC1848" w:rsidRPr="0039317E" w:rsidRDefault="00BC1848" w:rsidP="00BC1848">
            <w:pPr>
              <w:jc w:val="center"/>
            </w:pPr>
            <w:r w:rsidRPr="0039317E">
              <w:t>32.07</w:t>
            </w:r>
          </w:p>
        </w:tc>
        <w:tc>
          <w:tcPr>
            <w:tcW w:w="2204" w:type="dxa"/>
            <w:vAlign w:val="bottom"/>
          </w:tcPr>
          <w:p w14:paraId="3835398A" w14:textId="77777777" w:rsidR="00BC1848" w:rsidRPr="0039317E" w:rsidRDefault="00BC1848" w:rsidP="00BC1848">
            <w:pPr>
              <w:jc w:val="center"/>
            </w:pPr>
            <w:r w:rsidRPr="0039317E">
              <w:t>8° 27' 49''</w:t>
            </w:r>
          </w:p>
        </w:tc>
      </w:tr>
      <w:tr w:rsidR="00BC1848" w:rsidRPr="0039317E" w14:paraId="1950F02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379F770" w14:textId="77777777" w:rsidR="00BC1848" w:rsidRPr="0039317E" w:rsidRDefault="00BC1848" w:rsidP="00BC1848">
            <w:pPr>
              <w:jc w:val="center"/>
            </w:pPr>
            <w:r w:rsidRPr="0039317E">
              <w:t>8</w:t>
            </w:r>
          </w:p>
        </w:tc>
        <w:tc>
          <w:tcPr>
            <w:tcW w:w="2149" w:type="dxa"/>
            <w:vAlign w:val="bottom"/>
          </w:tcPr>
          <w:p w14:paraId="59167966" w14:textId="77777777" w:rsidR="00BC1848" w:rsidRPr="0039317E" w:rsidRDefault="00BC1848" w:rsidP="00BC1848">
            <w:pPr>
              <w:jc w:val="center"/>
            </w:pPr>
            <w:r w:rsidRPr="0039317E">
              <w:t>869287.02</w:t>
            </w:r>
          </w:p>
        </w:tc>
        <w:tc>
          <w:tcPr>
            <w:tcW w:w="1983" w:type="dxa"/>
            <w:vAlign w:val="bottom"/>
          </w:tcPr>
          <w:p w14:paraId="4E3C259B" w14:textId="77777777" w:rsidR="00BC1848" w:rsidRPr="0039317E" w:rsidRDefault="00BC1848" w:rsidP="00BC1848">
            <w:pPr>
              <w:jc w:val="center"/>
            </w:pPr>
            <w:r w:rsidRPr="0039317E">
              <w:t>2702836.83</w:t>
            </w:r>
          </w:p>
        </w:tc>
        <w:tc>
          <w:tcPr>
            <w:tcW w:w="1595" w:type="dxa"/>
            <w:vAlign w:val="bottom"/>
          </w:tcPr>
          <w:p w14:paraId="747B8632" w14:textId="77777777" w:rsidR="00BC1848" w:rsidRPr="0039317E" w:rsidRDefault="00BC1848" w:rsidP="00BC1848">
            <w:pPr>
              <w:jc w:val="center"/>
            </w:pPr>
            <w:r w:rsidRPr="0039317E">
              <w:t>11.32</w:t>
            </w:r>
          </w:p>
        </w:tc>
        <w:tc>
          <w:tcPr>
            <w:tcW w:w="2204" w:type="dxa"/>
            <w:vAlign w:val="bottom"/>
          </w:tcPr>
          <w:p w14:paraId="41D812AB" w14:textId="77777777" w:rsidR="00BC1848" w:rsidRPr="0039317E" w:rsidRDefault="00BC1848" w:rsidP="00BC1848">
            <w:pPr>
              <w:jc w:val="center"/>
            </w:pPr>
            <w:r w:rsidRPr="0039317E">
              <w:t>5° 55' 56''</w:t>
            </w:r>
          </w:p>
        </w:tc>
      </w:tr>
      <w:tr w:rsidR="00BC1848" w:rsidRPr="0039317E" w14:paraId="104A13E4" w14:textId="77777777" w:rsidTr="00BC1848">
        <w:trPr>
          <w:jc w:val="center"/>
        </w:trPr>
        <w:tc>
          <w:tcPr>
            <w:tcW w:w="9349" w:type="dxa"/>
            <w:gridSpan w:val="5"/>
          </w:tcPr>
          <w:p w14:paraId="511AE82E" w14:textId="77777777" w:rsidR="00BC1848" w:rsidRPr="00657CDA" w:rsidRDefault="00BC1848" w:rsidP="00BC1848">
            <w:pPr>
              <w:jc w:val="center"/>
              <w:rPr>
                <w:b/>
              </w:rPr>
            </w:pPr>
            <w:r w:rsidRPr="00657CDA">
              <w:rPr>
                <w:b/>
              </w:rPr>
              <w:t>:ЗУ3</w:t>
            </w:r>
          </w:p>
        </w:tc>
      </w:tr>
      <w:tr w:rsidR="00BC1848" w:rsidRPr="0039317E" w14:paraId="400ED782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4E9C9E1" w14:textId="77777777" w:rsidR="00BC1848" w:rsidRPr="000D238E" w:rsidRDefault="00BC1848" w:rsidP="00BC1848">
            <w:pPr>
              <w:jc w:val="center"/>
            </w:pPr>
            <w:r w:rsidRPr="000D238E">
              <w:t>1</w:t>
            </w:r>
          </w:p>
        </w:tc>
        <w:tc>
          <w:tcPr>
            <w:tcW w:w="2149" w:type="dxa"/>
            <w:vAlign w:val="bottom"/>
          </w:tcPr>
          <w:p w14:paraId="17F26B1F" w14:textId="77777777" w:rsidR="00BC1848" w:rsidRPr="00036A6F" w:rsidRDefault="00BC1848" w:rsidP="00BC1848">
            <w:pPr>
              <w:jc w:val="center"/>
            </w:pPr>
            <w:r w:rsidRPr="00036A6F">
              <w:t>869119.08</w:t>
            </w:r>
          </w:p>
        </w:tc>
        <w:tc>
          <w:tcPr>
            <w:tcW w:w="1983" w:type="dxa"/>
            <w:vAlign w:val="bottom"/>
          </w:tcPr>
          <w:p w14:paraId="4A044872" w14:textId="77777777" w:rsidR="00BC1848" w:rsidRPr="00036A6F" w:rsidRDefault="00BC1848" w:rsidP="00BC1848">
            <w:pPr>
              <w:jc w:val="center"/>
            </w:pPr>
            <w:r w:rsidRPr="00036A6F">
              <w:t>2702889.09</w:t>
            </w:r>
          </w:p>
        </w:tc>
        <w:tc>
          <w:tcPr>
            <w:tcW w:w="1595" w:type="dxa"/>
            <w:vAlign w:val="bottom"/>
          </w:tcPr>
          <w:p w14:paraId="215C227F" w14:textId="77777777" w:rsidR="00BC1848" w:rsidRPr="00036A6F" w:rsidRDefault="00BC1848" w:rsidP="00BC1848">
            <w:pPr>
              <w:jc w:val="center"/>
            </w:pPr>
            <w:r w:rsidRPr="00036A6F">
              <w:t>28.87</w:t>
            </w:r>
          </w:p>
        </w:tc>
        <w:tc>
          <w:tcPr>
            <w:tcW w:w="2204" w:type="dxa"/>
            <w:vAlign w:val="bottom"/>
          </w:tcPr>
          <w:p w14:paraId="66A416E2" w14:textId="77777777" w:rsidR="00BC1848" w:rsidRPr="00036A6F" w:rsidRDefault="00BC1848" w:rsidP="00BC1848">
            <w:pPr>
              <w:jc w:val="center"/>
            </w:pPr>
            <w:r w:rsidRPr="00036A6F">
              <w:t>91° 23' 22''</w:t>
            </w:r>
          </w:p>
        </w:tc>
      </w:tr>
      <w:tr w:rsidR="00BC1848" w:rsidRPr="0039317E" w14:paraId="579BE1FA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146E764A" w14:textId="77777777" w:rsidR="00BC1848" w:rsidRPr="000D238E" w:rsidRDefault="00BC1848" w:rsidP="00BC1848">
            <w:pPr>
              <w:jc w:val="center"/>
            </w:pPr>
            <w:r w:rsidRPr="000D238E">
              <w:t>2</w:t>
            </w:r>
          </w:p>
        </w:tc>
        <w:tc>
          <w:tcPr>
            <w:tcW w:w="2149" w:type="dxa"/>
            <w:vAlign w:val="bottom"/>
          </w:tcPr>
          <w:p w14:paraId="6CBCA31C" w14:textId="77777777" w:rsidR="00BC1848" w:rsidRPr="00036A6F" w:rsidRDefault="00BC1848" w:rsidP="00BC1848">
            <w:pPr>
              <w:jc w:val="center"/>
            </w:pPr>
            <w:r w:rsidRPr="00036A6F">
              <w:t>869118.38</w:t>
            </w:r>
          </w:p>
        </w:tc>
        <w:tc>
          <w:tcPr>
            <w:tcW w:w="1983" w:type="dxa"/>
            <w:vAlign w:val="bottom"/>
          </w:tcPr>
          <w:p w14:paraId="1BCA6C26" w14:textId="77777777" w:rsidR="00BC1848" w:rsidRPr="00036A6F" w:rsidRDefault="00BC1848" w:rsidP="00BC1848">
            <w:pPr>
              <w:jc w:val="center"/>
            </w:pPr>
            <w:r w:rsidRPr="00036A6F">
              <w:t>2702917.95</w:t>
            </w:r>
          </w:p>
        </w:tc>
        <w:tc>
          <w:tcPr>
            <w:tcW w:w="1595" w:type="dxa"/>
            <w:vAlign w:val="bottom"/>
          </w:tcPr>
          <w:p w14:paraId="3FA3B4C3" w14:textId="77777777" w:rsidR="00BC1848" w:rsidRPr="00036A6F" w:rsidRDefault="00BC1848" w:rsidP="00BC1848">
            <w:pPr>
              <w:jc w:val="center"/>
            </w:pPr>
            <w:r w:rsidRPr="00036A6F">
              <w:t>8.83</w:t>
            </w:r>
          </w:p>
        </w:tc>
        <w:tc>
          <w:tcPr>
            <w:tcW w:w="2204" w:type="dxa"/>
            <w:vAlign w:val="bottom"/>
          </w:tcPr>
          <w:p w14:paraId="065A7735" w14:textId="77777777" w:rsidR="00BC1848" w:rsidRPr="00036A6F" w:rsidRDefault="00BC1848" w:rsidP="00BC1848">
            <w:pPr>
              <w:jc w:val="center"/>
            </w:pPr>
            <w:r w:rsidRPr="00036A6F">
              <w:t>90° 38' 56''</w:t>
            </w:r>
          </w:p>
        </w:tc>
      </w:tr>
      <w:tr w:rsidR="00BC1848" w:rsidRPr="0039317E" w14:paraId="0C695625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123916BB" w14:textId="77777777" w:rsidR="00BC1848" w:rsidRPr="000D238E" w:rsidRDefault="00BC1848" w:rsidP="00BC1848">
            <w:pPr>
              <w:jc w:val="center"/>
            </w:pPr>
            <w:r w:rsidRPr="000D238E">
              <w:t>3</w:t>
            </w:r>
          </w:p>
        </w:tc>
        <w:tc>
          <w:tcPr>
            <w:tcW w:w="2149" w:type="dxa"/>
            <w:vAlign w:val="bottom"/>
          </w:tcPr>
          <w:p w14:paraId="3329AE6B" w14:textId="77777777" w:rsidR="00BC1848" w:rsidRPr="00036A6F" w:rsidRDefault="00BC1848" w:rsidP="00BC1848">
            <w:pPr>
              <w:jc w:val="center"/>
            </w:pPr>
            <w:r w:rsidRPr="00036A6F">
              <w:t>869118.28</w:t>
            </w:r>
          </w:p>
        </w:tc>
        <w:tc>
          <w:tcPr>
            <w:tcW w:w="1983" w:type="dxa"/>
            <w:vAlign w:val="bottom"/>
          </w:tcPr>
          <w:p w14:paraId="61151855" w14:textId="77777777" w:rsidR="00BC1848" w:rsidRPr="00036A6F" w:rsidRDefault="00BC1848" w:rsidP="00BC1848">
            <w:pPr>
              <w:jc w:val="center"/>
            </w:pPr>
            <w:r w:rsidRPr="00036A6F">
              <w:t>2702926.78</w:t>
            </w:r>
          </w:p>
        </w:tc>
        <w:tc>
          <w:tcPr>
            <w:tcW w:w="1595" w:type="dxa"/>
            <w:vAlign w:val="bottom"/>
          </w:tcPr>
          <w:p w14:paraId="01537071" w14:textId="77777777" w:rsidR="00BC1848" w:rsidRPr="00036A6F" w:rsidRDefault="00BC1848" w:rsidP="00BC1848">
            <w:pPr>
              <w:jc w:val="center"/>
            </w:pPr>
            <w:r w:rsidRPr="00036A6F">
              <w:t>10.84</w:t>
            </w:r>
          </w:p>
        </w:tc>
        <w:tc>
          <w:tcPr>
            <w:tcW w:w="2204" w:type="dxa"/>
            <w:vAlign w:val="bottom"/>
          </w:tcPr>
          <w:p w14:paraId="790D4051" w14:textId="77777777" w:rsidR="00BC1848" w:rsidRPr="00036A6F" w:rsidRDefault="00BC1848" w:rsidP="00BC1848">
            <w:pPr>
              <w:jc w:val="center"/>
            </w:pPr>
            <w:r w:rsidRPr="00036A6F">
              <w:t>175° 52' 23''</w:t>
            </w:r>
          </w:p>
        </w:tc>
      </w:tr>
      <w:tr w:rsidR="00BC1848" w:rsidRPr="0039317E" w14:paraId="5D08F9AA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401A8C0E" w14:textId="77777777" w:rsidR="00BC1848" w:rsidRPr="000D238E" w:rsidRDefault="00BC1848" w:rsidP="00BC1848">
            <w:pPr>
              <w:jc w:val="center"/>
            </w:pPr>
            <w:r w:rsidRPr="000D238E">
              <w:t>4</w:t>
            </w:r>
          </w:p>
        </w:tc>
        <w:tc>
          <w:tcPr>
            <w:tcW w:w="2149" w:type="dxa"/>
            <w:vAlign w:val="bottom"/>
          </w:tcPr>
          <w:p w14:paraId="557BBAEB" w14:textId="77777777" w:rsidR="00BC1848" w:rsidRPr="00036A6F" w:rsidRDefault="00BC1848" w:rsidP="00BC1848">
            <w:pPr>
              <w:jc w:val="center"/>
            </w:pPr>
            <w:r w:rsidRPr="00036A6F">
              <w:t>869107.47</w:t>
            </w:r>
          </w:p>
        </w:tc>
        <w:tc>
          <w:tcPr>
            <w:tcW w:w="1983" w:type="dxa"/>
            <w:vAlign w:val="bottom"/>
          </w:tcPr>
          <w:p w14:paraId="06BEAE4E" w14:textId="77777777" w:rsidR="00BC1848" w:rsidRPr="00036A6F" w:rsidRDefault="00BC1848" w:rsidP="00BC1848">
            <w:pPr>
              <w:jc w:val="center"/>
            </w:pPr>
            <w:r w:rsidRPr="00036A6F">
              <w:t>2702927.56</w:t>
            </w:r>
          </w:p>
        </w:tc>
        <w:tc>
          <w:tcPr>
            <w:tcW w:w="1595" w:type="dxa"/>
            <w:vAlign w:val="bottom"/>
          </w:tcPr>
          <w:p w14:paraId="5C318D26" w14:textId="77777777" w:rsidR="00BC1848" w:rsidRPr="00036A6F" w:rsidRDefault="00BC1848" w:rsidP="00BC1848">
            <w:pPr>
              <w:jc w:val="center"/>
            </w:pPr>
            <w:r w:rsidRPr="00036A6F">
              <w:t>34.77</w:t>
            </w:r>
          </w:p>
        </w:tc>
        <w:tc>
          <w:tcPr>
            <w:tcW w:w="2204" w:type="dxa"/>
            <w:vAlign w:val="bottom"/>
          </w:tcPr>
          <w:p w14:paraId="7400C816" w14:textId="77777777" w:rsidR="00BC1848" w:rsidRPr="00036A6F" w:rsidRDefault="00BC1848" w:rsidP="00BC1848">
            <w:pPr>
              <w:jc w:val="center"/>
            </w:pPr>
            <w:r w:rsidRPr="00036A6F">
              <w:t>188° 41' 05''</w:t>
            </w:r>
          </w:p>
        </w:tc>
      </w:tr>
      <w:tr w:rsidR="00BC1848" w:rsidRPr="0039317E" w14:paraId="57004C67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C5ECA65" w14:textId="77777777" w:rsidR="00BC1848" w:rsidRPr="000D238E" w:rsidRDefault="00BC1848" w:rsidP="00BC1848">
            <w:pPr>
              <w:jc w:val="center"/>
            </w:pPr>
            <w:r w:rsidRPr="000D238E">
              <w:t>5</w:t>
            </w:r>
          </w:p>
        </w:tc>
        <w:tc>
          <w:tcPr>
            <w:tcW w:w="2149" w:type="dxa"/>
            <w:vAlign w:val="bottom"/>
          </w:tcPr>
          <w:p w14:paraId="1B876427" w14:textId="77777777" w:rsidR="00BC1848" w:rsidRPr="00036A6F" w:rsidRDefault="00BC1848" w:rsidP="00BC1848">
            <w:pPr>
              <w:jc w:val="center"/>
            </w:pPr>
            <w:r w:rsidRPr="00036A6F">
              <w:t>869073.1</w:t>
            </w:r>
          </w:p>
        </w:tc>
        <w:tc>
          <w:tcPr>
            <w:tcW w:w="1983" w:type="dxa"/>
            <w:vAlign w:val="bottom"/>
          </w:tcPr>
          <w:p w14:paraId="3419EF61" w14:textId="77777777" w:rsidR="00BC1848" w:rsidRPr="00036A6F" w:rsidRDefault="00BC1848" w:rsidP="00BC1848">
            <w:pPr>
              <w:jc w:val="center"/>
            </w:pPr>
            <w:r w:rsidRPr="00036A6F">
              <w:t>2702922.31</w:t>
            </w:r>
          </w:p>
        </w:tc>
        <w:tc>
          <w:tcPr>
            <w:tcW w:w="1595" w:type="dxa"/>
            <w:vAlign w:val="bottom"/>
          </w:tcPr>
          <w:p w14:paraId="62013374" w14:textId="77777777" w:rsidR="00BC1848" w:rsidRPr="00036A6F" w:rsidRDefault="00BC1848" w:rsidP="00BC1848">
            <w:pPr>
              <w:jc w:val="center"/>
            </w:pPr>
            <w:r w:rsidRPr="00036A6F">
              <w:t>33.36</w:t>
            </w:r>
          </w:p>
        </w:tc>
        <w:tc>
          <w:tcPr>
            <w:tcW w:w="2204" w:type="dxa"/>
            <w:vAlign w:val="bottom"/>
          </w:tcPr>
          <w:p w14:paraId="631FD376" w14:textId="77777777" w:rsidR="00BC1848" w:rsidRPr="00036A6F" w:rsidRDefault="00BC1848" w:rsidP="00BC1848">
            <w:pPr>
              <w:jc w:val="center"/>
            </w:pPr>
            <w:r w:rsidRPr="00036A6F">
              <w:t>277° 52' 22''</w:t>
            </w:r>
          </w:p>
        </w:tc>
      </w:tr>
      <w:tr w:rsidR="00BC1848" w:rsidRPr="0039317E" w14:paraId="7AB4FBE4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17FF2E5" w14:textId="77777777" w:rsidR="00BC1848" w:rsidRPr="000D238E" w:rsidRDefault="00BC1848" w:rsidP="00BC1848">
            <w:pPr>
              <w:jc w:val="center"/>
            </w:pPr>
            <w:r w:rsidRPr="000D238E">
              <w:t>6</w:t>
            </w:r>
          </w:p>
        </w:tc>
        <w:tc>
          <w:tcPr>
            <w:tcW w:w="2149" w:type="dxa"/>
            <w:vAlign w:val="bottom"/>
          </w:tcPr>
          <w:p w14:paraId="64960F1C" w14:textId="77777777" w:rsidR="00BC1848" w:rsidRPr="00036A6F" w:rsidRDefault="00BC1848" w:rsidP="00BC1848">
            <w:pPr>
              <w:jc w:val="center"/>
            </w:pPr>
            <w:r w:rsidRPr="00036A6F">
              <w:t>869077.67</w:t>
            </w:r>
          </w:p>
        </w:tc>
        <w:tc>
          <w:tcPr>
            <w:tcW w:w="1983" w:type="dxa"/>
            <w:vAlign w:val="bottom"/>
          </w:tcPr>
          <w:p w14:paraId="6BCE8FCB" w14:textId="77777777" w:rsidR="00BC1848" w:rsidRPr="00036A6F" w:rsidRDefault="00BC1848" w:rsidP="00BC1848">
            <w:pPr>
              <w:jc w:val="center"/>
            </w:pPr>
            <w:r w:rsidRPr="00036A6F">
              <w:t>2702889.26</w:t>
            </w:r>
          </w:p>
        </w:tc>
        <w:tc>
          <w:tcPr>
            <w:tcW w:w="1595" w:type="dxa"/>
            <w:vAlign w:val="bottom"/>
          </w:tcPr>
          <w:p w14:paraId="6E6F4ACA" w14:textId="77777777" w:rsidR="00BC1848" w:rsidRPr="00036A6F" w:rsidRDefault="00BC1848" w:rsidP="00BC1848">
            <w:pPr>
              <w:jc w:val="center"/>
            </w:pPr>
            <w:r w:rsidRPr="00036A6F">
              <w:t>4.11</w:t>
            </w:r>
          </w:p>
        </w:tc>
        <w:tc>
          <w:tcPr>
            <w:tcW w:w="2204" w:type="dxa"/>
            <w:vAlign w:val="bottom"/>
          </w:tcPr>
          <w:p w14:paraId="3E9524E3" w14:textId="77777777" w:rsidR="00BC1848" w:rsidRPr="00036A6F" w:rsidRDefault="00BC1848" w:rsidP="00BC1848">
            <w:pPr>
              <w:jc w:val="center"/>
            </w:pPr>
            <w:r w:rsidRPr="00036A6F">
              <w:t>281° 05' 28''</w:t>
            </w:r>
          </w:p>
        </w:tc>
      </w:tr>
      <w:tr w:rsidR="00BC1848" w:rsidRPr="0039317E" w14:paraId="4E85D45F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0C305B75" w14:textId="77777777" w:rsidR="00BC1848" w:rsidRPr="000D238E" w:rsidRDefault="00BC1848" w:rsidP="00BC1848">
            <w:pPr>
              <w:jc w:val="center"/>
            </w:pPr>
            <w:r w:rsidRPr="000D238E">
              <w:t>7</w:t>
            </w:r>
          </w:p>
        </w:tc>
        <w:tc>
          <w:tcPr>
            <w:tcW w:w="2149" w:type="dxa"/>
            <w:vAlign w:val="bottom"/>
          </w:tcPr>
          <w:p w14:paraId="36315446" w14:textId="77777777" w:rsidR="00BC1848" w:rsidRPr="00036A6F" w:rsidRDefault="00BC1848" w:rsidP="00BC1848">
            <w:pPr>
              <w:jc w:val="center"/>
            </w:pPr>
            <w:r w:rsidRPr="00036A6F">
              <w:t>869078.46</w:t>
            </w:r>
          </w:p>
        </w:tc>
        <w:tc>
          <w:tcPr>
            <w:tcW w:w="1983" w:type="dxa"/>
            <w:vAlign w:val="bottom"/>
          </w:tcPr>
          <w:p w14:paraId="1D7AC0D2" w14:textId="77777777" w:rsidR="00BC1848" w:rsidRPr="00036A6F" w:rsidRDefault="00BC1848" w:rsidP="00BC1848">
            <w:pPr>
              <w:jc w:val="center"/>
            </w:pPr>
            <w:r w:rsidRPr="00036A6F">
              <w:t>2702885.23</w:t>
            </w:r>
          </w:p>
        </w:tc>
        <w:tc>
          <w:tcPr>
            <w:tcW w:w="1595" w:type="dxa"/>
            <w:vAlign w:val="bottom"/>
          </w:tcPr>
          <w:p w14:paraId="09440565" w14:textId="77777777" w:rsidR="00BC1848" w:rsidRPr="00036A6F" w:rsidRDefault="00BC1848" w:rsidP="00BC1848">
            <w:pPr>
              <w:jc w:val="center"/>
            </w:pPr>
            <w:r w:rsidRPr="00036A6F">
              <w:t>40.8</w:t>
            </w:r>
          </w:p>
        </w:tc>
        <w:tc>
          <w:tcPr>
            <w:tcW w:w="2204" w:type="dxa"/>
            <w:vAlign w:val="bottom"/>
          </w:tcPr>
          <w:p w14:paraId="118FA3A6" w14:textId="77777777" w:rsidR="00BC1848" w:rsidRPr="00036A6F" w:rsidRDefault="00BC1848" w:rsidP="00BC1848">
            <w:pPr>
              <w:jc w:val="center"/>
            </w:pPr>
            <w:r w:rsidRPr="00036A6F">
              <w:t>5° 25' 42''</w:t>
            </w:r>
          </w:p>
        </w:tc>
      </w:tr>
      <w:tr w:rsidR="00BC1848" w:rsidRPr="0039317E" w14:paraId="1A035DEA" w14:textId="77777777" w:rsidTr="00BC1848">
        <w:trPr>
          <w:jc w:val="center"/>
        </w:trPr>
        <w:tc>
          <w:tcPr>
            <w:tcW w:w="9349" w:type="dxa"/>
            <w:gridSpan w:val="5"/>
          </w:tcPr>
          <w:p w14:paraId="7F311BC5" w14:textId="77777777" w:rsidR="00BC1848" w:rsidRPr="0039317E" w:rsidRDefault="00BC1848" w:rsidP="00BC1848">
            <w:pPr>
              <w:jc w:val="center"/>
              <w:rPr>
                <w:b/>
              </w:rPr>
            </w:pPr>
            <w:r w:rsidRPr="0039317E">
              <w:rPr>
                <w:b/>
              </w:rPr>
              <w:t>:ЗУ4</w:t>
            </w:r>
          </w:p>
        </w:tc>
      </w:tr>
      <w:tr w:rsidR="00BC1848" w:rsidRPr="0039317E" w14:paraId="61A9353B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E368B8A" w14:textId="77777777" w:rsidR="00BC1848" w:rsidRPr="0039317E" w:rsidRDefault="00BC1848" w:rsidP="00BC1848">
            <w:pPr>
              <w:jc w:val="center"/>
            </w:pPr>
            <w:r w:rsidRPr="0039317E">
              <w:t>1</w:t>
            </w:r>
          </w:p>
        </w:tc>
        <w:tc>
          <w:tcPr>
            <w:tcW w:w="2149" w:type="dxa"/>
            <w:vAlign w:val="bottom"/>
          </w:tcPr>
          <w:p w14:paraId="5D93E314" w14:textId="77777777" w:rsidR="00BC1848" w:rsidRPr="0039317E" w:rsidRDefault="00BC1848" w:rsidP="00BC1848">
            <w:pPr>
              <w:jc w:val="center"/>
            </w:pPr>
            <w:r w:rsidRPr="0039317E">
              <w:t>869121.22</w:t>
            </w:r>
          </w:p>
        </w:tc>
        <w:tc>
          <w:tcPr>
            <w:tcW w:w="1983" w:type="dxa"/>
            <w:vAlign w:val="bottom"/>
          </w:tcPr>
          <w:p w14:paraId="0D7B6E14" w14:textId="77777777" w:rsidR="00BC1848" w:rsidRPr="0039317E" w:rsidRDefault="00BC1848" w:rsidP="00BC1848">
            <w:pPr>
              <w:jc w:val="center"/>
            </w:pPr>
            <w:r w:rsidRPr="0039317E">
              <w:t>2702931.81</w:t>
            </w:r>
          </w:p>
        </w:tc>
        <w:tc>
          <w:tcPr>
            <w:tcW w:w="1595" w:type="dxa"/>
            <w:vAlign w:val="bottom"/>
          </w:tcPr>
          <w:p w14:paraId="533AB9C0" w14:textId="77777777" w:rsidR="00BC1848" w:rsidRPr="0039317E" w:rsidRDefault="00BC1848" w:rsidP="00BC1848">
            <w:pPr>
              <w:jc w:val="center"/>
            </w:pPr>
            <w:r w:rsidRPr="0039317E">
              <w:t>45.52</w:t>
            </w:r>
          </w:p>
        </w:tc>
        <w:tc>
          <w:tcPr>
            <w:tcW w:w="2204" w:type="dxa"/>
            <w:vAlign w:val="bottom"/>
          </w:tcPr>
          <w:p w14:paraId="0EF4D557" w14:textId="77777777" w:rsidR="00BC1848" w:rsidRPr="0039317E" w:rsidRDefault="00BC1848" w:rsidP="00BC1848">
            <w:pPr>
              <w:jc w:val="center"/>
            </w:pPr>
            <w:r w:rsidRPr="0039317E">
              <w:t>78° 19' 38''</w:t>
            </w:r>
          </w:p>
        </w:tc>
      </w:tr>
      <w:tr w:rsidR="00BC1848" w:rsidRPr="0039317E" w14:paraId="0ABCF807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336C1557" w14:textId="77777777" w:rsidR="00BC1848" w:rsidRPr="0039317E" w:rsidRDefault="00BC1848" w:rsidP="00BC1848">
            <w:pPr>
              <w:jc w:val="center"/>
            </w:pPr>
            <w:r w:rsidRPr="0039317E">
              <w:t>2</w:t>
            </w:r>
          </w:p>
        </w:tc>
        <w:tc>
          <w:tcPr>
            <w:tcW w:w="2149" w:type="dxa"/>
            <w:vAlign w:val="bottom"/>
          </w:tcPr>
          <w:p w14:paraId="547B7C93" w14:textId="77777777" w:rsidR="00BC1848" w:rsidRPr="0039317E" w:rsidRDefault="00BC1848" w:rsidP="00BC1848">
            <w:pPr>
              <w:jc w:val="center"/>
            </w:pPr>
            <w:r w:rsidRPr="0039317E">
              <w:t>869130.43</w:t>
            </w:r>
          </w:p>
        </w:tc>
        <w:tc>
          <w:tcPr>
            <w:tcW w:w="1983" w:type="dxa"/>
            <w:vAlign w:val="bottom"/>
          </w:tcPr>
          <w:p w14:paraId="206708AB" w14:textId="77777777" w:rsidR="00BC1848" w:rsidRPr="0039317E" w:rsidRDefault="00BC1848" w:rsidP="00BC1848">
            <w:pPr>
              <w:jc w:val="center"/>
            </w:pPr>
            <w:r w:rsidRPr="0039317E">
              <w:t>2702976.39</w:t>
            </w:r>
          </w:p>
        </w:tc>
        <w:tc>
          <w:tcPr>
            <w:tcW w:w="1595" w:type="dxa"/>
            <w:vAlign w:val="bottom"/>
          </w:tcPr>
          <w:p w14:paraId="2BC445DD" w14:textId="77777777" w:rsidR="00BC1848" w:rsidRPr="0039317E" w:rsidRDefault="00BC1848" w:rsidP="00BC1848">
            <w:pPr>
              <w:jc w:val="center"/>
            </w:pPr>
            <w:r w:rsidRPr="0039317E">
              <w:t>14.51</w:t>
            </w:r>
          </w:p>
        </w:tc>
        <w:tc>
          <w:tcPr>
            <w:tcW w:w="2204" w:type="dxa"/>
            <w:vAlign w:val="bottom"/>
          </w:tcPr>
          <w:p w14:paraId="23B8FC8A" w14:textId="77777777" w:rsidR="00BC1848" w:rsidRPr="0039317E" w:rsidRDefault="00BC1848" w:rsidP="00BC1848">
            <w:pPr>
              <w:jc w:val="center"/>
            </w:pPr>
            <w:r w:rsidRPr="0039317E">
              <w:t>80° 04' 36''</w:t>
            </w:r>
          </w:p>
        </w:tc>
      </w:tr>
      <w:tr w:rsidR="00BC1848" w:rsidRPr="0039317E" w14:paraId="3DEBBBD7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E83D95F" w14:textId="77777777" w:rsidR="00BC1848" w:rsidRPr="0039317E" w:rsidRDefault="00BC1848" w:rsidP="00BC1848">
            <w:pPr>
              <w:jc w:val="center"/>
            </w:pPr>
            <w:r w:rsidRPr="0039317E">
              <w:t>3</w:t>
            </w:r>
          </w:p>
        </w:tc>
        <w:tc>
          <w:tcPr>
            <w:tcW w:w="2149" w:type="dxa"/>
            <w:vAlign w:val="bottom"/>
          </w:tcPr>
          <w:p w14:paraId="7336C728" w14:textId="77777777" w:rsidR="00BC1848" w:rsidRPr="0039317E" w:rsidRDefault="00BC1848" w:rsidP="00BC1848">
            <w:pPr>
              <w:jc w:val="center"/>
            </w:pPr>
            <w:r w:rsidRPr="0039317E">
              <w:t>869132.93</w:t>
            </w:r>
          </w:p>
        </w:tc>
        <w:tc>
          <w:tcPr>
            <w:tcW w:w="1983" w:type="dxa"/>
            <w:vAlign w:val="bottom"/>
          </w:tcPr>
          <w:p w14:paraId="17834BD6" w14:textId="77777777" w:rsidR="00BC1848" w:rsidRPr="0039317E" w:rsidRDefault="00BC1848" w:rsidP="00BC1848">
            <w:pPr>
              <w:jc w:val="center"/>
            </w:pPr>
            <w:r w:rsidRPr="0039317E">
              <w:t>2702990.68</w:t>
            </w:r>
          </w:p>
        </w:tc>
        <w:tc>
          <w:tcPr>
            <w:tcW w:w="1595" w:type="dxa"/>
            <w:vAlign w:val="bottom"/>
          </w:tcPr>
          <w:p w14:paraId="2300FF6D" w14:textId="77777777" w:rsidR="00BC1848" w:rsidRPr="0039317E" w:rsidRDefault="00BC1848" w:rsidP="00BC1848">
            <w:pPr>
              <w:jc w:val="center"/>
            </w:pPr>
            <w:r w:rsidRPr="0039317E">
              <w:t>15.9</w:t>
            </w:r>
          </w:p>
        </w:tc>
        <w:tc>
          <w:tcPr>
            <w:tcW w:w="2204" w:type="dxa"/>
            <w:vAlign w:val="bottom"/>
          </w:tcPr>
          <w:p w14:paraId="7853B24A" w14:textId="77777777" w:rsidR="00BC1848" w:rsidRPr="0039317E" w:rsidRDefault="00BC1848" w:rsidP="00BC1848">
            <w:pPr>
              <w:jc w:val="center"/>
            </w:pPr>
            <w:r w:rsidRPr="0039317E">
              <w:t>175° 01' 15''</w:t>
            </w:r>
          </w:p>
        </w:tc>
      </w:tr>
      <w:tr w:rsidR="00BC1848" w:rsidRPr="0039317E" w14:paraId="3DE83B4E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79203CB" w14:textId="77777777" w:rsidR="00BC1848" w:rsidRPr="0039317E" w:rsidRDefault="00BC1848" w:rsidP="00BC1848">
            <w:pPr>
              <w:jc w:val="center"/>
            </w:pPr>
            <w:r w:rsidRPr="0039317E">
              <w:t>4</w:t>
            </w:r>
          </w:p>
        </w:tc>
        <w:tc>
          <w:tcPr>
            <w:tcW w:w="2149" w:type="dxa"/>
            <w:vAlign w:val="bottom"/>
          </w:tcPr>
          <w:p w14:paraId="57A850AC" w14:textId="77777777" w:rsidR="00BC1848" w:rsidRPr="0039317E" w:rsidRDefault="00BC1848" w:rsidP="00BC1848">
            <w:pPr>
              <w:jc w:val="center"/>
            </w:pPr>
            <w:r w:rsidRPr="0039317E">
              <w:t>869117.09</w:t>
            </w:r>
          </w:p>
        </w:tc>
        <w:tc>
          <w:tcPr>
            <w:tcW w:w="1983" w:type="dxa"/>
            <w:vAlign w:val="bottom"/>
          </w:tcPr>
          <w:p w14:paraId="6F2BACB9" w14:textId="77777777" w:rsidR="00BC1848" w:rsidRPr="0039317E" w:rsidRDefault="00BC1848" w:rsidP="00BC1848">
            <w:pPr>
              <w:jc w:val="center"/>
            </w:pPr>
            <w:r w:rsidRPr="0039317E">
              <w:t>2702992.06</w:t>
            </w:r>
          </w:p>
        </w:tc>
        <w:tc>
          <w:tcPr>
            <w:tcW w:w="1595" w:type="dxa"/>
            <w:vAlign w:val="bottom"/>
          </w:tcPr>
          <w:p w14:paraId="798E3807" w14:textId="77777777" w:rsidR="00BC1848" w:rsidRPr="0039317E" w:rsidRDefault="00BC1848" w:rsidP="00BC1848">
            <w:pPr>
              <w:jc w:val="center"/>
            </w:pPr>
            <w:r w:rsidRPr="0039317E">
              <w:t>24.03</w:t>
            </w:r>
          </w:p>
        </w:tc>
        <w:tc>
          <w:tcPr>
            <w:tcW w:w="2204" w:type="dxa"/>
            <w:vAlign w:val="bottom"/>
          </w:tcPr>
          <w:p w14:paraId="60086A70" w14:textId="77777777" w:rsidR="00BC1848" w:rsidRPr="0039317E" w:rsidRDefault="00BC1848" w:rsidP="00BC1848">
            <w:pPr>
              <w:jc w:val="center"/>
            </w:pPr>
            <w:r w:rsidRPr="0039317E">
              <w:t>162° 18' 42''</w:t>
            </w:r>
          </w:p>
        </w:tc>
      </w:tr>
      <w:tr w:rsidR="00BC1848" w:rsidRPr="0039317E" w14:paraId="0BF3788A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137F967" w14:textId="77777777" w:rsidR="00BC1848" w:rsidRPr="0039317E" w:rsidRDefault="00BC1848" w:rsidP="00BC1848">
            <w:pPr>
              <w:jc w:val="center"/>
            </w:pPr>
            <w:r w:rsidRPr="0039317E">
              <w:t>5</w:t>
            </w:r>
          </w:p>
        </w:tc>
        <w:tc>
          <w:tcPr>
            <w:tcW w:w="2149" w:type="dxa"/>
            <w:vAlign w:val="bottom"/>
          </w:tcPr>
          <w:p w14:paraId="2B67A4A2" w14:textId="77777777" w:rsidR="00BC1848" w:rsidRPr="0039317E" w:rsidRDefault="00BC1848" w:rsidP="00BC1848">
            <w:pPr>
              <w:jc w:val="center"/>
            </w:pPr>
            <w:r w:rsidRPr="0039317E">
              <w:t>869094.2</w:t>
            </w:r>
          </w:p>
        </w:tc>
        <w:tc>
          <w:tcPr>
            <w:tcW w:w="1983" w:type="dxa"/>
            <w:vAlign w:val="bottom"/>
          </w:tcPr>
          <w:p w14:paraId="4223A7E1" w14:textId="77777777" w:rsidR="00BC1848" w:rsidRPr="0039317E" w:rsidRDefault="00BC1848" w:rsidP="00BC1848">
            <w:pPr>
              <w:jc w:val="center"/>
            </w:pPr>
            <w:r w:rsidRPr="0039317E">
              <w:t>2702999.36</w:t>
            </w:r>
          </w:p>
        </w:tc>
        <w:tc>
          <w:tcPr>
            <w:tcW w:w="1595" w:type="dxa"/>
            <w:vAlign w:val="bottom"/>
          </w:tcPr>
          <w:p w14:paraId="6CEC3216" w14:textId="77777777" w:rsidR="00BC1848" w:rsidRPr="0039317E" w:rsidRDefault="00BC1848" w:rsidP="00BC1848">
            <w:pPr>
              <w:jc w:val="center"/>
            </w:pPr>
            <w:r w:rsidRPr="0039317E">
              <w:t>9.56</w:t>
            </w:r>
          </w:p>
        </w:tc>
        <w:tc>
          <w:tcPr>
            <w:tcW w:w="2204" w:type="dxa"/>
            <w:vAlign w:val="bottom"/>
          </w:tcPr>
          <w:p w14:paraId="3C4A5D8B" w14:textId="77777777" w:rsidR="00BC1848" w:rsidRPr="0039317E" w:rsidRDefault="00BC1848" w:rsidP="00BC1848">
            <w:pPr>
              <w:jc w:val="center"/>
            </w:pPr>
            <w:r w:rsidRPr="0039317E">
              <w:t>253° 35' 37''</w:t>
            </w:r>
          </w:p>
        </w:tc>
      </w:tr>
      <w:tr w:rsidR="00BC1848" w:rsidRPr="0039317E" w14:paraId="6089921D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1663EDD9" w14:textId="77777777" w:rsidR="00BC1848" w:rsidRPr="0039317E" w:rsidRDefault="00BC1848" w:rsidP="00BC1848">
            <w:pPr>
              <w:jc w:val="center"/>
            </w:pPr>
            <w:r w:rsidRPr="0039317E">
              <w:t>6</w:t>
            </w:r>
          </w:p>
        </w:tc>
        <w:tc>
          <w:tcPr>
            <w:tcW w:w="2149" w:type="dxa"/>
            <w:vAlign w:val="bottom"/>
          </w:tcPr>
          <w:p w14:paraId="12A85BA7" w14:textId="77777777" w:rsidR="00BC1848" w:rsidRPr="0039317E" w:rsidRDefault="00BC1848" w:rsidP="00BC1848">
            <w:pPr>
              <w:jc w:val="center"/>
            </w:pPr>
            <w:r w:rsidRPr="0039317E">
              <w:t>869091.5</w:t>
            </w:r>
          </w:p>
        </w:tc>
        <w:tc>
          <w:tcPr>
            <w:tcW w:w="1983" w:type="dxa"/>
            <w:vAlign w:val="bottom"/>
          </w:tcPr>
          <w:p w14:paraId="5FD0C386" w14:textId="77777777" w:rsidR="00BC1848" w:rsidRPr="0039317E" w:rsidRDefault="00BC1848" w:rsidP="00BC1848">
            <w:pPr>
              <w:jc w:val="center"/>
            </w:pPr>
            <w:r w:rsidRPr="0039317E">
              <w:t>2702990.19</w:t>
            </w:r>
          </w:p>
        </w:tc>
        <w:tc>
          <w:tcPr>
            <w:tcW w:w="1595" w:type="dxa"/>
            <w:vAlign w:val="bottom"/>
          </w:tcPr>
          <w:p w14:paraId="66E9CBD0" w14:textId="77777777" w:rsidR="00BC1848" w:rsidRPr="0039317E" w:rsidRDefault="00BC1848" w:rsidP="00BC1848">
            <w:pPr>
              <w:jc w:val="center"/>
            </w:pPr>
            <w:r w:rsidRPr="0039317E">
              <w:t>12.66</w:t>
            </w:r>
          </w:p>
        </w:tc>
        <w:tc>
          <w:tcPr>
            <w:tcW w:w="2204" w:type="dxa"/>
            <w:vAlign w:val="bottom"/>
          </w:tcPr>
          <w:p w14:paraId="323CC620" w14:textId="77777777" w:rsidR="00BC1848" w:rsidRPr="0039317E" w:rsidRDefault="00BC1848" w:rsidP="00BC1848">
            <w:pPr>
              <w:jc w:val="center"/>
            </w:pPr>
            <w:r w:rsidRPr="0039317E">
              <w:t>250° 20' 02''</w:t>
            </w:r>
          </w:p>
        </w:tc>
      </w:tr>
      <w:tr w:rsidR="00BC1848" w:rsidRPr="0039317E" w14:paraId="2A709C17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18B7503C" w14:textId="77777777" w:rsidR="00BC1848" w:rsidRPr="0039317E" w:rsidRDefault="00BC1848" w:rsidP="00BC1848">
            <w:pPr>
              <w:jc w:val="center"/>
            </w:pPr>
            <w:r w:rsidRPr="0039317E">
              <w:t>7</w:t>
            </w:r>
          </w:p>
        </w:tc>
        <w:tc>
          <w:tcPr>
            <w:tcW w:w="2149" w:type="dxa"/>
            <w:vAlign w:val="bottom"/>
          </w:tcPr>
          <w:p w14:paraId="4B8DBE46" w14:textId="77777777" w:rsidR="00BC1848" w:rsidRPr="0039317E" w:rsidRDefault="00BC1848" w:rsidP="00BC1848">
            <w:pPr>
              <w:jc w:val="center"/>
            </w:pPr>
            <w:r w:rsidRPr="0039317E">
              <w:t>869087.24</w:t>
            </w:r>
          </w:p>
        </w:tc>
        <w:tc>
          <w:tcPr>
            <w:tcW w:w="1983" w:type="dxa"/>
            <w:vAlign w:val="bottom"/>
          </w:tcPr>
          <w:p w14:paraId="17C97147" w14:textId="77777777" w:rsidR="00BC1848" w:rsidRPr="0039317E" w:rsidRDefault="00BC1848" w:rsidP="00BC1848">
            <w:pPr>
              <w:jc w:val="center"/>
            </w:pPr>
            <w:r w:rsidRPr="0039317E">
              <w:t>2702978.27</w:t>
            </w:r>
          </w:p>
        </w:tc>
        <w:tc>
          <w:tcPr>
            <w:tcW w:w="1595" w:type="dxa"/>
            <w:vAlign w:val="bottom"/>
          </w:tcPr>
          <w:p w14:paraId="260B6F36" w14:textId="77777777" w:rsidR="00BC1848" w:rsidRPr="0039317E" w:rsidRDefault="00BC1848" w:rsidP="00BC1848">
            <w:pPr>
              <w:jc w:val="center"/>
            </w:pPr>
            <w:r w:rsidRPr="0039317E">
              <w:t>26.82</w:t>
            </w:r>
          </w:p>
        </w:tc>
        <w:tc>
          <w:tcPr>
            <w:tcW w:w="2204" w:type="dxa"/>
            <w:vAlign w:val="bottom"/>
          </w:tcPr>
          <w:p w14:paraId="1FB629DC" w14:textId="77777777" w:rsidR="00BC1848" w:rsidRPr="0039317E" w:rsidRDefault="00BC1848" w:rsidP="00BC1848">
            <w:pPr>
              <w:jc w:val="center"/>
            </w:pPr>
            <w:r w:rsidRPr="0039317E">
              <w:t>253° 06' 45''</w:t>
            </w:r>
          </w:p>
        </w:tc>
      </w:tr>
      <w:tr w:rsidR="00BC1848" w:rsidRPr="0039317E" w14:paraId="13C71A4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20D68D" w14:textId="77777777" w:rsidR="00BC1848" w:rsidRPr="0039317E" w:rsidRDefault="00BC1848" w:rsidP="00BC1848">
            <w:pPr>
              <w:jc w:val="center"/>
            </w:pPr>
            <w:r w:rsidRPr="0039317E">
              <w:t>8</w:t>
            </w:r>
          </w:p>
        </w:tc>
        <w:tc>
          <w:tcPr>
            <w:tcW w:w="2149" w:type="dxa"/>
            <w:vAlign w:val="bottom"/>
          </w:tcPr>
          <w:p w14:paraId="2FD3C1E8" w14:textId="77777777" w:rsidR="00BC1848" w:rsidRPr="0039317E" w:rsidRDefault="00BC1848" w:rsidP="00BC1848">
            <w:pPr>
              <w:jc w:val="center"/>
            </w:pPr>
            <w:r w:rsidRPr="0039317E">
              <w:t>869079.45</w:t>
            </w:r>
          </w:p>
        </w:tc>
        <w:tc>
          <w:tcPr>
            <w:tcW w:w="1983" w:type="dxa"/>
            <w:vAlign w:val="bottom"/>
          </w:tcPr>
          <w:p w14:paraId="69C29D39" w14:textId="77777777" w:rsidR="00BC1848" w:rsidRPr="0039317E" w:rsidRDefault="00BC1848" w:rsidP="00BC1848">
            <w:pPr>
              <w:jc w:val="center"/>
            </w:pPr>
            <w:r w:rsidRPr="0039317E">
              <w:t>2702952.61</w:t>
            </w:r>
          </w:p>
        </w:tc>
        <w:tc>
          <w:tcPr>
            <w:tcW w:w="1595" w:type="dxa"/>
            <w:vAlign w:val="bottom"/>
          </w:tcPr>
          <w:p w14:paraId="6A167988" w14:textId="77777777" w:rsidR="00BC1848" w:rsidRPr="0039317E" w:rsidRDefault="00BC1848" w:rsidP="00BC1848">
            <w:pPr>
              <w:jc w:val="center"/>
            </w:pPr>
            <w:r w:rsidRPr="0039317E">
              <w:t>1.27</w:t>
            </w:r>
          </w:p>
        </w:tc>
        <w:tc>
          <w:tcPr>
            <w:tcW w:w="2204" w:type="dxa"/>
            <w:vAlign w:val="bottom"/>
          </w:tcPr>
          <w:p w14:paraId="7B4150D6" w14:textId="77777777" w:rsidR="00BC1848" w:rsidRPr="0039317E" w:rsidRDefault="00BC1848" w:rsidP="00BC1848">
            <w:pPr>
              <w:jc w:val="center"/>
            </w:pPr>
            <w:r w:rsidRPr="0039317E">
              <w:t>161° 08' 11''</w:t>
            </w:r>
          </w:p>
        </w:tc>
      </w:tr>
      <w:tr w:rsidR="00BC1848" w:rsidRPr="0039317E" w14:paraId="0CFC15E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848DFDA" w14:textId="77777777" w:rsidR="00BC1848" w:rsidRPr="0039317E" w:rsidRDefault="00BC1848" w:rsidP="00BC1848">
            <w:pPr>
              <w:jc w:val="center"/>
              <w:rPr>
                <w:lang w:val="en-US"/>
              </w:rPr>
            </w:pPr>
            <w:r w:rsidRPr="0039317E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7EC08CE7" w14:textId="77777777" w:rsidR="00BC1848" w:rsidRPr="0039317E" w:rsidRDefault="00BC1848" w:rsidP="00BC1848">
            <w:pPr>
              <w:jc w:val="center"/>
            </w:pPr>
            <w:r w:rsidRPr="0039317E">
              <w:t>869078.25</w:t>
            </w:r>
          </w:p>
        </w:tc>
        <w:tc>
          <w:tcPr>
            <w:tcW w:w="1983" w:type="dxa"/>
            <w:vAlign w:val="bottom"/>
          </w:tcPr>
          <w:p w14:paraId="3BEA6A89" w14:textId="77777777" w:rsidR="00BC1848" w:rsidRPr="0039317E" w:rsidRDefault="00BC1848" w:rsidP="00BC1848">
            <w:pPr>
              <w:jc w:val="center"/>
            </w:pPr>
            <w:r w:rsidRPr="0039317E">
              <w:t>2702953.02</w:t>
            </w:r>
          </w:p>
        </w:tc>
        <w:tc>
          <w:tcPr>
            <w:tcW w:w="1595" w:type="dxa"/>
            <w:vAlign w:val="bottom"/>
          </w:tcPr>
          <w:p w14:paraId="2B05E3E9" w14:textId="77777777" w:rsidR="00BC1848" w:rsidRPr="0039317E" w:rsidRDefault="00BC1848" w:rsidP="00BC1848">
            <w:pPr>
              <w:jc w:val="center"/>
            </w:pPr>
            <w:r w:rsidRPr="0039317E">
              <w:t>11.6</w:t>
            </w:r>
          </w:p>
        </w:tc>
        <w:tc>
          <w:tcPr>
            <w:tcW w:w="2204" w:type="dxa"/>
            <w:vAlign w:val="bottom"/>
          </w:tcPr>
          <w:p w14:paraId="1C0528D4" w14:textId="77777777" w:rsidR="00BC1848" w:rsidRPr="0039317E" w:rsidRDefault="00BC1848" w:rsidP="00BC1848">
            <w:pPr>
              <w:jc w:val="center"/>
            </w:pPr>
            <w:r w:rsidRPr="0039317E">
              <w:t>254° 35' 51''</w:t>
            </w:r>
          </w:p>
        </w:tc>
      </w:tr>
      <w:tr w:rsidR="00BC1848" w:rsidRPr="0039317E" w14:paraId="5B7D009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E1CE75" w14:textId="77777777" w:rsidR="00BC1848" w:rsidRPr="0039317E" w:rsidRDefault="00BC1848" w:rsidP="00BC1848">
            <w:pPr>
              <w:jc w:val="center"/>
            </w:pPr>
            <w:r w:rsidRPr="0039317E">
              <w:t>10</w:t>
            </w:r>
          </w:p>
        </w:tc>
        <w:tc>
          <w:tcPr>
            <w:tcW w:w="2149" w:type="dxa"/>
            <w:vAlign w:val="bottom"/>
          </w:tcPr>
          <w:p w14:paraId="1ABA4289" w14:textId="77777777" w:rsidR="00BC1848" w:rsidRPr="0039317E" w:rsidRDefault="00BC1848" w:rsidP="00BC1848">
            <w:pPr>
              <w:jc w:val="center"/>
            </w:pPr>
            <w:r w:rsidRPr="0039317E">
              <w:t>869075.17</w:t>
            </w:r>
          </w:p>
        </w:tc>
        <w:tc>
          <w:tcPr>
            <w:tcW w:w="1983" w:type="dxa"/>
            <w:vAlign w:val="bottom"/>
          </w:tcPr>
          <w:p w14:paraId="7697480D" w14:textId="77777777" w:rsidR="00BC1848" w:rsidRPr="0039317E" w:rsidRDefault="00BC1848" w:rsidP="00BC1848">
            <w:pPr>
              <w:jc w:val="center"/>
            </w:pPr>
            <w:r w:rsidRPr="0039317E">
              <w:t>2702941.84</w:t>
            </w:r>
          </w:p>
        </w:tc>
        <w:tc>
          <w:tcPr>
            <w:tcW w:w="1595" w:type="dxa"/>
            <w:vAlign w:val="bottom"/>
          </w:tcPr>
          <w:p w14:paraId="24B4031A" w14:textId="77777777" w:rsidR="00BC1848" w:rsidRPr="0039317E" w:rsidRDefault="00BC1848" w:rsidP="00BC1848">
            <w:pPr>
              <w:jc w:val="center"/>
            </w:pPr>
            <w:r w:rsidRPr="0039317E">
              <w:t>11.52</w:t>
            </w:r>
          </w:p>
        </w:tc>
        <w:tc>
          <w:tcPr>
            <w:tcW w:w="2204" w:type="dxa"/>
            <w:vAlign w:val="bottom"/>
          </w:tcPr>
          <w:p w14:paraId="28E7B0F9" w14:textId="77777777" w:rsidR="00BC1848" w:rsidRPr="0039317E" w:rsidRDefault="00BC1848" w:rsidP="00BC1848">
            <w:pPr>
              <w:jc w:val="center"/>
            </w:pPr>
            <w:r w:rsidRPr="0039317E">
              <w:t>343° 30' 54''</w:t>
            </w:r>
          </w:p>
        </w:tc>
      </w:tr>
      <w:tr w:rsidR="00BC1848" w:rsidRPr="0039317E" w14:paraId="1116E4B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58CB3A3" w14:textId="77777777" w:rsidR="00BC1848" w:rsidRPr="0039317E" w:rsidRDefault="00BC1848" w:rsidP="00BC1848">
            <w:pPr>
              <w:jc w:val="center"/>
            </w:pPr>
            <w:r w:rsidRPr="0039317E">
              <w:t>11</w:t>
            </w:r>
          </w:p>
        </w:tc>
        <w:tc>
          <w:tcPr>
            <w:tcW w:w="2149" w:type="dxa"/>
            <w:vAlign w:val="bottom"/>
          </w:tcPr>
          <w:p w14:paraId="61D46E0C" w14:textId="77777777" w:rsidR="00BC1848" w:rsidRPr="0039317E" w:rsidRDefault="00BC1848" w:rsidP="00BC1848">
            <w:pPr>
              <w:jc w:val="center"/>
            </w:pPr>
            <w:r w:rsidRPr="0039317E">
              <w:t>869086.22</w:t>
            </w:r>
          </w:p>
        </w:tc>
        <w:tc>
          <w:tcPr>
            <w:tcW w:w="1983" w:type="dxa"/>
            <w:vAlign w:val="bottom"/>
          </w:tcPr>
          <w:p w14:paraId="2D8EA989" w14:textId="77777777" w:rsidR="00BC1848" w:rsidRPr="0039317E" w:rsidRDefault="00BC1848" w:rsidP="00BC1848">
            <w:pPr>
              <w:jc w:val="center"/>
            </w:pPr>
            <w:r w:rsidRPr="0039317E">
              <w:t>2702938.57</w:t>
            </w:r>
          </w:p>
        </w:tc>
        <w:tc>
          <w:tcPr>
            <w:tcW w:w="1595" w:type="dxa"/>
            <w:vAlign w:val="bottom"/>
          </w:tcPr>
          <w:p w14:paraId="550ACB2E" w14:textId="77777777" w:rsidR="00BC1848" w:rsidRPr="0039317E" w:rsidRDefault="00BC1848" w:rsidP="00BC1848">
            <w:pPr>
              <w:jc w:val="center"/>
            </w:pPr>
            <w:r w:rsidRPr="0039317E">
              <w:t>35.65</w:t>
            </w:r>
          </w:p>
        </w:tc>
        <w:tc>
          <w:tcPr>
            <w:tcW w:w="2204" w:type="dxa"/>
            <w:vAlign w:val="bottom"/>
          </w:tcPr>
          <w:p w14:paraId="1A217875" w14:textId="77777777" w:rsidR="00BC1848" w:rsidRPr="0039317E" w:rsidRDefault="00BC1848" w:rsidP="00BC1848">
            <w:pPr>
              <w:jc w:val="center"/>
            </w:pPr>
            <w:r w:rsidRPr="0039317E">
              <w:t>349° 04' 06''</w:t>
            </w:r>
          </w:p>
        </w:tc>
      </w:tr>
      <w:tr w:rsidR="00BC1848" w:rsidRPr="007050CD" w14:paraId="39DC8991" w14:textId="77777777" w:rsidTr="00BC1848">
        <w:trPr>
          <w:jc w:val="center"/>
        </w:trPr>
        <w:tc>
          <w:tcPr>
            <w:tcW w:w="9349" w:type="dxa"/>
            <w:gridSpan w:val="5"/>
          </w:tcPr>
          <w:p w14:paraId="36501904" w14:textId="77777777" w:rsidR="00BC1848" w:rsidRPr="007050CD" w:rsidRDefault="00BC1848" w:rsidP="00BC1848">
            <w:pPr>
              <w:jc w:val="center"/>
              <w:rPr>
                <w:b/>
              </w:rPr>
            </w:pPr>
            <w:r w:rsidRPr="007050CD">
              <w:rPr>
                <w:b/>
              </w:rPr>
              <w:t>:ЗУ5</w:t>
            </w:r>
          </w:p>
        </w:tc>
      </w:tr>
      <w:tr w:rsidR="00BC1848" w:rsidRPr="007050CD" w14:paraId="40710A32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5C9654B8" w14:textId="77777777" w:rsidR="00BC1848" w:rsidRPr="007050CD" w:rsidRDefault="00BC1848" w:rsidP="00BC1848">
            <w:pPr>
              <w:jc w:val="center"/>
            </w:pPr>
            <w:r w:rsidRPr="007050CD">
              <w:t>1</w:t>
            </w:r>
          </w:p>
        </w:tc>
        <w:tc>
          <w:tcPr>
            <w:tcW w:w="2149" w:type="dxa"/>
            <w:vAlign w:val="bottom"/>
          </w:tcPr>
          <w:p w14:paraId="0E3CF6E8" w14:textId="77777777" w:rsidR="00BC1848" w:rsidRPr="007050CD" w:rsidRDefault="00BC1848" w:rsidP="00BC1848">
            <w:pPr>
              <w:jc w:val="center"/>
            </w:pPr>
            <w:r w:rsidRPr="007050CD">
              <w:t>869184.95</w:t>
            </w:r>
          </w:p>
        </w:tc>
        <w:tc>
          <w:tcPr>
            <w:tcW w:w="1983" w:type="dxa"/>
            <w:vAlign w:val="bottom"/>
          </w:tcPr>
          <w:p w14:paraId="53D8D083" w14:textId="77777777" w:rsidR="00BC1848" w:rsidRPr="007050CD" w:rsidRDefault="00BC1848" w:rsidP="00BC1848">
            <w:pPr>
              <w:jc w:val="center"/>
            </w:pPr>
            <w:r w:rsidRPr="007050CD">
              <w:t>2703113.08</w:t>
            </w:r>
          </w:p>
        </w:tc>
        <w:tc>
          <w:tcPr>
            <w:tcW w:w="1595" w:type="dxa"/>
            <w:vAlign w:val="bottom"/>
          </w:tcPr>
          <w:p w14:paraId="3FC40E34" w14:textId="77777777" w:rsidR="00BC1848" w:rsidRPr="007050CD" w:rsidRDefault="00BC1848" w:rsidP="00BC1848">
            <w:pPr>
              <w:jc w:val="center"/>
            </w:pPr>
            <w:r w:rsidRPr="007050CD">
              <w:t>18.48</w:t>
            </w:r>
          </w:p>
        </w:tc>
        <w:tc>
          <w:tcPr>
            <w:tcW w:w="2204" w:type="dxa"/>
            <w:vAlign w:val="bottom"/>
          </w:tcPr>
          <w:p w14:paraId="5F61A7D9" w14:textId="77777777" w:rsidR="00BC1848" w:rsidRPr="007050CD" w:rsidRDefault="00BC1848" w:rsidP="00BC1848">
            <w:pPr>
              <w:jc w:val="center"/>
            </w:pPr>
            <w:r w:rsidRPr="007050CD">
              <w:t>80° 46' 56''</w:t>
            </w:r>
          </w:p>
        </w:tc>
      </w:tr>
      <w:tr w:rsidR="00BC1848" w:rsidRPr="007050CD" w14:paraId="30EC6504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4BA0FC40" w14:textId="77777777" w:rsidR="00BC1848" w:rsidRPr="007050CD" w:rsidRDefault="00BC1848" w:rsidP="00BC1848">
            <w:pPr>
              <w:jc w:val="center"/>
            </w:pPr>
            <w:r w:rsidRPr="007050CD">
              <w:t>2</w:t>
            </w:r>
          </w:p>
        </w:tc>
        <w:tc>
          <w:tcPr>
            <w:tcW w:w="2149" w:type="dxa"/>
            <w:vAlign w:val="bottom"/>
          </w:tcPr>
          <w:p w14:paraId="79FA0627" w14:textId="77777777" w:rsidR="00BC1848" w:rsidRPr="007050CD" w:rsidRDefault="00BC1848" w:rsidP="00BC1848">
            <w:pPr>
              <w:jc w:val="center"/>
            </w:pPr>
            <w:r w:rsidRPr="007050CD">
              <w:t>869187.91</w:t>
            </w:r>
          </w:p>
        </w:tc>
        <w:tc>
          <w:tcPr>
            <w:tcW w:w="1983" w:type="dxa"/>
            <w:vAlign w:val="bottom"/>
          </w:tcPr>
          <w:p w14:paraId="07CAFD62" w14:textId="77777777" w:rsidR="00BC1848" w:rsidRPr="007050CD" w:rsidRDefault="00BC1848" w:rsidP="00BC1848">
            <w:pPr>
              <w:jc w:val="center"/>
            </w:pPr>
            <w:r w:rsidRPr="007050CD">
              <w:t>2703131.32</w:t>
            </w:r>
          </w:p>
        </w:tc>
        <w:tc>
          <w:tcPr>
            <w:tcW w:w="1595" w:type="dxa"/>
            <w:vAlign w:val="bottom"/>
          </w:tcPr>
          <w:p w14:paraId="11674BC8" w14:textId="77777777" w:rsidR="00BC1848" w:rsidRPr="007050CD" w:rsidRDefault="00BC1848" w:rsidP="00BC1848">
            <w:pPr>
              <w:jc w:val="center"/>
            </w:pPr>
            <w:r w:rsidRPr="007050CD">
              <w:t>2.07</w:t>
            </w:r>
          </w:p>
        </w:tc>
        <w:tc>
          <w:tcPr>
            <w:tcW w:w="2204" w:type="dxa"/>
            <w:vAlign w:val="bottom"/>
          </w:tcPr>
          <w:p w14:paraId="42D2ED74" w14:textId="77777777" w:rsidR="00BC1848" w:rsidRPr="007050CD" w:rsidRDefault="00BC1848" w:rsidP="00BC1848">
            <w:pPr>
              <w:jc w:val="center"/>
            </w:pPr>
            <w:r w:rsidRPr="007050CD">
              <w:t>356° 07' 51''</w:t>
            </w:r>
          </w:p>
        </w:tc>
      </w:tr>
      <w:tr w:rsidR="00BC1848" w:rsidRPr="007050CD" w14:paraId="0904F5C2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77EC172D" w14:textId="77777777" w:rsidR="00BC1848" w:rsidRPr="007050CD" w:rsidRDefault="00BC1848" w:rsidP="00BC1848">
            <w:pPr>
              <w:jc w:val="center"/>
            </w:pPr>
            <w:r w:rsidRPr="007050CD">
              <w:t>3</w:t>
            </w:r>
          </w:p>
        </w:tc>
        <w:tc>
          <w:tcPr>
            <w:tcW w:w="2149" w:type="dxa"/>
            <w:vAlign w:val="bottom"/>
          </w:tcPr>
          <w:p w14:paraId="3742198D" w14:textId="77777777" w:rsidR="00BC1848" w:rsidRPr="007050CD" w:rsidRDefault="00BC1848" w:rsidP="00BC1848">
            <w:pPr>
              <w:jc w:val="center"/>
            </w:pPr>
            <w:r w:rsidRPr="007050CD">
              <w:t>869189.98</w:t>
            </w:r>
          </w:p>
        </w:tc>
        <w:tc>
          <w:tcPr>
            <w:tcW w:w="1983" w:type="dxa"/>
            <w:vAlign w:val="bottom"/>
          </w:tcPr>
          <w:p w14:paraId="7DDB07F7" w14:textId="77777777" w:rsidR="00BC1848" w:rsidRPr="007050CD" w:rsidRDefault="00BC1848" w:rsidP="00BC1848">
            <w:pPr>
              <w:jc w:val="center"/>
            </w:pPr>
            <w:r w:rsidRPr="007050CD">
              <w:t>2703131.18</w:t>
            </w:r>
          </w:p>
        </w:tc>
        <w:tc>
          <w:tcPr>
            <w:tcW w:w="1595" w:type="dxa"/>
            <w:vAlign w:val="bottom"/>
          </w:tcPr>
          <w:p w14:paraId="56CD9573" w14:textId="77777777" w:rsidR="00BC1848" w:rsidRPr="007050CD" w:rsidRDefault="00BC1848" w:rsidP="00BC1848">
            <w:pPr>
              <w:jc w:val="center"/>
            </w:pPr>
            <w:r w:rsidRPr="007050CD">
              <w:t>20.5</w:t>
            </w:r>
          </w:p>
        </w:tc>
        <w:tc>
          <w:tcPr>
            <w:tcW w:w="2204" w:type="dxa"/>
            <w:vAlign w:val="bottom"/>
          </w:tcPr>
          <w:p w14:paraId="27EB4D65" w14:textId="77777777" w:rsidR="00BC1848" w:rsidRPr="007050CD" w:rsidRDefault="00BC1848" w:rsidP="00BC1848">
            <w:pPr>
              <w:jc w:val="center"/>
            </w:pPr>
            <w:r w:rsidRPr="007050CD">
              <w:t>79° 12' 19''</w:t>
            </w:r>
          </w:p>
        </w:tc>
      </w:tr>
      <w:tr w:rsidR="00BC1848" w:rsidRPr="007050CD" w14:paraId="75B3C2FD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E54D3B1" w14:textId="77777777" w:rsidR="00BC1848" w:rsidRPr="007050CD" w:rsidRDefault="00BC1848" w:rsidP="00BC1848">
            <w:pPr>
              <w:jc w:val="center"/>
            </w:pPr>
            <w:r w:rsidRPr="007050CD">
              <w:t>4</w:t>
            </w:r>
          </w:p>
        </w:tc>
        <w:tc>
          <w:tcPr>
            <w:tcW w:w="2149" w:type="dxa"/>
            <w:vAlign w:val="bottom"/>
          </w:tcPr>
          <w:p w14:paraId="3749FA54" w14:textId="77777777" w:rsidR="00BC1848" w:rsidRPr="007050CD" w:rsidRDefault="00BC1848" w:rsidP="00BC1848">
            <w:pPr>
              <w:jc w:val="center"/>
            </w:pPr>
            <w:r w:rsidRPr="007050CD">
              <w:t>869193.82</w:t>
            </w:r>
          </w:p>
        </w:tc>
        <w:tc>
          <w:tcPr>
            <w:tcW w:w="1983" w:type="dxa"/>
            <w:vAlign w:val="bottom"/>
          </w:tcPr>
          <w:p w14:paraId="2C1537DE" w14:textId="77777777" w:rsidR="00BC1848" w:rsidRPr="007050CD" w:rsidRDefault="00BC1848" w:rsidP="00BC1848">
            <w:pPr>
              <w:jc w:val="center"/>
            </w:pPr>
            <w:r w:rsidRPr="007050CD">
              <w:t>2703151.32</w:t>
            </w:r>
          </w:p>
        </w:tc>
        <w:tc>
          <w:tcPr>
            <w:tcW w:w="1595" w:type="dxa"/>
            <w:vAlign w:val="bottom"/>
          </w:tcPr>
          <w:p w14:paraId="450D00D6" w14:textId="77777777" w:rsidR="00BC1848" w:rsidRPr="007050CD" w:rsidRDefault="00BC1848" w:rsidP="00BC1848">
            <w:pPr>
              <w:jc w:val="center"/>
            </w:pPr>
            <w:r w:rsidRPr="007050CD">
              <w:t>1.27</w:t>
            </w:r>
          </w:p>
        </w:tc>
        <w:tc>
          <w:tcPr>
            <w:tcW w:w="2204" w:type="dxa"/>
            <w:vAlign w:val="bottom"/>
          </w:tcPr>
          <w:p w14:paraId="1EE5ECA2" w14:textId="77777777" w:rsidR="00BC1848" w:rsidRPr="007050CD" w:rsidRDefault="00BC1848" w:rsidP="00BC1848">
            <w:pPr>
              <w:jc w:val="center"/>
            </w:pPr>
            <w:r w:rsidRPr="007050CD">
              <w:t>81° 52' 12''</w:t>
            </w:r>
          </w:p>
        </w:tc>
      </w:tr>
      <w:tr w:rsidR="00BC1848" w:rsidRPr="007050CD" w14:paraId="1F7EA7CB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0C4C5056" w14:textId="77777777" w:rsidR="00BC1848" w:rsidRPr="007050CD" w:rsidRDefault="00BC1848" w:rsidP="00BC1848">
            <w:pPr>
              <w:jc w:val="center"/>
            </w:pPr>
            <w:r w:rsidRPr="007050CD">
              <w:t>5</w:t>
            </w:r>
          </w:p>
        </w:tc>
        <w:tc>
          <w:tcPr>
            <w:tcW w:w="2149" w:type="dxa"/>
            <w:vAlign w:val="bottom"/>
          </w:tcPr>
          <w:p w14:paraId="66B2A06C" w14:textId="77777777" w:rsidR="00BC1848" w:rsidRPr="007050CD" w:rsidRDefault="00BC1848" w:rsidP="00BC1848">
            <w:pPr>
              <w:jc w:val="center"/>
            </w:pPr>
            <w:r w:rsidRPr="007050CD">
              <w:t>869194</w:t>
            </w:r>
          </w:p>
        </w:tc>
        <w:tc>
          <w:tcPr>
            <w:tcW w:w="1983" w:type="dxa"/>
            <w:vAlign w:val="bottom"/>
          </w:tcPr>
          <w:p w14:paraId="6DC13D60" w14:textId="77777777" w:rsidR="00BC1848" w:rsidRPr="007050CD" w:rsidRDefault="00BC1848" w:rsidP="00BC1848">
            <w:pPr>
              <w:jc w:val="center"/>
            </w:pPr>
            <w:r w:rsidRPr="007050CD">
              <w:t>2703152.58</w:t>
            </w:r>
          </w:p>
        </w:tc>
        <w:tc>
          <w:tcPr>
            <w:tcW w:w="1595" w:type="dxa"/>
            <w:vAlign w:val="bottom"/>
          </w:tcPr>
          <w:p w14:paraId="295C8C87" w14:textId="77777777" w:rsidR="00BC1848" w:rsidRPr="007050CD" w:rsidRDefault="00BC1848" w:rsidP="00BC1848">
            <w:pPr>
              <w:jc w:val="center"/>
            </w:pPr>
            <w:r w:rsidRPr="007050CD">
              <w:t>2.22</w:t>
            </w:r>
          </w:p>
        </w:tc>
        <w:tc>
          <w:tcPr>
            <w:tcW w:w="2204" w:type="dxa"/>
            <w:vAlign w:val="bottom"/>
          </w:tcPr>
          <w:p w14:paraId="5E87EC3C" w14:textId="77777777" w:rsidR="00BC1848" w:rsidRPr="007050CD" w:rsidRDefault="00BC1848" w:rsidP="00BC1848">
            <w:pPr>
              <w:jc w:val="center"/>
            </w:pPr>
            <w:r w:rsidRPr="007050CD">
              <w:t>168° 01' 53''</w:t>
            </w:r>
          </w:p>
        </w:tc>
      </w:tr>
      <w:tr w:rsidR="00BC1848" w:rsidRPr="007050CD" w14:paraId="03A0CCB7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8F7E319" w14:textId="77777777" w:rsidR="00BC1848" w:rsidRPr="007050CD" w:rsidRDefault="00BC1848" w:rsidP="00BC1848">
            <w:pPr>
              <w:jc w:val="center"/>
            </w:pPr>
            <w:r w:rsidRPr="007050CD">
              <w:t>6</w:t>
            </w:r>
          </w:p>
        </w:tc>
        <w:tc>
          <w:tcPr>
            <w:tcW w:w="2149" w:type="dxa"/>
            <w:vAlign w:val="bottom"/>
          </w:tcPr>
          <w:p w14:paraId="38D01372" w14:textId="77777777" w:rsidR="00BC1848" w:rsidRPr="007050CD" w:rsidRDefault="00BC1848" w:rsidP="00BC1848">
            <w:pPr>
              <w:jc w:val="center"/>
            </w:pPr>
            <w:r w:rsidRPr="007050CD">
              <w:t>869191.83</w:t>
            </w:r>
          </w:p>
        </w:tc>
        <w:tc>
          <w:tcPr>
            <w:tcW w:w="1983" w:type="dxa"/>
            <w:vAlign w:val="bottom"/>
          </w:tcPr>
          <w:p w14:paraId="2186BC55" w14:textId="77777777" w:rsidR="00BC1848" w:rsidRPr="007050CD" w:rsidRDefault="00BC1848" w:rsidP="00BC1848">
            <w:pPr>
              <w:jc w:val="center"/>
            </w:pPr>
            <w:r w:rsidRPr="007050CD">
              <w:t>2703153.04</w:t>
            </w:r>
          </w:p>
        </w:tc>
        <w:tc>
          <w:tcPr>
            <w:tcW w:w="1595" w:type="dxa"/>
            <w:vAlign w:val="bottom"/>
          </w:tcPr>
          <w:p w14:paraId="48F3BA08" w14:textId="77777777" w:rsidR="00BC1848" w:rsidRPr="007050CD" w:rsidRDefault="00BC1848" w:rsidP="00BC1848">
            <w:pPr>
              <w:jc w:val="center"/>
            </w:pPr>
            <w:r w:rsidRPr="007050CD">
              <w:t>7.06</w:t>
            </w:r>
          </w:p>
        </w:tc>
        <w:tc>
          <w:tcPr>
            <w:tcW w:w="2204" w:type="dxa"/>
            <w:vAlign w:val="bottom"/>
          </w:tcPr>
          <w:p w14:paraId="4934A4BD" w14:textId="77777777" w:rsidR="00BC1848" w:rsidRPr="007050CD" w:rsidRDefault="00BC1848" w:rsidP="00BC1848">
            <w:pPr>
              <w:jc w:val="center"/>
            </w:pPr>
            <w:r w:rsidRPr="007050CD">
              <w:t>172° 45' 15''</w:t>
            </w:r>
          </w:p>
        </w:tc>
      </w:tr>
      <w:tr w:rsidR="00BC1848" w:rsidRPr="007050CD" w14:paraId="03A42DED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4ADA4B17" w14:textId="77777777" w:rsidR="00BC1848" w:rsidRPr="007050CD" w:rsidRDefault="00BC1848" w:rsidP="00BC1848">
            <w:pPr>
              <w:jc w:val="center"/>
            </w:pPr>
            <w:r w:rsidRPr="007050CD">
              <w:t>7</w:t>
            </w:r>
          </w:p>
        </w:tc>
        <w:tc>
          <w:tcPr>
            <w:tcW w:w="2149" w:type="dxa"/>
            <w:vAlign w:val="bottom"/>
          </w:tcPr>
          <w:p w14:paraId="337F9D8E" w14:textId="77777777" w:rsidR="00BC1848" w:rsidRPr="007050CD" w:rsidRDefault="00BC1848" w:rsidP="00BC1848">
            <w:pPr>
              <w:jc w:val="center"/>
            </w:pPr>
            <w:r w:rsidRPr="007050CD">
              <w:t>869184.83</w:t>
            </w:r>
          </w:p>
        </w:tc>
        <w:tc>
          <w:tcPr>
            <w:tcW w:w="1983" w:type="dxa"/>
            <w:vAlign w:val="bottom"/>
          </w:tcPr>
          <w:p w14:paraId="41CC0F27" w14:textId="77777777" w:rsidR="00BC1848" w:rsidRPr="007050CD" w:rsidRDefault="00BC1848" w:rsidP="00BC1848">
            <w:pPr>
              <w:jc w:val="center"/>
            </w:pPr>
            <w:r w:rsidRPr="007050CD">
              <w:t>2703153.93</w:t>
            </w:r>
          </w:p>
        </w:tc>
        <w:tc>
          <w:tcPr>
            <w:tcW w:w="1595" w:type="dxa"/>
            <w:vAlign w:val="bottom"/>
          </w:tcPr>
          <w:p w14:paraId="4C6E1858" w14:textId="77777777" w:rsidR="00BC1848" w:rsidRPr="007050CD" w:rsidRDefault="00BC1848" w:rsidP="00BC1848">
            <w:pPr>
              <w:jc w:val="center"/>
            </w:pPr>
            <w:r w:rsidRPr="007050CD">
              <w:t>16.35</w:t>
            </w:r>
          </w:p>
        </w:tc>
        <w:tc>
          <w:tcPr>
            <w:tcW w:w="2204" w:type="dxa"/>
            <w:vAlign w:val="bottom"/>
          </w:tcPr>
          <w:p w14:paraId="36A8C541" w14:textId="77777777" w:rsidR="00BC1848" w:rsidRPr="007050CD" w:rsidRDefault="00BC1848" w:rsidP="00BC1848">
            <w:pPr>
              <w:jc w:val="center"/>
            </w:pPr>
            <w:r w:rsidRPr="007050CD">
              <w:t>168° 21' 12''</w:t>
            </w:r>
          </w:p>
        </w:tc>
      </w:tr>
      <w:tr w:rsidR="00BC1848" w:rsidRPr="007050CD" w14:paraId="74E806D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C82925F" w14:textId="77777777" w:rsidR="00BC1848" w:rsidRPr="007050CD" w:rsidRDefault="00BC1848" w:rsidP="00BC1848">
            <w:pPr>
              <w:jc w:val="center"/>
            </w:pPr>
            <w:r w:rsidRPr="007050CD">
              <w:t>8</w:t>
            </w:r>
          </w:p>
        </w:tc>
        <w:tc>
          <w:tcPr>
            <w:tcW w:w="2149" w:type="dxa"/>
            <w:vAlign w:val="bottom"/>
          </w:tcPr>
          <w:p w14:paraId="483625F8" w14:textId="77777777" w:rsidR="00BC1848" w:rsidRPr="007050CD" w:rsidRDefault="00BC1848" w:rsidP="00BC1848">
            <w:pPr>
              <w:jc w:val="center"/>
            </w:pPr>
            <w:r w:rsidRPr="007050CD">
              <w:t>869168.82</w:t>
            </w:r>
          </w:p>
        </w:tc>
        <w:tc>
          <w:tcPr>
            <w:tcW w:w="1983" w:type="dxa"/>
            <w:vAlign w:val="bottom"/>
          </w:tcPr>
          <w:p w14:paraId="605B84AB" w14:textId="77777777" w:rsidR="00BC1848" w:rsidRPr="007050CD" w:rsidRDefault="00BC1848" w:rsidP="00BC1848">
            <w:pPr>
              <w:jc w:val="center"/>
            </w:pPr>
            <w:r w:rsidRPr="007050CD">
              <w:t>2703157.23</w:t>
            </w:r>
          </w:p>
        </w:tc>
        <w:tc>
          <w:tcPr>
            <w:tcW w:w="1595" w:type="dxa"/>
            <w:vAlign w:val="bottom"/>
          </w:tcPr>
          <w:p w14:paraId="31FD6B57" w14:textId="77777777" w:rsidR="00BC1848" w:rsidRPr="007050CD" w:rsidRDefault="00BC1848" w:rsidP="00BC1848">
            <w:pPr>
              <w:jc w:val="center"/>
            </w:pPr>
            <w:r w:rsidRPr="007050CD">
              <w:t>4.72</w:t>
            </w:r>
          </w:p>
        </w:tc>
        <w:tc>
          <w:tcPr>
            <w:tcW w:w="2204" w:type="dxa"/>
            <w:vAlign w:val="bottom"/>
          </w:tcPr>
          <w:p w14:paraId="620BAC90" w14:textId="77777777" w:rsidR="00BC1848" w:rsidRPr="007050CD" w:rsidRDefault="00BC1848" w:rsidP="00BC1848">
            <w:pPr>
              <w:jc w:val="center"/>
            </w:pPr>
            <w:r w:rsidRPr="007050CD">
              <w:t>169° 08' 31''</w:t>
            </w:r>
          </w:p>
        </w:tc>
      </w:tr>
      <w:tr w:rsidR="00BC1848" w:rsidRPr="007050CD" w14:paraId="69A7E89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45B9A50" w14:textId="77777777" w:rsidR="00BC1848" w:rsidRPr="007050CD" w:rsidRDefault="00BC1848" w:rsidP="00BC1848">
            <w:pPr>
              <w:jc w:val="center"/>
              <w:rPr>
                <w:lang w:val="en-US"/>
              </w:rPr>
            </w:pPr>
            <w:r w:rsidRPr="007050CD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93B9CB2" w14:textId="77777777" w:rsidR="00BC1848" w:rsidRPr="007050CD" w:rsidRDefault="00BC1848" w:rsidP="00BC1848">
            <w:pPr>
              <w:jc w:val="center"/>
            </w:pPr>
            <w:r w:rsidRPr="007050CD">
              <w:t>869164.18</w:t>
            </w:r>
          </w:p>
        </w:tc>
        <w:tc>
          <w:tcPr>
            <w:tcW w:w="1983" w:type="dxa"/>
            <w:vAlign w:val="bottom"/>
          </w:tcPr>
          <w:p w14:paraId="0EF723E5" w14:textId="77777777" w:rsidR="00BC1848" w:rsidRPr="007050CD" w:rsidRDefault="00BC1848" w:rsidP="00BC1848">
            <w:pPr>
              <w:jc w:val="center"/>
            </w:pPr>
            <w:r w:rsidRPr="007050CD">
              <w:t>2703158.12</w:t>
            </w:r>
          </w:p>
        </w:tc>
        <w:tc>
          <w:tcPr>
            <w:tcW w:w="1595" w:type="dxa"/>
            <w:vAlign w:val="bottom"/>
          </w:tcPr>
          <w:p w14:paraId="3A28C9C1" w14:textId="77777777" w:rsidR="00BC1848" w:rsidRPr="007050CD" w:rsidRDefault="00BC1848" w:rsidP="00BC1848">
            <w:pPr>
              <w:jc w:val="center"/>
            </w:pPr>
            <w:r w:rsidRPr="007050CD">
              <w:t>22.6</w:t>
            </w:r>
          </w:p>
        </w:tc>
        <w:tc>
          <w:tcPr>
            <w:tcW w:w="2204" w:type="dxa"/>
            <w:vAlign w:val="bottom"/>
          </w:tcPr>
          <w:p w14:paraId="49D0C87B" w14:textId="77777777" w:rsidR="00BC1848" w:rsidRPr="007050CD" w:rsidRDefault="00BC1848" w:rsidP="00BC1848">
            <w:pPr>
              <w:jc w:val="center"/>
            </w:pPr>
            <w:r w:rsidRPr="007050CD">
              <w:t>169° 14' 13''</w:t>
            </w:r>
          </w:p>
        </w:tc>
      </w:tr>
      <w:tr w:rsidR="00BC1848" w:rsidRPr="007050CD" w14:paraId="37ACD4F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992640F" w14:textId="77777777" w:rsidR="00BC1848" w:rsidRPr="007050CD" w:rsidRDefault="00BC1848" w:rsidP="00BC1848">
            <w:pPr>
              <w:jc w:val="center"/>
            </w:pPr>
            <w:r w:rsidRPr="007050CD">
              <w:t>10</w:t>
            </w:r>
          </w:p>
        </w:tc>
        <w:tc>
          <w:tcPr>
            <w:tcW w:w="2149" w:type="dxa"/>
            <w:vAlign w:val="bottom"/>
          </w:tcPr>
          <w:p w14:paraId="30157BAD" w14:textId="77777777" w:rsidR="00BC1848" w:rsidRPr="007050CD" w:rsidRDefault="00BC1848" w:rsidP="00BC1848">
            <w:pPr>
              <w:jc w:val="center"/>
            </w:pPr>
            <w:r w:rsidRPr="007050CD">
              <w:t>869141.98</w:t>
            </w:r>
          </w:p>
        </w:tc>
        <w:tc>
          <w:tcPr>
            <w:tcW w:w="1983" w:type="dxa"/>
            <w:vAlign w:val="bottom"/>
          </w:tcPr>
          <w:p w14:paraId="433668B9" w14:textId="77777777" w:rsidR="00BC1848" w:rsidRPr="007050CD" w:rsidRDefault="00BC1848" w:rsidP="00BC1848">
            <w:pPr>
              <w:jc w:val="center"/>
            </w:pPr>
            <w:r w:rsidRPr="007050CD">
              <w:t>2703162.34</w:t>
            </w:r>
          </w:p>
        </w:tc>
        <w:tc>
          <w:tcPr>
            <w:tcW w:w="1595" w:type="dxa"/>
            <w:vAlign w:val="bottom"/>
          </w:tcPr>
          <w:p w14:paraId="195C68FC" w14:textId="77777777" w:rsidR="00BC1848" w:rsidRPr="007050CD" w:rsidRDefault="00BC1848" w:rsidP="00BC1848">
            <w:pPr>
              <w:jc w:val="center"/>
            </w:pPr>
            <w:r w:rsidRPr="007050CD">
              <w:t>9.5</w:t>
            </w:r>
          </w:p>
        </w:tc>
        <w:tc>
          <w:tcPr>
            <w:tcW w:w="2204" w:type="dxa"/>
            <w:vAlign w:val="bottom"/>
          </w:tcPr>
          <w:p w14:paraId="093454FB" w14:textId="77777777" w:rsidR="00BC1848" w:rsidRPr="007050CD" w:rsidRDefault="00BC1848" w:rsidP="00BC1848">
            <w:pPr>
              <w:jc w:val="center"/>
            </w:pPr>
            <w:r w:rsidRPr="007050CD">
              <w:t>167° 46' 44''</w:t>
            </w:r>
          </w:p>
        </w:tc>
      </w:tr>
      <w:tr w:rsidR="00BC1848" w:rsidRPr="007050CD" w14:paraId="1FE96DA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C72A88C" w14:textId="77777777" w:rsidR="00BC1848" w:rsidRPr="007050CD" w:rsidRDefault="00BC1848" w:rsidP="00BC1848">
            <w:pPr>
              <w:jc w:val="center"/>
            </w:pPr>
            <w:r w:rsidRPr="007050CD">
              <w:t>11</w:t>
            </w:r>
          </w:p>
        </w:tc>
        <w:tc>
          <w:tcPr>
            <w:tcW w:w="2149" w:type="dxa"/>
            <w:vAlign w:val="bottom"/>
          </w:tcPr>
          <w:p w14:paraId="55B8F220" w14:textId="77777777" w:rsidR="00BC1848" w:rsidRPr="007050CD" w:rsidRDefault="00BC1848" w:rsidP="00BC1848">
            <w:pPr>
              <w:jc w:val="center"/>
            </w:pPr>
            <w:r w:rsidRPr="007050CD">
              <w:t>869132.7</w:t>
            </w:r>
          </w:p>
        </w:tc>
        <w:tc>
          <w:tcPr>
            <w:tcW w:w="1983" w:type="dxa"/>
            <w:vAlign w:val="bottom"/>
          </w:tcPr>
          <w:p w14:paraId="332DABCA" w14:textId="77777777" w:rsidR="00BC1848" w:rsidRPr="007050CD" w:rsidRDefault="00BC1848" w:rsidP="00BC1848">
            <w:pPr>
              <w:jc w:val="center"/>
            </w:pPr>
            <w:r w:rsidRPr="007050CD">
              <w:t>2703164.35</w:t>
            </w:r>
          </w:p>
        </w:tc>
        <w:tc>
          <w:tcPr>
            <w:tcW w:w="1595" w:type="dxa"/>
            <w:vAlign w:val="bottom"/>
          </w:tcPr>
          <w:p w14:paraId="7A242904" w14:textId="77777777" w:rsidR="00BC1848" w:rsidRPr="007050CD" w:rsidRDefault="00BC1848" w:rsidP="00BC1848">
            <w:pPr>
              <w:jc w:val="center"/>
            </w:pPr>
            <w:r w:rsidRPr="007050CD">
              <w:t>7.31</w:t>
            </w:r>
          </w:p>
        </w:tc>
        <w:tc>
          <w:tcPr>
            <w:tcW w:w="2204" w:type="dxa"/>
            <w:vAlign w:val="bottom"/>
          </w:tcPr>
          <w:p w14:paraId="584666FA" w14:textId="77777777" w:rsidR="00BC1848" w:rsidRPr="007050CD" w:rsidRDefault="00BC1848" w:rsidP="00BC1848">
            <w:pPr>
              <w:jc w:val="center"/>
            </w:pPr>
            <w:r w:rsidRPr="007050CD">
              <w:t>257° 40' 31''</w:t>
            </w:r>
          </w:p>
        </w:tc>
      </w:tr>
      <w:tr w:rsidR="00BC1848" w:rsidRPr="007050CD" w14:paraId="6889B5A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9203133" w14:textId="77777777" w:rsidR="00BC1848" w:rsidRPr="007050CD" w:rsidRDefault="00BC1848" w:rsidP="00BC1848">
            <w:pPr>
              <w:jc w:val="center"/>
            </w:pPr>
            <w:r w:rsidRPr="007050CD">
              <w:t>12</w:t>
            </w:r>
          </w:p>
        </w:tc>
        <w:tc>
          <w:tcPr>
            <w:tcW w:w="2149" w:type="dxa"/>
            <w:vAlign w:val="bottom"/>
          </w:tcPr>
          <w:p w14:paraId="430C5EB3" w14:textId="77777777" w:rsidR="00BC1848" w:rsidRPr="007050CD" w:rsidRDefault="00BC1848" w:rsidP="00BC1848">
            <w:pPr>
              <w:jc w:val="center"/>
            </w:pPr>
            <w:r w:rsidRPr="007050CD">
              <w:t>869131.14</w:t>
            </w:r>
          </w:p>
        </w:tc>
        <w:tc>
          <w:tcPr>
            <w:tcW w:w="1983" w:type="dxa"/>
            <w:vAlign w:val="bottom"/>
          </w:tcPr>
          <w:p w14:paraId="4C99C574" w14:textId="77777777" w:rsidR="00BC1848" w:rsidRPr="007050CD" w:rsidRDefault="00BC1848" w:rsidP="00BC1848">
            <w:pPr>
              <w:jc w:val="center"/>
            </w:pPr>
            <w:r w:rsidRPr="007050CD">
              <w:t>2703157.21</w:t>
            </w:r>
          </w:p>
        </w:tc>
        <w:tc>
          <w:tcPr>
            <w:tcW w:w="1595" w:type="dxa"/>
            <w:vAlign w:val="bottom"/>
          </w:tcPr>
          <w:p w14:paraId="4238D778" w14:textId="77777777" w:rsidR="00BC1848" w:rsidRPr="007050CD" w:rsidRDefault="00BC1848" w:rsidP="00BC1848">
            <w:pPr>
              <w:jc w:val="center"/>
            </w:pPr>
            <w:r w:rsidRPr="007050CD">
              <w:t>16.42</w:t>
            </w:r>
          </w:p>
        </w:tc>
        <w:tc>
          <w:tcPr>
            <w:tcW w:w="2204" w:type="dxa"/>
            <w:vAlign w:val="bottom"/>
          </w:tcPr>
          <w:p w14:paraId="19AEF8C1" w14:textId="77777777" w:rsidR="00BC1848" w:rsidRPr="007050CD" w:rsidRDefault="00BC1848" w:rsidP="00BC1848">
            <w:pPr>
              <w:jc w:val="center"/>
            </w:pPr>
            <w:r w:rsidRPr="007050CD">
              <w:t>257° 24' 38''</w:t>
            </w:r>
          </w:p>
        </w:tc>
      </w:tr>
      <w:tr w:rsidR="00BC1848" w:rsidRPr="007050CD" w14:paraId="7BC821F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60A30E5" w14:textId="77777777" w:rsidR="00BC1848" w:rsidRPr="007050CD" w:rsidRDefault="00BC1848" w:rsidP="00BC1848">
            <w:pPr>
              <w:jc w:val="center"/>
            </w:pPr>
            <w:r w:rsidRPr="007050CD">
              <w:t>13</w:t>
            </w:r>
          </w:p>
        </w:tc>
        <w:tc>
          <w:tcPr>
            <w:tcW w:w="2149" w:type="dxa"/>
            <w:vAlign w:val="bottom"/>
          </w:tcPr>
          <w:p w14:paraId="50026C46" w14:textId="77777777" w:rsidR="00BC1848" w:rsidRPr="007050CD" w:rsidRDefault="00BC1848" w:rsidP="00BC1848">
            <w:pPr>
              <w:jc w:val="center"/>
            </w:pPr>
            <w:r w:rsidRPr="007050CD">
              <w:t>869127.56</w:t>
            </w:r>
          </w:p>
        </w:tc>
        <w:tc>
          <w:tcPr>
            <w:tcW w:w="1983" w:type="dxa"/>
            <w:vAlign w:val="bottom"/>
          </w:tcPr>
          <w:p w14:paraId="0800A448" w14:textId="77777777" w:rsidR="00BC1848" w:rsidRPr="007050CD" w:rsidRDefault="00BC1848" w:rsidP="00BC1848">
            <w:pPr>
              <w:jc w:val="center"/>
            </w:pPr>
            <w:r w:rsidRPr="007050CD">
              <w:t>2703141.18</w:t>
            </w:r>
          </w:p>
        </w:tc>
        <w:tc>
          <w:tcPr>
            <w:tcW w:w="1595" w:type="dxa"/>
            <w:vAlign w:val="bottom"/>
          </w:tcPr>
          <w:p w14:paraId="1BAB1262" w14:textId="77777777" w:rsidR="00BC1848" w:rsidRPr="007050CD" w:rsidRDefault="00BC1848" w:rsidP="00BC1848">
            <w:pPr>
              <w:jc w:val="center"/>
            </w:pPr>
            <w:r w:rsidRPr="007050CD">
              <w:t>5.46</w:t>
            </w:r>
          </w:p>
        </w:tc>
        <w:tc>
          <w:tcPr>
            <w:tcW w:w="2204" w:type="dxa"/>
            <w:vAlign w:val="bottom"/>
          </w:tcPr>
          <w:p w14:paraId="0CED043C" w14:textId="77777777" w:rsidR="00BC1848" w:rsidRPr="007050CD" w:rsidRDefault="00BC1848" w:rsidP="00BC1848">
            <w:pPr>
              <w:jc w:val="center"/>
            </w:pPr>
            <w:r w:rsidRPr="007050CD">
              <w:t>258° 03' 07''</w:t>
            </w:r>
          </w:p>
        </w:tc>
      </w:tr>
      <w:tr w:rsidR="00BC1848" w:rsidRPr="004B6ED6" w14:paraId="6F28AC5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7CC45CB" w14:textId="77777777" w:rsidR="00BC1848" w:rsidRPr="004B6ED6" w:rsidRDefault="00BC1848" w:rsidP="00BC1848">
            <w:pPr>
              <w:jc w:val="center"/>
            </w:pPr>
            <w:r w:rsidRPr="004B6ED6">
              <w:t>14</w:t>
            </w:r>
          </w:p>
        </w:tc>
        <w:tc>
          <w:tcPr>
            <w:tcW w:w="2149" w:type="dxa"/>
            <w:vAlign w:val="bottom"/>
          </w:tcPr>
          <w:p w14:paraId="029E4BCD" w14:textId="77777777" w:rsidR="00BC1848" w:rsidRPr="007050CD" w:rsidRDefault="00BC1848" w:rsidP="00BC1848">
            <w:pPr>
              <w:jc w:val="center"/>
            </w:pPr>
            <w:r w:rsidRPr="007050CD">
              <w:t>869126.43</w:t>
            </w:r>
          </w:p>
        </w:tc>
        <w:tc>
          <w:tcPr>
            <w:tcW w:w="1983" w:type="dxa"/>
            <w:vAlign w:val="bottom"/>
          </w:tcPr>
          <w:p w14:paraId="0DCE9CCA" w14:textId="77777777" w:rsidR="00BC1848" w:rsidRPr="007050CD" w:rsidRDefault="00BC1848" w:rsidP="00BC1848">
            <w:pPr>
              <w:jc w:val="center"/>
            </w:pPr>
            <w:r w:rsidRPr="007050CD">
              <w:t>2703135.84</w:t>
            </w:r>
          </w:p>
        </w:tc>
        <w:tc>
          <w:tcPr>
            <w:tcW w:w="1595" w:type="dxa"/>
            <w:vAlign w:val="bottom"/>
          </w:tcPr>
          <w:p w14:paraId="4A61B665" w14:textId="77777777" w:rsidR="00BC1848" w:rsidRPr="007050CD" w:rsidRDefault="00BC1848" w:rsidP="00BC1848">
            <w:pPr>
              <w:jc w:val="center"/>
            </w:pPr>
            <w:r w:rsidRPr="007050CD">
              <w:t>13.26</w:t>
            </w:r>
          </w:p>
        </w:tc>
        <w:tc>
          <w:tcPr>
            <w:tcW w:w="2204" w:type="dxa"/>
            <w:vAlign w:val="bottom"/>
          </w:tcPr>
          <w:p w14:paraId="219F1656" w14:textId="77777777" w:rsidR="00BC1848" w:rsidRPr="007050CD" w:rsidRDefault="00BC1848" w:rsidP="00BC1848">
            <w:pPr>
              <w:jc w:val="center"/>
            </w:pPr>
            <w:r w:rsidRPr="007050CD">
              <w:t>257° 59' 12''</w:t>
            </w:r>
          </w:p>
        </w:tc>
      </w:tr>
      <w:tr w:rsidR="00BC1848" w:rsidRPr="004B6ED6" w14:paraId="5C63362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6679FC8" w14:textId="77777777" w:rsidR="00BC1848" w:rsidRPr="004B6ED6" w:rsidRDefault="00BC1848" w:rsidP="00BC1848">
            <w:pPr>
              <w:jc w:val="center"/>
            </w:pPr>
            <w:r w:rsidRPr="004B6ED6">
              <w:t>15</w:t>
            </w:r>
          </w:p>
        </w:tc>
        <w:tc>
          <w:tcPr>
            <w:tcW w:w="2149" w:type="dxa"/>
            <w:vAlign w:val="bottom"/>
          </w:tcPr>
          <w:p w14:paraId="506974FA" w14:textId="77777777" w:rsidR="00BC1848" w:rsidRPr="007050CD" w:rsidRDefault="00BC1848" w:rsidP="00BC1848">
            <w:pPr>
              <w:jc w:val="center"/>
            </w:pPr>
            <w:r w:rsidRPr="007050CD">
              <w:t>869123.67</w:t>
            </w:r>
          </w:p>
        </w:tc>
        <w:tc>
          <w:tcPr>
            <w:tcW w:w="1983" w:type="dxa"/>
            <w:vAlign w:val="bottom"/>
          </w:tcPr>
          <w:p w14:paraId="78B972EF" w14:textId="77777777" w:rsidR="00BC1848" w:rsidRPr="007050CD" w:rsidRDefault="00BC1848" w:rsidP="00BC1848">
            <w:pPr>
              <w:jc w:val="center"/>
            </w:pPr>
            <w:r w:rsidRPr="007050CD">
              <w:t>2703122.87</w:t>
            </w:r>
          </w:p>
        </w:tc>
        <w:tc>
          <w:tcPr>
            <w:tcW w:w="1595" w:type="dxa"/>
            <w:vAlign w:val="bottom"/>
          </w:tcPr>
          <w:p w14:paraId="7D7B2C0A" w14:textId="77777777" w:rsidR="00BC1848" w:rsidRPr="007050CD" w:rsidRDefault="00BC1848" w:rsidP="00BC1848">
            <w:pPr>
              <w:jc w:val="center"/>
            </w:pPr>
            <w:r w:rsidRPr="007050CD">
              <w:t>3</w:t>
            </w:r>
          </w:p>
        </w:tc>
        <w:tc>
          <w:tcPr>
            <w:tcW w:w="2204" w:type="dxa"/>
            <w:vAlign w:val="bottom"/>
          </w:tcPr>
          <w:p w14:paraId="79556727" w14:textId="77777777" w:rsidR="00BC1848" w:rsidRPr="007050CD" w:rsidRDefault="00BC1848" w:rsidP="00BC1848">
            <w:pPr>
              <w:jc w:val="center"/>
            </w:pPr>
            <w:r w:rsidRPr="007050CD">
              <w:t>252° 46' 16''</w:t>
            </w:r>
          </w:p>
        </w:tc>
      </w:tr>
      <w:tr w:rsidR="00BC1848" w:rsidRPr="004B6ED6" w14:paraId="25055E2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5227C05" w14:textId="77777777" w:rsidR="00BC1848" w:rsidRPr="004B6ED6" w:rsidRDefault="00BC1848" w:rsidP="00BC1848">
            <w:pPr>
              <w:jc w:val="center"/>
            </w:pPr>
            <w:r w:rsidRPr="004B6ED6">
              <w:t>16</w:t>
            </w:r>
          </w:p>
        </w:tc>
        <w:tc>
          <w:tcPr>
            <w:tcW w:w="2149" w:type="dxa"/>
            <w:vAlign w:val="bottom"/>
          </w:tcPr>
          <w:p w14:paraId="76FCA893" w14:textId="77777777" w:rsidR="00BC1848" w:rsidRPr="007050CD" w:rsidRDefault="00BC1848" w:rsidP="00BC1848">
            <w:pPr>
              <w:jc w:val="center"/>
            </w:pPr>
            <w:r w:rsidRPr="007050CD">
              <w:t>869122.78</w:t>
            </w:r>
          </w:p>
        </w:tc>
        <w:tc>
          <w:tcPr>
            <w:tcW w:w="1983" w:type="dxa"/>
            <w:vAlign w:val="bottom"/>
          </w:tcPr>
          <w:p w14:paraId="55DC0AA9" w14:textId="77777777" w:rsidR="00BC1848" w:rsidRPr="007050CD" w:rsidRDefault="00BC1848" w:rsidP="00BC1848">
            <w:pPr>
              <w:jc w:val="center"/>
            </w:pPr>
            <w:r w:rsidRPr="007050CD">
              <w:t>2703120</w:t>
            </w:r>
          </w:p>
        </w:tc>
        <w:tc>
          <w:tcPr>
            <w:tcW w:w="1595" w:type="dxa"/>
            <w:vAlign w:val="bottom"/>
          </w:tcPr>
          <w:p w14:paraId="7591C797" w14:textId="77777777" w:rsidR="00BC1848" w:rsidRPr="007050CD" w:rsidRDefault="00BC1848" w:rsidP="00BC1848">
            <w:pPr>
              <w:jc w:val="center"/>
            </w:pPr>
            <w:r w:rsidRPr="007050CD">
              <w:t>15.73</w:t>
            </w:r>
          </w:p>
        </w:tc>
        <w:tc>
          <w:tcPr>
            <w:tcW w:w="2204" w:type="dxa"/>
            <w:vAlign w:val="bottom"/>
          </w:tcPr>
          <w:p w14:paraId="74A2CFA8" w14:textId="77777777" w:rsidR="00BC1848" w:rsidRPr="007050CD" w:rsidRDefault="00BC1848" w:rsidP="00BC1848">
            <w:pPr>
              <w:jc w:val="center"/>
            </w:pPr>
            <w:r w:rsidRPr="007050CD">
              <w:t>347° 06' 13''</w:t>
            </w:r>
          </w:p>
        </w:tc>
      </w:tr>
      <w:tr w:rsidR="00BC1848" w:rsidRPr="004B6ED6" w14:paraId="48D76CB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9F9332A" w14:textId="77777777" w:rsidR="00BC1848" w:rsidRPr="004B6ED6" w:rsidRDefault="00BC1848" w:rsidP="00BC1848">
            <w:pPr>
              <w:jc w:val="center"/>
            </w:pPr>
            <w:r w:rsidRPr="004B6ED6">
              <w:t>17</w:t>
            </w:r>
          </w:p>
        </w:tc>
        <w:tc>
          <w:tcPr>
            <w:tcW w:w="2149" w:type="dxa"/>
            <w:vAlign w:val="bottom"/>
          </w:tcPr>
          <w:p w14:paraId="482CB2EA" w14:textId="77777777" w:rsidR="00BC1848" w:rsidRPr="007050CD" w:rsidRDefault="00BC1848" w:rsidP="00BC1848">
            <w:pPr>
              <w:jc w:val="center"/>
            </w:pPr>
            <w:r w:rsidRPr="007050CD">
              <w:t>869138.11</w:t>
            </w:r>
          </w:p>
        </w:tc>
        <w:tc>
          <w:tcPr>
            <w:tcW w:w="1983" w:type="dxa"/>
            <w:vAlign w:val="bottom"/>
          </w:tcPr>
          <w:p w14:paraId="75D8A0FB" w14:textId="77777777" w:rsidR="00BC1848" w:rsidRPr="007050CD" w:rsidRDefault="00BC1848" w:rsidP="00BC1848">
            <w:pPr>
              <w:jc w:val="center"/>
            </w:pPr>
            <w:r w:rsidRPr="007050CD">
              <w:t>2703116.49</w:t>
            </w:r>
          </w:p>
        </w:tc>
        <w:tc>
          <w:tcPr>
            <w:tcW w:w="1595" w:type="dxa"/>
            <w:vAlign w:val="bottom"/>
          </w:tcPr>
          <w:p w14:paraId="12A4C58E" w14:textId="77777777" w:rsidR="00BC1848" w:rsidRPr="007050CD" w:rsidRDefault="00BC1848" w:rsidP="00BC1848">
            <w:pPr>
              <w:jc w:val="center"/>
            </w:pPr>
            <w:r w:rsidRPr="007050CD">
              <w:t>2.11</w:t>
            </w:r>
          </w:p>
        </w:tc>
        <w:tc>
          <w:tcPr>
            <w:tcW w:w="2204" w:type="dxa"/>
            <w:vAlign w:val="bottom"/>
          </w:tcPr>
          <w:p w14:paraId="563BA28A" w14:textId="77777777" w:rsidR="00BC1848" w:rsidRPr="007050CD" w:rsidRDefault="00BC1848" w:rsidP="00BC1848">
            <w:pPr>
              <w:jc w:val="center"/>
            </w:pPr>
            <w:r w:rsidRPr="007050CD">
              <w:t>258° 15' 54''</w:t>
            </w:r>
          </w:p>
        </w:tc>
      </w:tr>
      <w:tr w:rsidR="00BC1848" w:rsidRPr="004B6ED6" w14:paraId="5B6A3FA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B716CA4" w14:textId="77777777" w:rsidR="00BC1848" w:rsidRPr="004B6ED6" w:rsidRDefault="00BC1848" w:rsidP="00BC1848">
            <w:pPr>
              <w:jc w:val="center"/>
            </w:pPr>
            <w:r w:rsidRPr="004B6ED6">
              <w:t>18</w:t>
            </w:r>
          </w:p>
        </w:tc>
        <w:tc>
          <w:tcPr>
            <w:tcW w:w="2149" w:type="dxa"/>
            <w:vAlign w:val="bottom"/>
          </w:tcPr>
          <w:p w14:paraId="196174BF" w14:textId="77777777" w:rsidR="00BC1848" w:rsidRPr="007050CD" w:rsidRDefault="00BC1848" w:rsidP="00BC1848">
            <w:pPr>
              <w:jc w:val="center"/>
            </w:pPr>
            <w:r w:rsidRPr="007050CD">
              <w:t>869137.68</w:t>
            </w:r>
          </w:p>
        </w:tc>
        <w:tc>
          <w:tcPr>
            <w:tcW w:w="1983" w:type="dxa"/>
            <w:vAlign w:val="bottom"/>
          </w:tcPr>
          <w:p w14:paraId="4AC87A75" w14:textId="77777777" w:rsidR="00BC1848" w:rsidRPr="007050CD" w:rsidRDefault="00BC1848" w:rsidP="00BC1848">
            <w:pPr>
              <w:jc w:val="center"/>
            </w:pPr>
            <w:r w:rsidRPr="007050CD">
              <w:t>2703114.42</w:t>
            </w:r>
          </w:p>
        </w:tc>
        <w:tc>
          <w:tcPr>
            <w:tcW w:w="1595" w:type="dxa"/>
            <w:vAlign w:val="bottom"/>
          </w:tcPr>
          <w:p w14:paraId="080EC7C1" w14:textId="77777777" w:rsidR="00BC1848" w:rsidRPr="007050CD" w:rsidRDefault="00BC1848" w:rsidP="00BC1848">
            <w:pPr>
              <w:jc w:val="center"/>
            </w:pPr>
            <w:r w:rsidRPr="007050CD">
              <w:t>1.94</w:t>
            </w:r>
          </w:p>
        </w:tc>
        <w:tc>
          <w:tcPr>
            <w:tcW w:w="2204" w:type="dxa"/>
            <w:vAlign w:val="bottom"/>
          </w:tcPr>
          <w:p w14:paraId="3A11E425" w14:textId="77777777" w:rsidR="00BC1848" w:rsidRPr="007050CD" w:rsidRDefault="00BC1848" w:rsidP="00BC1848">
            <w:pPr>
              <w:jc w:val="center"/>
            </w:pPr>
            <w:r w:rsidRPr="007050CD">
              <w:t>347° 49' 22''</w:t>
            </w:r>
          </w:p>
        </w:tc>
      </w:tr>
      <w:tr w:rsidR="00BC1848" w:rsidRPr="004B6ED6" w14:paraId="6808ED6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618A5D7" w14:textId="77777777" w:rsidR="00BC1848" w:rsidRPr="004B6ED6" w:rsidRDefault="00BC1848" w:rsidP="00BC1848">
            <w:pPr>
              <w:jc w:val="center"/>
            </w:pPr>
            <w:r w:rsidRPr="004B6ED6">
              <w:t>19</w:t>
            </w:r>
          </w:p>
        </w:tc>
        <w:tc>
          <w:tcPr>
            <w:tcW w:w="2149" w:type="dxa"/>
            <w:vAlign w:val="bottom"/>
          </w:tcPr>
          <w:p w14:paraId="4A9ED71C" w14:textId="77777777" w:rsidR="00BC1848" w:rsidRPr="007050CD" w:rsidRDefault="00BC1848" w:rsidP="00BC1848">
            <w:pPr>
              <w:jc w:val="center"/>
            </w:pPr>
            <w:r w:rsidRPr="007050CD">
              <w:t>869139.58</w:t>
            </w:r>
          </w:p>
        </w:tc>
        <w:tc>
          <w:tcPr>
            <w:tcW w:w="1983" w:type="dxa"/>
            <w:vAlign w:val="bottom"/>
          </w:tcPr>
          <w:p w14:paraId="4AAF3B3E" w14:textId="77777777" w:rsidR="00BC1848" w:rsidRPr="007050CD" w:rsidRDefault="00BC1848" w:rsidP="00BC1848">
            <w:pPr>
              <w:jc w:val="center"/>
            </w:pPr>
            <w:r w:rsidRPr="007050CD">
              <w:t>2703114.01</w:t>
            </w:r>
          </w:p>
        </w:tc>
        <w:tc>
          <w:tcPr>
            <w:tcW w:w="1595" w:type="dxa"/>
            <w:vAlign w:val="bottom"/>
          </w:tcPr>
          <w:p w14:paraId="3F808CD8" w14:textId="77777777" w:rsidR="00BC1848" w:rsidRPr="007050CD" w:rsidRDefault="00BC1848" w:rsidP="00BC1848">
            <w:pPr>
              <w:jc w:val="center"/>
            </w:pPr>
            <w:r w:rsidRPr="007050CD">
              <w:t>1.41</w:t>
            </w:r>
          </w:p>
        </w:tc>
        <w:tc>
          <w:tcPr>
            <w:tcW w:w="2204" w:type="dxa"/>
            <w:vAlign w:val="bottom"/>
          </w:tcPr>
          <w:p w14:paraId="41A813B5" w14:textId="77777777" w:rsidR="00BC1848" w:rsidRPr="007050CD" w:rsidRDefault="00BC1848" w:rsidP="00BC1848">
            <w:pPr>
              <w:jc w:val="center"/>
            </w:pPr>
            <w:r w:rsidRPr="007050CD">
              <w:t>352° 16' 17''</w:t>
            </w:r>
          </w:p>
        </w:tc>
      </w:tr>
      <w:tr w:rsidR="00BC1848" w:rsidRPr="004B6ED6" w14:paraId="1100D18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98882C7" w14:textId="77777777" w:rsidR="00BC1848" w:rsidRPr="004B6ED6" w:rsidRDefault="00BC1848" w:rsidP="00BC1848">
            <w:pPr>
              <w:jc w:val="center"/>
            </w:pPr>
            <w:r w:rsidRPr="004B6ED6">
              <w:t>20</w:t>
            </w:r>
          </w:p>
        </w:tc>
        <w:tc>
          <w:tcPr>
            <w:tcW w:w="2149" w:type="dxa"/>
            <w:vAlign w:val="bottom"/>
          </w:tcPr>
          <w:p w14:paraId="450DD785" w14:textId="77777777" w:rsidR="00BC1848" w:rsidRPr="007050CD" w:rsidRDefault="00BC1848" w:rsidP="00BC1848">
            <w:pPr>
              <w:jc w:val="center"/>
            </w:pPr>
            <w:r w:rsidRPr="007050CD">
              <w:t>869140.98</w:t>
            </w:r>
          </w:p>
        </w:tc>
        <w:tc>
          <w:tcPr>
            <w:tcW w:w="1983" w:type="dxa"/>
            <w:vAlign w:val="bottom"/>
          </w:tcPr>
          <w:p w14:paraId="3F11F13E" w14:textId="77777777" w:rsidR="00BC1848" w:rsidRPr="007050CD" w:rsidRDefault="00BC1848" w:rsidP="00BC1848">
            <w:pPr>
              <w:jc w:val="center"/>
            </w:pPr>
            <w:r w:rsidRPr="007050CD">
              <w:t>2703113.82</w:t>
            </w:r>
          </w:p>
        </w:tc>
        <w:tc>
          <w:tcPr>
            <w:tcW w:w="1595" w:type="dxa"/>
            <w:vAlign w:val="bottom"/>
          </w:tcPr>
          <w:p w14:paraId="2E60AEE4" w14:textId="77777777" w:rsidR="00BC1848" w:rsidRPr="007050CD" w:rsidRDefault="00BC1848" w:rsidP="00BC1848">
            <w:pPr>
              <w:jc w:val="center"/>
            </w:pPr>
            <w:r w:rsidRPr="007050CD">
              <w:t>2.04</w:t>
            </w:r>
          </w:p>
        </w:tc>
        <w:tc>
          <w:tcPr>
            <w:tcW w:w="2204" w:type="dxa"/>
            <w:vAlign w:val="bottom"/>
          </w:tcPr>
          <w:p w14:paraId="4E2232B9" w14:textId="77777777" w:rsidR="00BC1848" w:rsidRPr="007050CD" w:rsidRDefault="00BC1848" w:rsidP="00BC1848">
            <w:pPr>
              <w:jc w:val="center"/>
            </w:pPr>
            <w:r w:rsidRPr="007050CD">
              <w:t>78° 08' 25''</w:t>
            </w:r>
          </w:p>
        </w:tc>
      </w:tr>
      <w:tr w:rsidR="00BC1848" w:rsidRPr="004B6ED6" w14:paraId="76DC289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77203B9" w14:textId="77777777" w:rsidR="00BC1848" w:rsidRPr="004B6ED6" w:rsidRDefault="00BC1848" w:rsidP="00BC1848">
            <w:pPr>
              <w:jc w:val="center"/>
            </w:pPr>
            <w:r w:rsidRPr="004B6ED6">
              <w:t>21</w:t>
            </w:r>
          </w:p>
        </w:tc>
        <w:tc>
          <w:tcPr>
            <w:tcW w:w="2149" w:type="dxa"/>
            <w:vAlign w:val="bottom"/>
          </w:tcPr>
          <w:p w14:paraId="1C05C373" w14:textId="77777777" w:rsidR="00BC1848" w:rsidRPr="007050CD" w:rsidRDefault="00BC1848" w:rsidP="00BC1848">
            <w:pPr>
              <w:jc w:val="center"/>
            </w:pPr>
            <w:r w:rsidRPr="007050CD">
              <w:t>869141.4</w:t>
            </w:r>
          </w:p>
        </w:tc>
        <w:tc>
          <w:tcPr>
            <w:tcW w:w="1983" w:type="dxa"/>
            <w:vAlign w:val="bottom"/>
          </w:tcPr>
          <w:p w14:paraId="2427D431" w14:textId="77777777" w:rsidR="00BC1848" w:rsidRPr="007050CD" w:rsidRDefault="00BC1848" w:rsidP="00BC1848">
            <w:pPr>
              <w:jc w:val="center"/>
            </w:pPr>
            <w:r w:rsidRPr="007050CD">
              <w:t>2703115.82</w:t>
            </w:r>
          </w:p>
        </w:tc>
        <w:tc>
          <w:tcPr>
            <w:tcW w:w="1595" w:type="dxa"/>
            <w:vAlign w:val="bottom"/>
          </w:tcPr>
          <w:p w14:paraId="2704253B" w14:textId="77777777" w:rsidR="00BC1848" w:rsidRPr="007050CD" w:rsidRDefault="00BC1848" w:rsidP="00BC1848">
            <w:pPr>
              <w:jc w:val="center"/>
            </w:pPr>
            <w:r w:rsidRPr="007050CD">
              <w:t>5.8</w:t>
            </w:r>
          </w:p>
        </w:tc>
        <w:tc>
          <w:tcPr>
            <w:tcW w:w="2204" w:type="dxa"/>
            <w:vAlign w:val="bottom"/>
          </w:tcPr>
          <w:p w14:paraId="65152292" w14:textId="77777777" w:rsidR="00BC1848" w:rsidRPr="007050CD" w:rsidRDefault="00BC1848" w:rsidP="00BC1848">
            <w:pPr>
              <w:jc w:val="center"/>
            </w:pPr>
            <w:r w:rsidRPr="007050CD">
              <w:t>342° 58' 11''</w:t>
            </w:r>
          </w:p>
        </w:tc>
      </w:tr>
      <w:tr w:rsidR="00BC1848" w:rsidRPr="004B6ED6" w14:paraId="396B726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70DCB65" w14:textId="77777777" w:rsidR="00BC1848" w:rsidRPr="004B6ED6" w:rsidRDefault="00BC1848" w:rsidP="00BC1848">
            <w:pPr>
              <w:jc w:val="center"/>
            </w:pPr>
            <w:r w:rsidRPr="004B6ED6">
              <w:t>22</w:t>
            </w:r>
          </w:p>
        </w:tc>
        <w:tc>
          <w:tcPr>
            <w:tcW w:w="2149" w:type="dxa"/>
            <w:vAlign w:val="bottom"/>
          </w:tcPr>
          <w:p w14:paraId="6740D7DA" w14:textId="77777777" w:rsidR="00BC1848" w:rsidRPr="007050CD" w:rsidRDefault="00BC1848" w:rsidP="00BC1848">
            <w:pPr>
              <w:jc w:val="center"/>
            </w:pPr>
            <w:r w:rsidRPr="007050CD">
              <w:t>869146.95</w:t>
            </w:r>
          </w:p>
        </w:tc>
        <w:tc>
          <w:tcPr>
            <w:tcW w:w="1983" w:type="dxa"/>
            <w:vAlign w:val="bottom"/>
          </w:tcPr>
          <w:p w14:paraId="3DA5B145" w14:textId="77777777" w:rsidR="00BC1848" w:rsidRPr="007050CD" w:rsidRDefault="00BC1848" w:rsidP="00BC1848">
            <w:pPr>
              <w:jc w:val="center"/>
            </w:pPr>
            <w:r w:rsidRPr="007050CD">
              <w:t>2703114.12</w:t>
            </w:r>
          </w:p>
        </w:tc>
        <w:tc>
          <w:tcPr>
            <w:tcW w:w="1595" w:type="dxa"/>
            <w:vAlign w:val="bottom"/>
          </w:tcPr>
          <w:p w14:paraId="188E6D33" w14:textId="77777777" w:rsidR="00BC1848" w:rsidRPr="007050CD" w:rsidRDefault="00BC1848" w:rsidP="00BC1848">
            <w:pPr>
              <w:jc w:val="center"/>
            </w:pPr>
            <w:r w:rsidRPr="007050CD">
              <w:t>17.8</w:t>
            </w:r>
          </w:p>
        </w:tc>
        <w:tc>
          <w:tcPr>
            <w:tcW w:w="2204" w:type="dxa"/>
            <w:vAlign w:val="bottom"/>
          </w:tcPr>
          <w:p w14:paraId="2AFFFBCB" w14:textId="77777777" w:rsidR="00BC1848" w:rsidRPr="007050CD" w:rsidRDefault="00BC1848" w:rsidP="00BC1848">
            <w:pPr>
              <w:jc w:val="center"/>
            </w:pPr>
            <w:r w:rsidRPr="007050CD">
              <w:t>349° 13' 13''</w:t>
            </w:r>
          </w:p>
        </w:tc>
      </w:tr>
      <w:tr w:rsidR="00BC1848" w:rsidRPr="004B6ED6" w14:paraId="3E9F866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A1113EA" w14:textId="77777777" w:rsidR="00BC1848" w:rsidRPr="004B6ED6" w:rsidRDefault="00BC1848" w:rsidP="00BC1848">
            <w:pPr>
              <w:jc w:val="center"/>
            </w:pPr>
            <w:r w:rsidRPr="004B6ED6">
              <w:t>23</w:t>
            </w:r>
          </w:p>
        </w:tc>
        <w:tc>
          <w:tcPr>
            <w:tcW w:w="2149" w:type="dxa"/>
            <w:vAlign w:val="bottom"/>
          </w:tcPr>
          <w:p w14:paraId="2C35D5D2" w14:textId="77777777" w:rsidR="00BC1848" w:rsidRPr="007050CD" w:rsidRDefault="00BC1848" w:rsidP="00BC1848">
            <w:pPr>
              <w:jc w:val="center"/>
            </w:pPr>
            <w:r w:rsidRPr="007050CD">
              <w:t>869164.44</w:t>
            </w:r>
          </w:p>
        </w:tc>
        <w:tc>
          <w:tcPr>
            <w:tcW w:w="1983" w:type="dxa"/>
            <w:vAlign w:val="bottom"/>
          </w:tcPr>
          <w:p w14:paraId="28589CA7" w14:textId="77777777" w:rsidR="00BC1848" w:rsidRPr="007050CD" w:rsidRDefault="00BC1848" w:rsidP="00BC1848">
            <w:pPr>
              <w:jc w:val="center"/>
            </w:pPr>
            <w:r w:rsidRPr="007050CD">
              <w:t>2703110.79</w:t>
            </w:r>
          </w:p>
        </w:tc>
        <w:tc>
          <w:tcPr>
            <w:tcW w:w="1595" w:type="dxa"/>
            <w:vAlign w:val="bottom"/>
          </w:tcPr>
          <w:p w14:paraId="6A7E7175" w14:textId="77777777" w:rsidR="00BC1848" w:rsidRPr="007050CD" w:rsidRDefault="00BC1848" w:rsidP="00BC1848">
            <w:pPr>
              <w:jc w:val="center"/>
            </w:pPr>
            <w:r w:rsidRPr="007050CD">
              <w:t>15.1</w:t>
            </w:r>
          </w:p>
        </w:tc>
        <w:tc>
          <w:tcPr>
            <w:tcW w:w="2204" w:type="dxa"/>
            <w:vAlign w:val="bottom"/>
          </w:tcPr>
          <w:p w14:paraId="0FD37797" w14:textId="77777777" w:rsidR="00BC1848" w:rsidRPr="007050CD" w:rsidRDefault="00BC1848" w:rsidP="00BC1848">
            <w:pPr>
              <w:jc w:val="center"/>
            </w:pPr>
            <w:r w:rsidRPr="007050CD">
              <w:t>355° 44' 48''</w:t>
            </w:r>
          </w:p>
        </w:tc>
      </w:tr>
      <w:tr w:rsidR="00BC1848" w:rsidRPr="004B6ED6" w14:paraId="6A60C53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8F470F2" w14:textId="77777777" w:rsidR="00BC1848" w:rsidRPr="004B6ED6" w:rsidRDefault="00BC1848" w:rsidP="00BC1848">
            <w:pPr>
              <w:jc w:val="center"/>
            </w:pPr>
            <w:r w:rsidRPr="004B6ED6">
              <w:t>24</w:t>
            </w:r>
          </w:p>
        </w:tc>
        <w:tc>
          <w:tcPr>
            <w:tcW w:w="2149" w:type="dxa"/>
            <w:vAlign w:val="bottom"/>
          </w:tcPr>
          <w:p w14:paraId="249D9EA0" w14:textId="77777777" w:rsidR="00BC1848" w:rsidRPr="007050CD" w:rsidRDefault="00BC1848" w:rsidP="00BC1848">
            <w:pPr>
              <w:jc w:val="center"/>
            </w:pPr>
            <w:r w:rsidRPr="007050CD">
              <w:t>869179.5</w:t>
            </w:r>
          </w:p>
        </w:tc>
        <w:tc>
          <w:tcPr>
            <w:tcW w:w="1983" w:type="dxa"/>
            <w:vAlign w:val="bottom"/>
          </w:tcPr>
          <w:p w14:paraId="4DDB2821" w14:textId="77777777" w:rsidR="00BC1848" w:rsidRPr="007050CD" w:rsidRDefault="00BC1848" w:rsidP="00BC1848">
            <w:pPr>
              <w:jc w:val="center"/>
            </w:pPr>
            <w:r w:rsidRPr="007050CD">
              <w:t>2703109.67</w:t>
            </w:r>
          </w:p>
        </w:tc>
        <w:tc>
          <w:tcPr>
            <w:tcW w:w="1595" w:type="dxa"/>
            <w:vAlign w:val="bottom"/>
          </w:tcPr>
          <w:p w14:paraId="6B9F692E" w14:textId="77777777" w:rsidR="00BC1848" w:rsidRPr="007050CD" w:rsidRDefault="00BC1848" w:rsidP="00BC1848">
            <w:pPr>
              <w:jc w:val="center"/>
            </w:pPr>
            <w:r w:rsidRPr="007050CD">
              <w:t>6.43</w:t>
            </w:r>
          </w:p>
        </w:tc>
        <w:tc>
          <w:tcPr>
            <w:tcW w:w="2204" w:type="dxa"/>
            <w:vAlign w:val="bottom"/>
          </w:tcPr>
          <w:p w14:paraId="5D92F8D4" w14:textId="77777777" w:rsidR="00BC1848" w:rsidRPr="007050CD" w:rsidRDefault="00BC1848" w:rsidP="00BC1848">
            <w:pPr>
              <w:jc w:val="center"/>
            </w:pPr>
            <w:r w:rsidRPr="007050CD">
              <w:t>32° 02' 01''</w:t>
            </w:r>
          </w:p>
        </w:tc>
      </w:tr>
      <w:tr w:rsidR="00BC1848" w:rsidRPr="007050CD" w14:paraId="2BF838D5" w14:textId="77777777" w:rsidTr="00BC1848">
        <w:trPr>
          <w:jc w:val="center"/>
        </w:trPr>
        <w:tc>
          <w:tcPr>
            <w:tcW w:w="9349" w:type="dxa"/>
            <w:gridSpan w:val="5"/>
          </w:tcPr>
          <w:p w14:paraId="1D7BA867" w14:textId="77777777" w:rsidR="00BC1848" w:rsidRPr="00957BC1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:ЗУ6</w:t>
            </w:r>
          </w:p>
        </w:tc>
      </w:tr>
      <w:tr w:rsidR="00BC1848" w:rsidRPr="007050CD" w14:paraId="4F42359D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6CA90CCE" w14:textId="77777777" w:rsidR="00BC1848" w:rsidRPr="007050CD" w:rsidRDefault="00BC1848" w:rsidP="00BC1848">
            <w:pPr>
              <w:jc w:val="center"/>
            </w:pPr>
            <w:r w:rsidRPr="007050CD">
              <w:t>1</w:t>
            </w:r>
          </w:p>
        </w:tc>
        <w:tc>
          <w:tcPr>
            <w:tcW w:w="2149" w:type="dxa"/>
            <w:vAlign w:val="bottom"/>
          </w:tcPr>
          <w:p w14:paraId="2C5D3B57" w14:textId="77777777" w:rsidR="00BC1848" w:rsidRPr="007050CD" w:rsidRDefault="00BC1848" w:rsidP="00BC1848">
            <w:pPr>
              <w:jc w:val="center"/>
            </w:pPr>
            <w:r w:rsidRPr="007050CD">
              <w:t>869018.96</w:t>
            </w:r>
          </w:p>
        </w:tc>
        <w:tc>
          <w:tcPr>
            <w:tcW w:w="1983" w:type="dxa"/>
            <w:vAlign w:val="bottom"/>
          </w:tcPr>
          <w:p w14:paraId="0FBA3FDE" w14:textId="77777777" w:rsidR="00BC1848" w:rsidRPr="007050CD" w:rsidRDefault="00BC1848" w:rsidP="00BC1848">
            <w:pPr>
              <w:jc w:val="center"/>
            </w:pPr>
            <w:r w:rsidRPr="007050CD">
              <w:t>2702973.58</w:t>
            </w:r>
          </w:p>
        </w:tc>
        <w:tc>
          <w:tcPr>
            <w:tcW w:w="1595" w:type="dxa"/>
            <w:vAlign w:val="bottom"/>
          </w:tcPr>
          <w:p w14:paraId="7730D128" w14:textId="77777777" w:rsidR="00BC1848" w:rsidRPr="007050CD" w:rsidRDefault="00BC1848" w:rsidP="00BC1848">
            <w:pPr>
              <w:jc w:val="center"/>
            </w:pPr>
            <w:r w:rsidRPr="007050CD">
              <w:t>22.55</w:t>
            </w:r>
          </w:p>
        </w:tc>
        <w:tc>
          <w:tcPr>
            <w:tcW w:w="2204" w:type="dxa"/>
            <w:vAlign w:val="bottom"/>
          </w:tcPr>
          <w:p w14:paraId="26D4DD80" w14:textId="77777777" w:rsidR="00BC1848" w:rsidRPr="007050CD" w:rsidRDefault="00BC1848" w:rsidP="00BC1848">
            <w:pPr>
              <w:jc w:val="center"/>
            </w:pPr>
            <w:r w:rsidRPr="007050CD">
              <w:t>69° 02' 01''</w:t>
            </w:r>
          </w:p>
        </w:tc>
      </w:tr>
      <w:tr w:rsidR="00BC1848" w:rsidRPr="007050CD" w14:paraId="7D98F097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3A0FB821" w14:textId="77777777" w:rsidR="00BC1848" w:rsidRPr="007050CD" w:rsidRDefault="00BC1848" w:rsidP="00BC1848">
            <w:pPr>
              <w:jc w:val="center"/>
            </w:pPr>
            <w:r w:rsidRPr="007050CD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081799A4" w14:textId="77777777" w:rsidR="00BC1848" w:rsidRPr="007050CD" w:rsidRDefault="00BC1848" w:rsidP="00BC1848">
            <w:pPr>
              <w:jc w:val="center"/>
            </w:pPr>
            <w:r w:rsidRPr="007050CD">
              <w:t>869027.03</w:t>
            </w:r>
          </w:p>
        </w:tc>
        <w:tc>
          <w:tcPr>
            <w:tcW w:w="1983" w:type="dxa"/>
            <w:vAlign w:val="bottom"/>
          </w:tcPr>
          <w:p w14:paraId="0C6DDF47" w14:textId="77777777" w:rsidR="00BC1848" w:rsidRPr="007050CD" w:rsidRDefault="00BC1848" w:rsidP="00BC1848">
            <w:pPr>
              <w:jc w:val="center"/>
            </w:pPr>
            <w:r w:rsidRPr="007050CD">
              <w:t>2702994.64</w:t>
            </w:r>
          </w:p>
        </w:tc>
        <w:tc>
          <w:tcPr>
            <w:tcW w:w="1595" w:type="dxa"/>
            <w:vAlign w:val="bottom"/>
          </w:tcPr>
          <w:p w14:paraId="6E1B7132" w14:textId="77777777" w:rsidR="00BC1848" w:rsidRPr="007050CD" w:rsidRDefault="00BC1848" w:rsidP="00BC1848">
            <w:pPr>
              <w:jc w:val="center"/>
            </w:pPr>
            <w:r w:rsidRPr="007050CD">
              <w:t>12.14</w:t>
            </w:r>
          </w:p>
        </w:tc>
        <w:tc>
          <w:tcPr>
            <w:tcW w:w="2204" w:type="dxa"/>
            <w:vAlign w:val="bottom"/>
          </w:tcPr>
          <w:p w14:paraId="2DD2732A" w14:textId="77777777" w:rsidR="00BC1848" w:rsidRPr="007050CD" w:rsidRDefault="00BC1848" w:rsidP="00BC1848">
            <w:pPr>
              <w:jc w:val="center"/>
            </w:pPr>
            <w:r w:rsidRPr="007050CD">
              <w:t>47° 34' 15''</w:t>
            </w:r>
          </w:p>
        </w:tc>
      </w:tr>
      <w:tr w:rsidR="00BC1848" w:rsidRPr="007050CD" w14:paraId="2DFE6EE6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6F52C4FE" w14:textId="77777777" w:rsidR="00BC1848" w:rsidRPr="007050CD" w:rsidRDefault="00BC1848" w:rsidP="00BC1848">
            <w:pPr>
              <w:jc w:val="center"/>
            </w:pPr>
            <w:r w:rsidRPr="007050CD">
              <w:t>3</w:t>
            </w:r>
          </w:p>
        </w:tc>
        <w:tc>
          <w:tcPr>
            <w:tcW w:w="2149" w:type="dxa"/>
            <w:vAlign w:val="bottom"/>
          </w:tcPr>
          <w:p w14:paraId="555C3317" w14:textId="77777777" w:rsidR="00BC1848" w:rsidRPr="007050CD" w:rsidRDefault="00BC1848" w:rsidP="00BC1848">
            <w:pPr>
              <w:jc w:val="center"/>
            </w:pPr>
            <w:r w:rsidRPr="007050CD">
              <w:t>869035.22</w:t>
            </w:r>
          </w:p>
        </w:tc>
        <w:tc>
          <w:tcPr>
            <w:tcW w:w="1983" w:type="dxa"/>
            <w:vAlign w:val="bottom"/>
          </w:tcPr>
          <w:p w14:paraId="4D20EC12" w14:textId="77777777" w:rsidR="00BC1848" w:rsidRPr="007050CD" w:rsidRDefault="00BC1848" w:rsidP="00BC1848">
            <w:pPr>
              <w:jc w:val="center"/>
            </w:pPr>
            <w:r w:rsidRPr="007050CD">
              <w:t>2703003.6</w:t>
            </w:r>
          </w:p>
        </w:tc>
        <w:tc>
          <w:tcPr>
            <w:tcW w:w="1595" w:type="dxa"/>
            <w:vAlign w:val="bottom"/>
          </w:tcPr>
          <w:p w14:paraId="030D4BE7" w14:textId="77777777" w:rsidR="00BC1848" w:rsidRPr="007050CD" w:rsidRDefault="00BC1848" w:rsidP="00BC1848">
            <w:pPr>
              <w:jc w:val="center"/>
            </w:pPr>
            <w:r w:rsidRPr="007050CD">
              <w:t>5.23</w:t>
            </w:r>
          </w:p>
        </w:tc>
        <w:tc>
          <w:tcPr>
            <w:tcW w:w="2204" w:type="dxa"/>
            <w:vAlign w:val="bottom"/>
          </w:tcPr>
          <w:p w14:paraId="30259CD5" w14:textId="77777777" w:rsidR="00BC1848" w:rsidRPr="007050CD" w:rsidRDefault="00BC1848" w:rsidP="00BC1848">
            <w:pPr>
              <w:jc w:val="center"/>
            </w:pPr>
            <w:r w:rsidRPr="007050CD">
              <w:t>64° 51' 26''</w:t>
            </w:r>
          </w:p>
        </w:tc>
      </w:tr>
      <w:tr w:rsidR="00BC1848" w:rsidRPr="007050CD" w14:paraId="42E08E34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4F13E08" w14:textId="77777777" w:rsidR="00BC1848" w:rsidRPr="007050CD" w:rsidRDefault="00BC1848" w:rsidP="00BC1848">
            <w:pPr>
              <w:jc w:val="center"/>
            </w:pPr>
            <w:r w:rsidRPr="007050CD">
              <w:t>4</w:t>
            </w:r>
          </w:p>
        </w:tc>
        <w:tc>
          <w:tcPr>
            <w:tcW w:w="2149" w:type="dxa"/>
            <w:vAlign w:val="bottom"/>
          </w:tcPr>
          <w:p w14:paraId="05E56F88" w14:textId="77777777" w:rsidR="00BC1848" w:rsidRPr="007050CD" w:rsidRDefault="00BC1848" w:rsidP="00BC1848">
            <w:pPr>
              <w:jc w:val="center"/>
            </w:pPr>
            <w:r w:rsidRPr="007050CD">
              <w:t>869037.44</w:t>
            </w:r>
          </w:p>
        </w:tc>
        <w:tc>
          <w:tcPr>
            <w:tcW w:w="1983" w:type="dxa"/>
            <w:vAlign w:val="bottom"/>
          </w:tcPr>
          <w:p w14:paraId="4DF477D7" w14:textId="77777777" w:rsidR="00BC1848" w:rsidRPr="007050CD" w:rsidRDefault="00BC1848" w:rsidP="00BC1848">
            <w:pPr>
              <w:jc w:val="center"/>
            </w:pPr>
            <w:r w:rsidRPr="007050CD">
              <w:t>2703008.33</w:t>
            </w:r>
          </w:p>
        </w:tc>
        <w:tc>
          <w:tcPr>
            <w:tcW w:w="1595" w:type="dxa"/>
            <w:vAlign w:val="bottom"/>
          </w:tcPr>
          <w:p w14:paraId="36A65F3A" w14:textId="77777777" w:rsidR="00BC1848" w:rsidRPr="007050CD" w:rsidRDefault="00BC1848" w:rsidP="00BC1848">
            <w:pPr>
              <w:jc w:val="center"/>
            </w:pPr>
            <w:r w:rsidRPr="007050CD">
              <w:t>41.8</w:t>
            </w:r>
          </w:p>
        </w:tc>
        <w:tc>
          <w:tcPr>
            <w:tcW w:w="2204" w:type="dxa"/>
            <w:vAlign w:val="bottom"/>
          </w:tcPr>
          <w:p w14:paraId="27A01208" w14:textId="77777777" w:rsidR="00BC1848" w:rsidRPr="007050CD" w:rsidRDefault="00BC1848" w:rsidP="00BC1848">
            <w:pPr>
              <w:jc w:val="center"/>
            </w:pPr>
            <w:r w:rsidRPr="007050CD">
              <w:t>159° 40' 30''</w:t>
            </w:r>
          </w:p>
        </w:tc>
      </w:tr>
      <w:tr w:rsidR="00BC1848" w:rsidRPr="007050CD" w14:paraId="643A5F4A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BBC3DCD" w14:textId="77777777" w:rsidR="00BC1848" w:rsidRPr="007050CD" w:rsidRDefault="00BC1848" w:rsidP="00BC1848">
            <w:pPr>
              <w:jc w:val="center"/>
            </w:pPr>
            <w:r w:rsidRPr="007050CD">
              <w:t>5</w:t>
            </w:r>
          </w:p>
        </w:tc>
        <w:tc>
          <w:tcPr>
            <w:tcW w:w="2149" w:type="dxa"/>
            <w:vAlign w:val="bottom"/>
          </w:tcPr>
          <w:p w14:paraId="3F9BC44E" w14:textId="77777777" w:rsidR="00BC1848" w:rsidRPr="007050CD" w:rsidRDefault="00BC1848" w:rsidP="00BC1848">
            <w:pPr>
              <w:jc w:val="center"/>
            </w:pPr>
            <w:r w:rsidRPr="007050CD">
              <w:t>868998.24</w:t>
            </w:r>
          </w:p>
        </w:tc>
        <w:tc>
          <w:tcPr>
            <w:tcW w:w="1983" w:type="dxa"/>
            <w:vAlign w:val="bottom"/>
          </w:tcPr>
          <w:p w14:paraId="55C6AE37" w14:textId="77777777" w:rsidR="00BC1848" w:rsidRPr="007050CD" w:rsidRDefault="00BC1848" w:rsidP="00BC1848">
            <w:pPr>
              <w:jc w:val="center"/>
            </w:pPr>
            <w:r w:rsidRPr="007050CD">
              <w:t>2703022.85</w:t>
            </w:r>
          </w:p>
        </w:tc>
        <w:tc>
          <w:tcPr>
            <w:tcW w:w="1595" w:type="dxa"/>
            <w:vAlign w:val="bottom"/>
          </w:tcPr>
          <w:p w14:paraId="42165191" w14:textId="77777777" w:rsidR="00BC1848" w:rsidRPr="007050CD" w:rsidRDefault="00BC1848" w:rsidP="00BC1848">
            <w:pPr>
              <w:jc w:val="center"/>
            </w:pPr>
            <w:r w:rsidRPr="007050CD">
              <w:t>40.28</w:t>
            </w:r>
          </w:p>
        </w:tc>
        <w:tc>
          <w:tcPr>
            <w:tcW w:w="2204" w:type="dxa"/>
            <w:vAlign w:val="bottom"/>
          </w:tcPr>
          <w:p w14:paraId="6D43FC7E" w14:textId="77777777" w:rsidR="00BC1848" w:rsidRPr="007050CD" w:rsidRDefault="00BC1848" w:rsidP="00BC1848">
            <w:pPr>
              <w:jc w:val="center"/>
            </w:pPr>
            <w:r w:rsidRPr="007050CD">
              <w:t>250° 20' 29''</w:t>
            </w:r>
          </w:p>
        </w:tc>
      </w:tr>
      <w:tr w:rsidR="00BC1848" w:rsidRPr="007050CD" w14:paraId="56480A4B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2E667AEB" w14:textId="77777777" w:rsidR="00BC1848" w:rsidRPr="007050CD" w:rsidRDefault="00BC1848" w:rsidP="00BC1848">
            <w:pPr>
              <w:jc w:val="center"/>
            </w:pPr>
            <w:r w:rsidRPr="007050CD">
              <w:t>6</w:t>
            </w:r>
          </w:p>
        </w:tc>
        <w:tc>
          <w:tcPr>
            <w:tcW w:w="2149" w:type="dxa"/>
            <w:vAlign w:val="bottom"/>
          </w:tcPr>
          <w:p w14:paraId="2C864577" w14:textId="77777777" w:rsidR="00BC1848" w:rsidRPr="007050CD" w:rsidRDefault="00BC1848" w:rsidP="00BC1848">
            <w:pPr>
              <w:jc w:val="center"/>
            </w:pPr>
            <w:r w:rsidRPr="007050CD">
              <w:t>868984.69</w:t>
            </w:r>
          </w:p>
        </w:tc>
        <w:tc>
          <w:tcPr>
            <w:tcW w:w="1983" w:type="dxa"/>
            <w:vAlign w:val="bottom"/>
          </w:tcPr>
          <w:p w14:paraId="3623B3A2" w14:textId="77777777" w:rsidR="00BC1848" w:rsidRPr="007050CD" w:rsidRDefault="00BC1848" w:rsidP="00BC1848">
            <w:pPr>
              <w:jc w:val="center"/>
            </w:pPr>
            <w:r w:rsidRPr="007050CD">
              <w:t>2702984.92</w:t>
            </w:r>
          </w:p>
        </w:tc>
        <w:tc>
          <w:tcPr>
            <w:tcW w:w="1595" w:type="dxa"/>
            <w:vAlign w:val="bottom"/>
          </w:tcPr>
          <w:p w14:paraId="12AF19AF" w14:textId="77777777" w:rsidR="00BC1848" w:rsidRPr="007050CD" w:rsidRDefault="00BC1848" w:rsidP="00BC1848">
            <w:pPr>
              <w:jc w:val="center"/>
            </w:pPr>
            <w:r w:rsidRPr="007050CD">
              <w:t>26.66</w:t>
            </w:r>
          </w:p>
        </w:tc>
        <w:tc>
          <w:tcPr>
            <w:tcW w:w="2204" w:type="dxa"/>
            <w:vAlign w:val="bottom"/>
          </w:tcPr>
          <w:p w14:paraId="6278FB28" w14:textId="77777777" w:rsidR="00BC1848" w:rsidRPr="007050CD" w:rsidRDefault="00BC1848" w:rsidP="00BC1848">
            <w:pPr>
              <w:jc w:val="center"/>
            </w:pPr>
            <w:r w:rsidRPr="007050CD">
              <w:t>341° 32' 41''</w:t>
            </w:r>
          </w:p>
        </w:tc>
      </w:tr>
      <w:tr w:rsidR="00BC1848" w:rsidRPr="007050CD" w14:paraId="675D368B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4BFB424" w14:textId="77777777" w:rsidR="00BC1848" w:rsidRPr="007050CD" w:rsidRDefault="00BC1848" w:rsidP="00BC1848">
            <w:pPr>
              <w:jc w:val="center"/>
            </w:pPr>
            <w:r w:rsidRPr="007050CD">
              <w:t>7</w:t>
            </w:r>
          </w:p>
        </w:tc>
        <w:tc>
          <w:tcPr>
            <w:tcW w:w="2149" w:type="dxa"/>
            <w:vAlign w:val="bottom"/>
          </w:tcPr>
          <w:p w14:paraId="696E9B33" w14:textId="77777777" w:rsidR="00BC1848" w:rsidRPr="007050CD" w:rsidRDefault="00BC1848" w:rsidP="00BC1848">
            <w:pPr>
              <w:jc w:val="center"/>
            </w:pPr>
            <w:r w:rsidRPr="007050CD">
              <w:t>869009.98</w:t>
            </w:r>
          </w:p>
        </w:tc>
        <w:tc>
          <w:tcPr>
            <w:tcW w:w="1983" w:type="dxa"/>
            <w:vAlign w:val="bottom"/>
          </w:tcPr>
          <w:p w14:paraId="5344D05D" w14:textId="77777777" w:rsidR="00BC1848" w:rsidRPr="007050CD" w:rsidRDefault="00BC1848" w:rsidP="00BC1848">
            <w:pPr>
              <w:jc w:val="center"/>
            </w:pPr>
            <w:r w:rsidRPr="007050CD">
              <w:t>2702976.48</w:t>
            </w:r>
          </w:p>
        </w:tc>
        <w:tc>
          <w:tcPr>
            <w:tcW w:w="1595" w:type="dxa"/>
            <w:vAlign w:val="bottom"/>
          </w:tcPr>
          <w:p w14:paraId="11FA5BA6" w14:textId="77777777" w:rsidR="00BC1848" w:rsidRPr="007050CD" w:rsidRDefault="00BC1848" w:rsidP="00BC1848">
            <w:pPr>
              <w:jc w:val="center"/>
            </w:pPr>
            <w:r w:rsidRPr="007050CD">
              <w:t>9.44</w:t>
            </w:r>
          </w:p>
        </w:tc>
        <w:tc>
          <w:tcPr>
            <w:tcW w:w="2204" w:type="dxa"/>
            <w:vAlign w:val="bottom"/>
          </w:tcPr>
          <w:p w14:paraId="4C9ABD4E" w14:textId="77777777" w:rsidR="00BC1848" w:rsidRPr="007050CD" w:rsidRDefault="00BC1848" w:rsidP="00BC1848">
            <w:pPr>
              <w:jc w:val="center"/>
            </w:pPr>
            <w:r w:rsidRPr="007050CD">
              <w:t>342° 06' 10''</w:t>
            </w:r>
          </w:p>
        </w:tc>
      </w:tr>
      <w:tr w:rsidR="00BC1848" w:rsidRPr="007050CD" w14:paraId="3EBD9149" w14:textId="77777777" w:rsidTr="00BC1848">
        <w:trPr>
          <w:jc w:val="center"/>
        </w:trPr>
        <w:tc>
          <w:tcPr>
            <w:tcW w:w="9349" w:type="dxa"/>
            <w:gridSpan w:val="5"/>
          </w:tcPr>
          <w:p w14:paraId="7E027132" w14:textId="77777777" w:rsidR="00BC1848" w:rsidRPr="00957BC1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:ЗУ7</w:t>
            </w:r>
          </w:p>
        </w:tc>
      </w:tr>
      <w:tr w:rsidR="00BC1848" w:rsidRPr="007050CD" w14:paraId="299BD671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97B7CC2" w14:textId="77777777" w:rsidR="00BC1848" w:rsidRPr="007050CD" w:rsidRDefault="00BC1848" w:rsidP="00BC1848">
            <w:pPr>
              <w:jc w:val="center"/>
            </w:pPr>
            <w:r w:rsidRPr="007050CD">
              <w:t>1</w:t>
            </w:r>
          </w:p>
        </w:tc>
        <w:tc>
          <w:tcPr>
            <w:tcW w:w="2149" w:type="dxa"/>
            <w:vAlign w:val="bottom"/>
          </w:tcPr>
          <w:p w14:paraId="616DCCC8" w14:textId="77777777" w:rsidR="00BC1848" w:rsidRPr="007050CD" w:rsidRDefault="00BC1848" w:rsidP="00BC1848">
            <w:pPr>
              <w:jc w:val="center"/>
            </w:pPr>
            <w:r w:rsidRPr="007050CD">
              <w:t>869037.44</w:t>
            </w:r>
          </w:p>
        </w:tc>
        <w:tc>
          <w:tcPr>
            <w:tcW w:w="1983" w:type="dxa"/>
            <w:vAlign w:val="bottom"/>
          </w:tcPr>
          <w:p w14:paraId="4C55F83C" w14:textId="77777777" w:rsidR="00BC1848" w:rsidRPr="007050CD" w:rsidRDefault="00BC1848" w:rsidP="00BC1848">
            <w:pPr>
              <w:jc w:val="center"/>
            </w:pPr>
            <w:r w:rsidRPr="007050CD">
              <w:t>2703008.33</w:t>
            </w:r>
          </w:p>
        </w:tc>
        <w:tc>
          <w:tcPr>
            <w:tcW w:w="1595" w:type="dxa"/>
            <w:vAlign w:val="bottom"/>
          </w:tcPr>
          <w:p w14:paraId="1920FF00" w14:textId="77777777" w:rsidR="00BC1848" w:rsidRPr="007050CD" w:rsidRDefault="00BC1848" w:rsidP="00BC1848">
            <w:pPr>
              <w:jc w:val="center"/>
            </w:pPr>
            <w:r w:rsidRPr="007050CD">
              <w:t>10.34</w:t>
            </w:r>
          </w:p>
        </w:tc>
        <w:tc>
          <w:tcPr>
            <w:tcW w:w="2204" w:type="dxa"/>
            <w:vAlign w:val="bottom"/>
          </w:tcPr>
          <w:p w14:paraId="21E35761" w14:textId="77777777" w:rsidR="00BC1848" w:rsidRPr="007050CD" w:rsidRDefault="00BC1848" w:rsidP="00BC1848">
            <w:pPr>
              <w:jc w:val="center"/>
            </w:pPr>
            <w:r w:rsidRPr="007050CD">
              <w:t>79° 24' 27''</w:t>
            </w:r>
          </w:p>
        </w:tc>
      </w:tr>
      <w:tr w:rsidR="00BC1848" w:rsidRPr="007050CD" w14:paraId="1502067E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5A7E7B59" w14:textId="77777777" w:rsidR="00BC1848" w:rsidRPr="007050CD" w:rsidRDefault="00BC1848" w:rsidP="00BC1848">
            <w:pPr>
              <w:jc w:val="center"/>
            </w:pPr>
            <w:r w:rsidRPr="007050CD">
              <w:t>2</w:t>
            </w:r>
          </w:p>
        </w:tc>
        <w:tc>
          <w:tcPr>
            <w:tcW w:w="2149" w:type="dxa"/>
            <w:vAlign w:val="bottom"/>
          </w:tcPr>
          <w:p w14:paraId="414EFE6B" w14:textId="77777777" w:rsidR="00BC1848" w:rsidRPr="007050CD" w:rsidRDefault="00BC1848" w:rsidP="00BC1848">
            <w:pPr>
              <w:jc w:val="center"/>
            </w:pPr>
            <w:r w:rsidRPr="007050CD">
              <w:t>869039.34</w:t>
            </w:r>
          </w:p>
        </w:tc>
        <w:tc>
          <w:tcPr>
            <w:tcW w:w="1983" w:type="dxa"/>
            <w:vAlign w:val="bottom"/>
          </w:tcPr>
          <w:p w14:paraId="0E8316BB" w14:textId="77777777" w:rsidR="00BC1848" w:rsidRPr="007050CD" w:rsidRDefault="00BC1848" w:rsidP="00BC1848">
            <w:pPr>
              <w:jc w:val="center"/>
            </w:pPr>
            <w:r w:rsidRPr="007050CD">
              <w:t>2703018.49</w:t>
            </w:r>
          </w:p>
        </w:tc>
        <w:tc>
          <w:tcPr>
            <w:tcW w:w="1595" w:type="dxa"/>
            <w:vAlign w:val="bottom"/>
          </w:tcPr>
          <w:p w14:paraId="560BBED4" w14:textId="77777777" w:rsidR="00BC1848" w:rsidRPr="007050CD" w:rsidRDefault="00BC1848" w:rsidP="00BC1848">
            <w:pPr>
              <w:jc w:val="center"/>
            </w:pPr>
            <w:r w:rsidRPr="007050CD">
              <w:t>2.85</w:t>
            </w:r>
          </w:p>
        </w:tc>
        <w:tc>
          <w:tcPr>
            <w:tcW w:w="2204" w:type="dxa"/>
            <w:vAlign w:val="bottom"/>
          </w:tcPr>
          <w:p w14:paraId="1BA49C04" w14:textId="77777777" w:rsidR="00BC1848" w:rsidRPr="007050CD" w:rsidRDefault="00BC1848" w:rsidP="00BC1848">
            <w:pPr>
              <w:jc w:val="center"/>
            </w:pPr>
            <w:r w:rsidRPr="007050CD">
              <w:t>349° 16' 54''</w:t>
            </w:r>
          </w:p>
        </w:tc>
      </w:tr>
      <w:tr w:rsidR="00BC1848" w:rsidRPr="007050CD" w14:paraId="54979372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9BFDCBA" w14:textId="77777777" w:rsidR="00BC1848" w:rsidRPr="007050CD" w:rsidRDefault="00BC1848" w:rsidP="00BC1848">
            <w:pPr>
              <w:jc w:val="center"/>
            </w:pPr>
            <w:r w:rsidRPr="007050CD">
              <w:t>3</w:t>
            </w:r>
          </w:p>
        </w:tc>
        <w:tc>
          <w:tcPr>
            <w:tcW w:w="2149" w:type="dxa"/>
            <w:vAlign w:val="bottom"/>
          </w:tcPr>
          <w:p w14:paraId="208393F4" w14:textId="77777777" w:rsidR="00BC1848" w:rsidRPr="007050CD" w:rsidRDefault="00BC1848" w:rsidP="00BC1848">
            <w:pPr>
              <w:jc w:val="center"/>
            </w:pPr>
            <w:r w:rsidRPr="007050CD">
              <w:t>869042.14</w:t>
            </w:r>
          </w:p>
        </w:tc>
        <w:tc>
          <w:tcPr>
            <w:tcW w:w="1983" w:type="dxa"/>
            <w:vAlign w:val="bottom"/>
          </w:tcPr>
          <w:p w14:paraId="72CFBCF2" w14:textId="77777777" w:rsidR="00BC1848" w:rsidRPr="007050CD" w:rsidRDefault="00BC1848" w:rsidP="00BC1848">
            <w:pPr>
              <w:jc w:val="center"/>
            </w:pPr>
            <w:r w:rsidRPr="007050CD">
              <w:t>2703017.96</w:t>
            </w:r>
          </w:p>
        </w:tc>
        <w:tc>
          <w:tcPr>
            <w:tcW w:w="1595" w:type="dxa"/>
            <w:vAlign w:val="bottom"/>
          </w:tcPr>
          <w:p w14:paraId="269090CB" w14:textId="77777777" w:rsidR="00BC1848" w:rsidRPr="007050CD" w:rsidRDefault="00BC1848" w:rsidP="00BC1848">
            <w:pPr>
              <w:jc w:val="center"/>
            </w:pPr>
            <w:r w:rsidRPr="007050CD">
              <w:t>24.1</w:t>
            </w:r>
          </w:p>
        </w:tc>
        <w:tc>
          <w:tcPr>
            <w:tcW w:w="2204" w:type="dxa"/>
            <w:vAlign w:val="bottom"/>
          </w:tcPr>
          <w:p w14:paraId="130F7F69" w14:textId="77777777" w:rsidR="00BC1848" w:rsidRPr="007050CD" w:rsidRDefault="00BC1848" w:rsidP="00BC1848">
            <w:pPr>
              <w:jc w:val="center"/>
            </w:pPr>
            <w:r w:rsidRPr="007050CD">
              <w:t>72° 29' 24''</w:t>
            </w:r>
          </w:p>
        </w:tc>
      </w:tr>
      <w:tr w:rsidR="00BC1848" w:rsidRPr="007050CD" w14:paraId="4040CB79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56004E03" w14:textId="77777777" w:rsidR="00BC1848" w:rsidRPr="007050CD" w:rsidRDefault="00BC1848" w:rsidP="00BC1848">
            <w:pPr>
              <w:jc w:val="center"/>
            </w:pPr>
            <w:r w:rsidRPr="007050CD">
              <w:t>4</w:t>
            </w:r>
          </w:p>
        </w:tc>
        <w:tc>
          <w:tcPr>
            <w:tcW w:w="2149" w:type="dxa"/>
            <w:vAlign w:val="bottom"/>
          </w:tcPr>
          <w:p w14:paraId="64BD9B82" w14:textId="77777777" w:rsidR="00BC1848" w:rsidRPr="007050CD" w:rsidRDefault="00BC1848" w:rsidP="00BC1848">
            <w:pPr>
              <w:jc w:val="center"/>
            </w:pPr>
            <w:r w:rsidRPr="007050CD">
              <w:t>869049.39</w:t>
            </w:r>
          </w:p>
        </w:tc>
        <w:tc>
          <w:tcPr>
            <w:tcW w:w="1983" w:type="dxa"/>
            <w:vAlign w:val="bottom"/>
          </w:tcPr>
          <w:p w14:paraId="5903C2EF" w14:textId="77777777" w:rsidR="00BC1848" w:rsidRPr="007050CD" w:rsidRDefault="00BC1848" w:rsidP="00BC1848">
            <w:pPr>
              <w:jc w:val="center"/>
            </w:pPr>
            <w:r w:rsidRPr="007050CD">
              <w:t>2703040.94</w:t>
            </w:r>
          </w:p>
        </w:tc>
        <w:tc>
          <w:tcPr>
            <w:tcW w:w="1595" w:type="dxa"/>
            <w:vAlign w:val="bottom"/>
          </w:tcPr>
          <w:p w14:paraId="005A3C92" w14:textId="77777777" w:rsidR="00BC1848" w:rsidRPr="007050CD" w:rsidRDefault="00BC1848" w:rsidP="00BC1848">
            <w:pPr>
              <w:jc w:val="center"/>
            </w:pPr>
            <w:r w:rsidRPr="007050CD">
              <w:t>42.16</w:t>
            </w:r>
          </w:p>
        </w:tc>
        <w:tc>
          <w:tcPr>
            <w:tcW w:w="2204" w:type="dxa"/>
            <w:vAlign w:val="bottom"/>
          </w:tcPr>
          <w:p w14:paraId="20D2562D" w14:textId="77777777" w:rsidR="00BC1848" w:rsidRPr="007050CD" w:rsidRDefault="00BC1848" w:rsidP="00BC1848">
            <w:pPr>
              <w:jc w:val="center"/>
            </w:pPr>
            <w:r w:rsidRPr="007050CD">
              <w:t>160° 38' 59''</w:t>
            </w:r>
          </w:p>
        </w:tc>
      </w:tr>
      <w:tr w:rsidR="00BC1848" w:rsidRPr="007050CD" w14:paraId="3339CAE2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0CAC1FE" w14:textId="77777777" w:rsidR="00BC1848" w:rsidRPr="007050CD" w:rsidRDefault="00BC1848" w:rsidP="00BC1848">
            <w:pPr>
              <w:jc w:val="center"/>
            </w:pPr>
            <w:r w:rsidRPr="007050CD">
              <w:t>5</w:t>
            </w:r>
          </w:p>
        </w:tc>
        <w:tc>
          <w:tcPr>
            <w:tcW w:w="2149" w:type="dxa"/>
            <w:vAlign w:val="bottom"/>
          </w:tcPr>
          <w:p w14:paraId="4D80E95E" w14:textId="77777777" w:rsidR="00BC1848" w:rsidRPr="007050CD" w:rsidRDefault="00BC1848" w:rsidP="00BC1848">
            <w:pPr>
              <w:jc w:val="center"/>
            </w:pPr>
            <w:r w:rsidRPr="007050CD">
              <w:t>869009.61</w:t>
            </w:r>
          </w:p>
        </w:tc>
        <w:tc>
          <w:tcPr>
            <w:tcW w:w="1983" w:type="dxa"/>
            <w:vAlign w:val="bottom"/>
          </w:tcPr>
          <w:p w14:paraId="6585888C" w14:textId="77777777" w:rsidR="00BC1848" w:rsidRPr="007050CD" w:rsidRDefault="00BC1848" w:rsidP="00BC1848">
            <w:pPr>
              <w:jc w:val="center"/>
            </w:pPr>
            <w:r w:rsidRPr="007050CD">
              <w:t>2703054.91</w:t>
            </w:r>
          </w:p>
        </w:tc>
        <w:tc>
          <w:tcPr>
            <w:tcW w:w="1595" w:type="dxa"/>
            <w:vAlign w:val="bottom"/>
          </w:tcPr>
          <w:p w14:paraId="4ED4550D" w14:textId="77777777" w:rsidR="00BC1848" w:rsidRPr="007050CD" w:rsidRDefault="00BC1848" w:rsidP="00BC1848">
            <w:pPr>
              <w:jc w:val="center"/>
            </w:pPr>
            <w:r w:rsidRPr="007050CD">
              <w:t>34.02</w:t>
            </w:r>
          </w:p>
        </w:tc>
        <w:tc>
          <w:tcPr>
            <w:tcW w:w="2204" w:type="dxa"/>
            <w:vAlign w:val="bottom"/>
          </w:tcPr>
          <w:p w14:paraId="42CFA6AB" w14:textId="77777777" w:rsidR="00BC1848" w:rsidRPr="007050CD" w:rsidRDefault="00BC1848" w:rsidP="00BC1848">
            <w:pPr>
              <w:jc w:val="center"/>
            </w:pPr>
            <w:r w:rsidRPr="007050CD">
              <w:t>250° 28' 23''</w:t>
            </w:r>
          </w:p>
        </w:tc>
      </w:tr>
      <w:tr w:rsidR="00BC1848" w:rsidRPr="007050CD" w14:paraId="4D592D97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B2914FF" w14:textId="77777777" w:rsidR="00BC1848" w:rsidRPr="007050CD" w:rsidRDefault="00BC1848" w:rsidP="00BC1848">
            <w:pPr>
              <w:jc w:val="center"/>
            </w:pPr>
            <w:r w:rsidRPr="007050CD">
              <w:t>6</w:t>
            </w:r>
          </w:p>
        </w:tc>
        <w:tc>
          <w:tcPr>
            <w:tcW w:w="2149" w:type="dxa"/>
            <w:vAlign w:val="bottom"/>
          </w:tcPr>
          <w:p w14:paraId="02174CC3" w14:textId="77777777" w:rsidR="00BC1848" w:rsidRPr="007050CD" w:rsidRDefault="00BC1848" w:rsidP="00BC1848">
            <w:pPr>
              <w:jc w:val="center"/>
            </w:pPr>
            <w:r w:rsidRPr="007050CD">
              <w:t>868998.24</w:t>
            </w:r>
          </w:p>
        </w:tc>
        <w:tc>
          <w:tcPr>
            <w:tcW w:w="1983" w:type="dxa"/>
            <w:vAlign w:val="bottom"/>
          </w:tcPr>
          <w:p w14:paraId="52E88B50" w14:textId="77777777" w:rsidR="00BC1848" w:rsidRPr="007050CD" w:rsidRDefault="00BC1848" w:rsidP="00BC1848">
            <w:pPr>
              <w:jc w:val="center"/>
            </w:pPr>
            <w:r w:rsidRPr="007050CD">
              <w:t>2703022.85</w:t>
            </w:r>
          </w:p>
        </w:tc>
        <w:tc>
          <w:tcPr>
            <w:tcW w:w="1595" w:type="dxa"/>
            <w:vAlign w:val="bottom"/>
          </w:tcPr>
          <w:p w14:paraId="3E3557ED" w14:textId="77777777" w:rsidR="00BC1848" w:rsidRPr="007050CD" w:rsidRDefault="00BC1848" w:rsidP="00BC1848">
            <w:pPr>
              <w:jc w:val="center"/>
            </w:pPr>
            <w:r w:rsidRPr="007050CD">
              <w:t>41.8</w:t>
            </w:r>
          </w:p>
        </w:tc>
        <w:tc>
          <w:tcPr>
            <w:tcW w:w="2204" w:type="dxa"/>
            <w:vAlign w:val="bottom"/>
          </w:tcPr>
          <w:p w14:paraId="1F7B041A" w14:textId="77777777" w:rsidR="00BC1848" w:rsidRPr="007050CD" w:rsidRDefault="00BC1848" w:rsidP="00BC1848">
            <w:pPr>
              <w:jc w:val="center"/>
            </w:pPr>
            <w:r w:rsidRPr="007050CD">
              <w:t>339° 40' 30''</w:t>
            </w:r>
          </w:p>
        </w:tc>
      </w:tr>
      <w:tr w:rsidR="00BC1848" w:rsidRPr="007050CD" w14:paraId="5F4A468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136D304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7050CD">
              <w:rPr>
                <w:b/>
              </w:rPr>
              <w:t>:ЗУ</w:t>
            </w:r>
            <w:r>
              <w:rPr>
                <w:b/>
              </w:rPr>
              <w:t>8</w:t>
            </w:r>
          </w:p>
        </w:tc>
      </w:tr>
      <w:tr w:rsidR="00BC1848" w:rsidRPr="007050CD" w14:paraId="0E9CA7AF" w14:textId="77777777" w:rsidTr="00BC1848">
        <w:trPr>
          <w:trHeight w:val="134"/>
          <w:jc w:val="center"/>
        </w:trPr>
        <w:tc>
          <w:tcPr>
            <w:tcW w:w="1418" w:type="dxa"/>
            <w:vAlign w:val="bottom"/>
          </w:tcPr>
          <w:p w14:paraId="3F7F74B1" w14:textId="77777777" w:rsidR="00BC1848" w:rsidRPr="007050CD" w:rsidRDefault="00BC1848" w:rsidP="00BC1848">
            <w:pPr>
              <w:jc w:val="center"/>
            </w:pPr>
            <w:r w:rsidRPr="007050CD">
              <w:t>1</w:t>
            </w:r>
          </w:p>
        </w:tc>
        <w:tc>
          <w:tcPr>
            <w:tcW w:w="2149" w:type="dxa"/>
            <w:vAlign w:val="bottom"/>
          </w:tcPr>
          <w:p w14:paraId="17AC7C20" w14:textId="77777777" w:rsidR="00BC1848" w:rsidRPr="007050CD" w:rsidRDefault="00BC1848" w:rsidP="00BC1848">
            <w:pPr>
              <w:jc w:val="center"/>
            </w:pPr>
            <w:r w:rsidRPr="007050CD">
              <w:t>869049.39</w:t>
            </w:r>
          </w:p>
        </w:tc>
        <w:tc>
          <w:tcPr>
            <w:tcW w:w="1983" w:type="dxa"/>
            <w:vAlign w:val="bottom"/>
          </w:tcPr>
          <w:p w14:paraId="4F229896" w14:textId="77777777" w:rsidR="00BC1848" w:rsidRPr="007050CD" w:rsidRDefault="00BC1848" w:rsidP="00BC1848">
            <w:pPr>
              <w:jc w:val="center"/>
            </w:pPr>
            <w:r w:rsidRPr="007050CD">
              <w:t>2703040.94</w:t>
            </w:r>
          </w:p>
        </w:tc>
        <w:tc>
          <w:tcPr>
            <w:tcW w:w="1595" w:type="dxa"/>
            <w:vAlign w:val="bottom"/>
          </w:tcPr>
          <w:p w14:paraId="7D449ED6" w14:textId="77777777" w:rsidR="00BC1848" w:rsidRPr="007050CD" w:rsidRDefault="00BC1848" w:rsidP="00BC1848">
            <w:pPr>
              <w:jc w:val="center"/>
            </w:pPr>
            <w:r w:rsidRPr="007050CD">
              <w:t>36.68</w:t>
            </w:r>
          </w:p>
        </w:tc>
        <w:tc>
          <w:tcPr>
            <w:tcW w:w="2204" w:type="dxa"/>
            <w:vAlign w:val="bottom"/>
          </w:tcPr>
          <w:p w14:paraId="4C8E6A9B" w14:textId="77777777" w:rsidR="00BC1848" w:rsidRPr="007050CD" w:rsidRDefault="00BC1848" w:rsidP="00BC1848">
            <w:pPr>
              <w:jc w:val="center"/>
            </w:pPr>
            <w:r w:rsidRPr="007050CD">
              <w:t>75° 04' 11''</w:t>
            </w:r>
          </w:p>
        </w:tc>
      </w:tr>
      <w:tr w:rsidR="00BC1848" w:rsidRPr="007050CD" w14:paraId="7A5F1560" w14:textId="77777777" w:rsidTr="00BC1848">
        <w:trPr>
          <w:jc w:val="center"/>
        </w:trPr>
        <w:tc>
          <w:tcPr>
            <w:tcW w:w="1418" w:type="dxa"/>
            <w:vAlign w:val="bottom"/>
          </w:tcPr>
          <w:p w14:paraId="2AD9A337" w14:textId="77777777" w:rsidR="00BC1848" w:rsidRPr="007050CD" w:rsidRDefault="00BC1848" w:rsidP="00BC1848">
            <w:pPr>
              <w:jc w:val="center"/>
            </w:pPr>
            <w:r w:rsidRPr="007050CD">
              <w:t>2</w:t>
            </w:r>
          </w:p>
        </w:tc>
        <w:tc>
          <w:tcPr>
            <w:tcW w:w="2149" w:type="dxa"/>
            <w:vAlign w:val="bottom"/>
          </w:tcPr>
          <w:p w14:paraId="7A57491F" w14:textId="77777777" w:rsidR="00BC1848" w:rsidRPr="007050CD" w:rsidRDefault="00BC1848" w:rsidP="00BC1848">
            <w:pPr>
              <w:jc w:val="center"/>
            </w:pPr>
            <w:r w:rsidRPr="007050CD">
              <w:t>869058.84</w:t>
            </w:r>
          </w:p>
        </w:tc>
        <w:tc>
          <w:tcPr>
            <w:tcW w:w="1983" w:type="dxa"/>
            <w:vAlign w:val="bottom"/>
          </w:tcPr>
          <w:p w14:paraId="019D29CB" w14:textId="77777777" w:rsidR="00BC1848" w:rsidRPr="007050CD" w:rsidRDefault="00BC1848" w:rsidP="00BC1848">
            <w:pPr>
              <w:jc w:val="center"/>
            </w:pPr>
            <w:r w:rsidRPr="007050CD">
              <w:t>2703076.38</w:t>
            </w:r>
          </w:p>
        </w:tc>
        <w:tc>
          <w:tcPr>
            <w:tcW w:w="1595" w:type="dxa"/>
            <w:vAlign w:val="bottom"/>
          </w:tcPr>
          <w:p w14:paraId="05590A38" w14:textId="77777777" w:rsidR="00BC1848" w:rsidRPr="007050CD" w:rsidRDefault="00BC1848" w:rsidP="00BC1848">
            <w:pPr>
              <w:jc w:val="center"/>
            </w:pPr>
            <w:r w:rsidRPr="007050CD">
              <w:t>20.19</w:t>
            </w:r>
          </w:p>
        </w:tc>
        <w:tc>
          <w:tcPr>
            <w:tcW w:w="2204" w:type="dxa"/>
            <w:vAlign w:val="bottom"/>
          </w:tcPr>
          <w:p w14:paraId="43E9C609" w14:textId="77777777" w:rsidR="00BC1848" w:rsidRPr="007050CD" w:rsidRDefault="00BC1848" w:rsidP="00BC1848">
            <w:pPr>
              <w:jc w:val="center"/>
            </w:pPr>
            <w:r w:rsidRPr="007050CD">
              <w:t>163° 36' 09''</w:t>
            </w:r>
          </w:p>
        </w:tc>
      </w:tr>
      <w:tr w:rsidR="00BC1848" w:rsidRPr="007050CD" w14:paraId="181DB73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C3F71E" w14:textId="77777777" w:rsidR="00BC1848" w:rsidRPr="007050CD" w:rsidRDefault="00BC1848" w:rsidP="00BC1848">
            <w:pPr>
              <w:jc w:val="center"/>
            </w:pPr>
            <w:r w:rsidRPr="007050CD">
              <w:t>3</w:t>
            </w:r>
          </w:p>
        </w:tc>
        <w:tc>
          <w:tcPr>
            <w:tcW w:w="2149" w:type="dxa"/>
            <w:vAlign w:val="bottom"/>
          </w:tcPr>
          <w:p w14:paraId="74EBFB75" w14:textId="77777777" w:rsidR="00BC1848" w:rsidRPr="007050CD" w:rsidRDefault="00BC1848" w:rsidP="00BC1848">
            <w:pPr>
              <w:jc w:val="center"/>
            </w:pPr>
            <w:r w:rsidRPr="007050CD">
              <w:t>869039.47</w:t>
            </w:r>
          </w:p>
        </w:tc>
        <w:tc>
          <w:tcPr>
            <w:tcW w:w="1983" w:type="dxa"/>
            <w:vAlign w:val="bottom"/>
          </w:tcPr>
          <w:p w14:paraId="1C1AB53C" w14:textId="77777777" w:rsidR="00BC1848" w:rsidRPr="007050CD" w:rsidRDefault="00BC1848" w:rsidP="00BC1848">
            <w:pPr>
              <w:jc w:val="center"/>
            </w:pPr>
            <w:r w:rsidRPr="007050CD">
              <w:t>2703082.08</w:t>
            </w:r>
          </w:p>
        </w:tc>
        <w:tc>
          <w:tcPr>
            <w:tcW w:w="1595" w:type="dxa"/>
            <w:vAlign w:val="bottom"/>
          </w:tcPr>
          <w:p w14:paraId="47A790D8" w14:textId="77777777" w:rsidR="00BC1848" w:rsidRPr="007050CD" w:rsidRDefault="00BC1848" w:rsidP="00BC1848">
            <w:pPr>
              <w:jc w:val="center"/>
            </w:pPr>
            <w:r w:rsidRPr="007050CD">
              <w:t>19.04</w:t>
            </w:r>
          </w:p>
        </w:tc>
        <w:tc>
          <w:tcPr>
            <w:tcW w:w="2204" w:type="dxa"/>
            <w:vAlign w:val="bottom"/>
          </w:tcPr>
          <w:p w14:paraId="026C8457" w14:textId="77777777" w:rsidR="00BC1848" w:rsidRPr="007050CD" w:rsidRDefault="00BC1848" w:rsidP="00BC1848">
            <w:pPr>
              <w:jc w:val="center"/>
            </w:pPr>
            <w:r w:rsidRPr="007050CD">
              <w:t>160° 38' 30''</w:t>
            </w:r>
          </w:p>
        </w:tc>
      </w:tr>
      <w:tr w:rsidR="00BC1848" w:rsidRPr="007050CD" w14:paraId="420B4D3F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0AF9B3" w14:textId="77777777" w:rsidR="00BC1848" w:rsidRPr="007050CD" w:rsidRDefault="00BC1848" w:rsidP="00BC1848">
            <w:pPr>
              <w:jc w:val="center"/>
            </w:pPr>
            <w:r w:rsidRPr="007050CD">
              <w:t>4</w:t>
            </w:r>
          </w:p>
        </w:tc>
        <w:tc>
          <w:tcPr>
            <w:tcW w:w="2149" w:type="dxa"/>
            <w:vAlign w:val="bottom"/>
          </w:tcPr>
          <w:p w14:paraId="0B1A1967" w14:textId="77777777" w:rsidR="00BC1848" w:rsidRPr="007050CD" w:rsidRDefault="00BC1848" w:rsidP="00BC1848">
            <w:pPr>
              <w:jc w:val="center"/>
            </w:pPr>
            <w:r w:rsidRPr="007050CD">
              <w:t>869021.51</w:t>
            </w:r>
          </w:p>
        </w:tc>
        <w:tc>
          <w:tcPr>
            <w:tcW w:w="1983" w:type="dxa"/>
            <w:vAlign w:val="bottom"/>
          </w:tcPr>
          <w:p w14:paraId="034D41F0" w14:textId="77777777" w:rsidR="00BC1848" w:rsidRPr="007050CD" w:rsidRDefault="00BC1848" w:rsidP="00BC1848">
            <w:pPr>
              <w:jc w:val="center"/>
            </w:pPr>
            <w:r w:rsidRPr="007050CD">
              <w:t>2703088.39</w:t>
            </w:r>
          </w:p>
        </w:tc>
        <w:tc>
          <w:tcPr>
            <w:tcW w:w="1595" w:type="dxa"/>
            <w:vAlign w:val="bottom"/>
          </w:tcPr>
          <w:p w14:paraId="45E74C89" w14:textId="77777777" w:rsidR="00BC1848" w:rsidRPr="007050CD" w:rsidRDefault="00BC1848" w:rsidP="00BC1848">
            <w:pPr>
              <w:jc w:val="center"/>
            </w:pPr>
            <w:r w:rsidRPr="007050CD">
              <w:t>35.53</w:t>
            </w:r>
          </w:p>
        </w:tc>
        <w:tc>
          <w:tcPr>
            <w:tcW w:w="2204" w:type="dxa"/>
            <w:vAlign w:val="bottom"/>
          </w:tcPr>
          <w:p w14:paraId="556FEE06" w14:textId="77777777" w:rsidR="00BC1848" w:rsidRPr="007050CD" w:rsidRDefault="00BC1848" w:rsidP="00BC1848">
            <w:pPr>
              <w:jc w:val="center"/>
            </w:pPr>
            <w:r w:rsidRPr="007050CD">
              <w:t>250° 25' 59''</w:t>
            </w:r>
          </w:p>
        </w:tc>
      </w:tr>
      <w:tr w:rsidR="00BC1848" w:rsidRPr="007050CD" w14:paraId="52890E9D" w14:textId="77777777" w:rsidTr="00BC1848">
        <w:trPr>
          <w:jc w:val="center"/>
        </w:trPr>
        <w:tc>
          <w:tcPr>
            <w:tcW w:w="1418" w:type="dxa"/>
            <w:vAlign w:val="bottom"/>
          </w:tcPr>
          <w:p w14:paraId="469F4766" w14:textId="77777777" w:rsidR="00BC1848" w:rsidRPr="007050CD" w:rsidRDefault="00BC1848" w:rsidP="00BC1848">
            <w:pPr>
              <w:jc w:val="center"/>
            </w:pPr>
            <w:r w:rsidRPr="007050CD">
              <w:t>5</w:t>
            </w:r>
          </w:p>
        </w:tc>
        <w:tc>
          <w:tcPr>
            <w:tcW w:w="2149" w:type="dxa"/>
            <w:vAlign w:val="bottom"/>
          </w:tcPr>
          <w:p w14:paraId="6782E1E7" w14:textId="77777777" w:rsidR="00BC1848" w:rsidRPr="007050CD" w:rsidRDefault="00BC1848" w:rsidP="00BC1848">
            <w:pPr>
              <w:jc w:val="center"/>
            </w:pPr>
            <w:r w:rsidRPr="007050CD">
              <w:t>869009.61</w:t>
            </w:r>
          </w:p>
        </w:tc>
        <w:tc>
          <w:tcPr>
            <w:tcW w:w="1983" w:type="dxa"/>
            <w:vAlign w:val="bottom"/>
          </w:tcPr>
          <w:p w14:paraId="2321508F" w14:textId="77777777" w:rsidR="00BC1848" w:rsidRPr="007050CD" w:rsidRDefault="00BC1848" w:rsidP="00BC1848">
            <w:pPr>
              <w:jc w:val="center"/>
            </w:pPr>
            <w:r w:rsidRPr="007050CD">
              <w:t>2703054.91</w:t>
            </w:r>
          </w:p>
        </w:tc>
        <w:tc>
          <w:tcPr>
            <w:tcW w:w="1595" w:type="dxa"/>
            <w:vAlign w:val="bottom"/>
          </w:tcPr>
          <w:p w14:paraId="501C382B" w14:textId="77777777" w:rsidR="00BC1848" w:rsidRPr="007050CD" w:rsidRDefault="00BC1848" w:rsidP="00BC1848">
            <w:pPr>
              <w:jc w:val="center"/>
            </w:pPr>
            <w:r w:rsidRPr="007050CD">
              <w:t>42.16</w:t>
            </w:r>
          </w:p>
        </w:tc>
        <w:tc>
          <w:tcPr>
            <w:tcW w:w="2204" w:type="dxa"/>
            <w:vAlign w:val="bottom"/>
          </w:tcPr>
          <w:p w14:paraId="65A3A8A1" w14:textId="77777777" w:rsidR="00BC1848" w:rsidRPr="007050CD" w:rsidRDefault="00BC1848" w:rsidP="00BC1848">
            <w:pPr>
              <w:jc w:val="center"/>
            </w:pPr>
            <w:r w:rsidRPr="007050CD">
              <w:t>340° 38' 59''</w:t>
            </w:r>
          </w:p>
        </w:tc>
      </w:tr>
      <w:tr w:rsidR="00BC1848" w:rsidRPr="002A1946" w14:paraId="4FE73AE5" w14:textId="77777777" w:rsidTr="00BC1848">
        <w:trPr>
          <w:jc w:val="center"/>
        </w:trPr>
        <w:tc>
          <w:tcPr>
            <w:tcW w:w="9349" w:type="dxa"/>
            <w:gridSpan w:val="5"/>
          </w:tcPr>
          <w:p w14:paraId="6F028CFA" w14:textId="77777777" w:rsidR="00BC1848" w:rsidRPr="00957BC1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:ЗУ9</w:t>
            </w:r>
          </w:p>
        </w:tc>
      </w:tr>
      <w:tr w:rsidR="00BC1848" w:rsidRPr="002A1946" w14:paraId="4F499501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74CB4891" w14:textId="77777777" w:rsidR="00BC1848" w:rsidRPr="002A1946" w:rsidRDefault="00BC1848" w:rsidP="00BC1848">
            <w:pPr>
              <w:jc w:val="center"/>
            </w:pPr>
            <w:r w:rsidRPr="002A1946">
              <w:t>1</w:t>
            </w:r>
          </w:p>
        </w:tc>
        <w:tc>
          <w:tcPr>
            <w:tcW w:w="2149" w:type="dxa"/>
            <w:vAlign w:val="bottom"/>
          </w:tcPr>
          <w:p w14:paraId="35ABD9AA" w14:textId="77777777" w:rsidR="00BC1848" w:rsidRPr="00236FE6" w:rsidRDefault="00BC1848" w:rsidP="00BC1848">
            <w:pPr>
              <w:jc w:val="center"/>
            </w:pPr>
            <w:r w:rsidRPr="00236FE6">
              <w:t>869002.02</w:t>
            </w:r>
          </w:p>
        </w:tc>
        <w:tc>
          <w:tcPr>
            <w:tcW w:w="1983" w:type="dxa"/>
            <w:vAlign w:val="bottom"/>
          </w:tcPr>
          <w:p w14:paraId="1CCA1352" w14:textId="77777777" w:rsidR="00BC1848" w:rsidRPr="00236FE6" w:rsidRDefault="00BC1848" w:rsidP="00BC1848">
            <w:pPr>
              <w:jc w:val="center"/>
            </w:pPr>
            <w:r w:rsidRPr="00236FE6">
              <w:t>2703216.39</w:t>
            </w:r>
          </w:p>
        </w:tc>
        <w:tc>
          <w:tcPr>
            <w:tcW w:w="1595" w:type="dxa"/>
            <w:vAlign w:val="bottom"/>
          </w:tcPr>
          <w:p w14:paraId="0F53EBFC" w14:textId="77777777" w:rsidR="00BC1848" w:rsidRPr="00236FE6" w:rsidRDefault="00BC1848" w:rsidP="00BC1848">
            <w:pPr>
              <w:jc w:val="center"/>
            </w:pPr>
            <w:r w:rsidRPr="00236FE6">
              <w:t>39.08</w:t>
            </w:r>
          </w:p>
        </w:tc>
        <w:tc>
          <w:tcPr>
            <w:tcW w:w="2204" w:type="dxa"/>
            <w:vAlign w:val="bottom"/>
          </w:tcPr>
          <w:p w14:paraId="2190E90E" w14:textId="77777777" w:rsidR="00BC1848" w:rsidRPr="00236FE6" w:rsidRDefault="00BC1848" w:rsidP="00BC1848">
            <w:pPr>
              <w:jc w:val="center"/>
            </w:pPr>
            <w:r w:rsidRPr="00236FE6">
              <w:t>82° 46' 04''</w:t>
            </w:r>
          </w:p>
        </w:tc>
      </w:tr>
      <w:tr w:rsidR="00BC1848" w:rsidRPr="002A1946" w14:paraId="3F6B285E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54E615D0" w14:textId="77777777" w:rsidR="00BC1848" w:rsidRPr="002A1946" w:rsidRDefault="00BC1848" w:rsidP="00BC1848">
            <w:pPr>
              <w:jc w:val="center"/>
            </w:pPr>
            <w:r w:rsidRPr="002A1946">
              <w:t>2</w:t>
            </w:r>
          </w:p>
        </w:tc>
        <w:tc>
          <w:tcPr>
            <w:tcW w:w="2149" w:type="dxa"/>
            <w:vAlign w:val="bottom"/>
          </w:tcPr>
          <w:p w14:paraId="19DFAD39" w14:textId="77777777" w:rsidR="00BC1848" w:rsidRPr="00236FE6" w:rsidRDefault="00BC1848" w:rsidP="00BC1848">
            <w:pPr>
              <w:jc w:val="center"/>
            </w:pPr>
            <w:r w:rsidRPr="00236FE6">
              <w:t>869006.94</w:t>
            </w:r>
          </w:p>
        </w:tc>
        <w:tc>
          <w:tcPr>
            <w:tcW w:w="1983" w:type="dxa"/>
            <w:vAlign w:val="bottom"/>
          </w:tcPr>
          <w:p w14:paraId="35052352" w14:textId="77777777" w:rsidR="00BC1848" w:rsidRPr="00236FE6" w:rsidRDefault="00BC1848" w:rsidP="00BC1848">
            <w:pPr>
              <w:jc w:val="center"/>
            </w:pPr>
            <w:r w:rsidRPr="00236FE6">
              <w:t>2703255.16</w:t>
            </w:r>
          </w:p>
        </w:tc>
        <w:tc>
          <w:tcPr>
            <w:tcW w:w="1595" w:type="dxa"/>
            <w:vAlign w:val="bottom"/>
          </w:tcPr>
          <w:p w14:paraId="2128E2CC" w14:textId="77777777" w:rsidR="00BC1848" w:rsidRPr="00236FE6" w:rsidRDefault="00BC1848" w:rsidP="00BC1848">
            <w:pPr>
              <w:jc w:val="center"/>
            </w:pPr>
            <w:r w:rsidRPr="00236FE6">
              <w:t>2.03</w:t>
            </w:r>
          </w:p>
        </w:tc>
        <w:tc>
          <w:tcPr>
            <w:tcW w:w="2204" w:type="dxa"/>
            <w:vAlign w:val="bottom"/>
          </w:tcPr>
          <w:p w14:paraId="38917610" w14:textId="77777777" w:rsidR="00BC1848" w:rsidRPr="00236FE6" w:rsidRDefault="00BC1848" w:rsidP="00BC1848">
            <w:pPr>
              <w:jc w:val="center"/>
            </w:pPr>
            <w:r w:rsidRPr="00236FE6">
              <w:t>161° 39' 15''</w:t>
            </w:r>
          </w:p>
        </w:tc>
      </w:tr>
      <w:tr w:rsidR="00BC1848" w:rsidRPr="00957BC1" w14:paraId="21BAF3A5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CF86EDA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31C1465C" w14:textId="77777777" w:rsidR="00BC1848" w:rsidRPr="00957BC1" w:rsidRDefault="00BC1848" w:rsidP="00BC1848">
            <w:pPr>
              <w:jc w:val="center"/>
            </w:pPr>
            <w:r w:rsidRPr="00957BC1">
              <w:t>869005.01</w:t>
            </w:r>
          </w:p>
        </w:tc>
        <w:tc>
          <w:tcPr>
            <w:tcW w:w="1983" w:type="dxa"/>
            <w:vAlign w:val="bottom"/>
          </w:tcPr>
          <w:p w14:paraId="5EB514DB" w14:textId="77777777" w:rsidR="00BC1848" w:rsidRPr="00957BC1" w:rsidRDefault="00BC1848" w:rsidP="00BC1848">
            <w:pPr>
              <w:jc w:val="center"/>
            </w:pPr>
            <w:r w:rsidRPr="00957BC1">
              <w:t>2703255.8</w:t>
            </w:r>
          </w:p>
        </w:tc>
        <w:tc>
          <w:tcPr>
            <w:tcW w:w="1595" w:type="dxa"/>
            <w:vAlign w:val="bottom"/>
          </w:tcPr>
          <w:p w14:paraId="63EE02CD" w14:textId="77777777" w:rsidR="00BC1848" w:rsidRPr="00957BC1" w:rsidRDefault="00BC1848" w:rsidP="00BC1848">
            <w:pPr>
              <w:jc w:val="center"/>
            </w:pPr>
            <w:r w:rsidRPr="00957BC1">
              <w:t>41.93</w:t>
            </w:r>
          </w:p>
        </w:tc>
        <w:tc>
          <w:tcPr>
            <w:tcW w:w="2204" w:type="dxa"/>
            <w:vAlign w:val="bottom"/>
          </w:tcPr>
          <w:p w14:paraId="3CEE6C3B" w14:textId="77777777" w:rsidR="00BC1848" w:rsidRPr="00957BC1" w:rsidRDefault="00BC1848" w:rsidP="00BC1848">
            <w:pPr>
              <w:jc w:val="center"/>
            </w:pPr>
            <w:r w:rsidRPr="00957BC1">
              <w:t>172° 53' 25''</w:t>
            </w:r>
          </w:p>
        </w:tc>
      </w:tr>
      <w:tr w:rsidR="00BC1848" w:rsidRPr="00957BC1" w14:paraId="431EE149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C21BD1D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5560AF8A" w14:textId="77777777" w:rsidR="00BC1848" w:rsidRPr="00957BC1" w:rsidRDefault="00BC1848" w:rsidP="00BC1848">
            <w:pPr>
              <w:jc w:val="center"/>
            </w:pPr>
            <w:r w:rsidRPr="00957BC1">
              <w:t>868963.4</w:t>
            </w:r>
          </w:p>
        </w:tc>
        <w:tc>
          <w:tcPr>
            <w:tcW w:w="1983" w:type="dxa"/>
            <w:vAlign w:val="bottom"/>
          </w:tcPr>
          <w:p w14:paraId="793B2F33" w14:textId="77777777" w:rsidR="00BC1848" w:rsidRPr="00957BC1" w:rsidRDefault="00BC1848" w:rsidP="00BC1848">
            <w:pPr>
              <w:jc w:val="center"/>
            </w:pPr>
            <w:r w:rsidRPr="00957BC1">
              <w:t>2703260.99</w:t>
            </w:r>
          </w:p>
        </w:tc>
        <w:tc>
          <w:tcPr>
            <w:tcW w:w="1595" w:type="dxa"/>
            <w:vAlign w:val="bottom"/>
          </w:tcPr>
          <w:p w14:paraId="6E8EB135" w14:textId="77777777" w:rsidR="00BC1848" w:rsidRPr="00957BC1" w:rsidRDefault="00BC1848" w:rsidP="00BC1848">
            <w:pPr>
              <w:jc w:val="center"/>
            </w:pPr>
            <w:r w:rsidRPr="00957BC1">
              <w:t>37.76</w:t>
            </w:r>
          </w:p>
        </w:tc>
        <w:tc>
          <w:tcPr>
            <w:tcW w:w="2204" w:type="dxa"/>
            <w:vAlign w:val="bottom"/>
          </w:tcPr>
          <w:p w14:paraId="73313DDB" w14:textId="77777777" w:rsidR="00BC1848" w:rsidRPr="00957BC1" w:rsidRDefault="00BC1848" w:rsidP="00BC1848">
            <w:pPr>
              <w:jc w:val="center"/>
            </w:pPr>
            <w:r w:rsidRPr="00957BC1">
              <w:t>265° 39' 22''</w:t>
            </w:r>
          </w:p>
        </w:tc>
      </w:tr>
      <w:tr w:rsidR="00BC1848" w:rsidRPr="00957BC1" w14:paraId="61BE03AE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2B5888F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5944A406" w14:textId="77777777" w:rsidR="00BC1848" w:rsidRPr="00957BC1" w:rsidRDefault="00BC1848" w:rsidP="00BC1848">
            <w:pPr>
              <w:jc w:val="center"/>
            </w:pPr>
            <w:r w:rsidRPr="00957BC1">
              <w:t>868960.54</w:t>
            </w:r>
          </w:p>
        </w:tc>
        <w:tc>
          <w:tcPr>
            <w:tcW w:w="1983" w:type="dxa"/>
            <w:vAlign w:val="bottom"/>
          </w:tcPr>
          <w:p w14:paraId="39555E5C" w14:textId="77777777" w:rsidR="00BC1848" w:rsidRPr="00957BC1" w:rsidRDefault="00BC1848" w:rsidP="00BC1848">
            <w:pPr>
              <w:jc w:val="center"/>
            </w:pPr>
            <w:r w:rsidRPr="00957BC1">
              <w:t>2703223.34</w:t>
            </w:r>
          </w:p>
        </w:tc>
        <w:tc>
          <w:tcPr>
            <w:tcW w:w="1595" w:type="dxa"/>
            <w:vAlign w:val="bottom"/>
          </w:tcPr>
          <w:p w14:paraId="1B11C3A5" w14:textId="77777777" w:rsidR="00BC1848" w:rsidRPr="00957BC1" w:rsidRDefault="00BC1848" w:rsidP="00BC1848">
            <w:pPr>
              <w:jc w:val="center"/>
            </w:pPr>
            <w:r w:rsidRPr="00957BC1">
              <w:t>9.83</w:t>
            </w:r>
          </w:p>
        </w:tc>
        <w:tc>
          <w:tcPr>
            <w:tcW w:w="2204" w:type="dxa"/>
            <w:vAlign w:val="bottom"/>
          </w:tcPr>
          <w:p w14:paraId="138B4AB7" w14:textId="77777777" w:rsidR="00BC1848" w:rsidRPr="00957BC1" w:rsidRDefault="00BC1848" w:rsidP="00BC1848">
            <w:pPr>
              <w:jc w:val="center"/>
            </w:pPr>
            <w:r w:rsidRPr="00957BC1">
              <w:t>357° 15' 35''</w:t>
            </w:r>
          </w:p>
        </w:tc>
      </w:tr>
      <w:tr w:rsidR="00BC1848" w:rsidRPr="00957BC1" w14:paraId="6B910505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1A002B3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02947ABA" w14:textId="77777777" w:rsidR="00BC1848" w:rsidRPr="00957BC1" w:rsidRDefault="00BC1848" w:rsidP="00BC1848">
            <w:pPr>
              <w:jc w:val="center"/>
            </w:pPr>
            <w:r w:rsidRPr="00957BC1">
              <w:t>868970.36</w:t>
            </w:r>
          </w:p>
        </w:tc>
        <w:tc>
          <w:tcPr>
            <w:tcW w:w="1983" w:type="dxa"/>
            <w:vAlign w:val="bottom"/>
          </w:tcPr>
          <w:p w14:paraId="1534E20D" w14:textId="77777777" w:rsidR="00BC1848" w:rsidRPr="00957BC1" w:rsidRDefault="00BC1848" w:rsidP="00BC1848">
            <w:pPr>
              <w:jc w:val="center"/>
            </w:pPr>
            <w:r w:rsidRPr="00957BC1">
              <w:t>2703222.87</w:t>
            </w:r>
          </w:p>
        </w:tc>
        <w:tc>
          <w:tcPr>
            <w:tcW w:w="1595" w:type="dxa"/>
            <w:vAlign w:val="bottom"/>
          </w:tcPr>
          <w:p w14:paraId="28D0D435" w14:textId="77777777" w:rsidR="00BC1848" w:rsidRPr="00957BC1" w:rsidRDefault="00BC1848" w:rsidP="00BC1848">
            <w:pPr>
              <w:jc w:val="center"/>
            </w:pPr>
            <w:r w:rsidRPr="00957BC1">
              <w:t>11.99</w:t>
            </w:r>
          </w:p>
        </w:tc>
        <w:tc>
          <w:tcPr>
            <w:tcW w:w="2204" w:type="dxa"/>
            <w:vAlign w:val="bottom"/>
          </w:tcPr>
          <w:p w14:paraId="6E69CAAB" w14:textId="77777777" w:rsidR="00BC1848" w:rsidRPr="00957BC1" w:rsidRDefault="00BC1848" w:rsidP="00BC1848">
            <w:pPr>
              <w:jc w:val="center"/>
            </w:pPr>
            <w:r w:rsidRPr="00957BC1">
              <w:t>349° 43' 15''</w:t>
            </w:r>
          </w:p>
        </w:tc>
      </w:tr>
      <w:tr w:rsidR="00BC1848" w:rsidRPr="00957BC1" w14:paraId="75F3B20E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57A773F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363D6B0D" w14:textId="77777777" w:rsidR="00BC1848" w:rsidRPr="00957BC1" w:rsidRDefault="00BC1848" w:rsidP="00BC1848">
            <w:pPr>
              <w:jc w:val="center"/>
            </w:pPr>
            <w:r w:rsidRPr="00957BC1">
              <w:t>868982.16</w:t>
            </w:r>
          </w:p>
        </w:tc>
        <w:tc>
          <w:tcPr>
            <w:tcW w:w="1983" w:type="dxa"/>
            <w:vAlign w:val="bottom"/>
          </w:tcPr>
          <w:p w14:paraId="6D40B048" w14:textId="77777777" w:rsidR="00BC1848" w:rsidRPr="00957BC1" w:rsidRDefault="00BC1848" w:rsidP="00BC1848">
            <w:pPr>
              <w:jc w:val="center"/>
            </w:pPr>
            <w:r w:rsidRPr="00957BC1">
              <w:t>2703220.73</w:t>
            </w:r>
          </w:p>
        </w:tc>
        <w:tc>
          <w:tcPr>
            <w:tcW w:w="1595" w:type="dxa"/>
            <w:vAlign w:val="bottom"/>
          </w:tcPr>
          <w:p w14:paraId="65B79CD6" w14:textId="77777777" w:rsidR="00BC1848" w:rsidRPr="00957BC1" w:rsidRDefault="00BC1848" w:rsidP="00BC1848">
            <w:pPr>
              <w:jc w:val="center"/>
            </w:pPr>
            <w:r w:rsidRPr="00957BC1">
              <w:t>13.37</w:t>
            </w:r>
          </w:p>
        </w:tc>
        <w:tc>
          <w:tcPr>
            <w:tcW w:w="2204" w:type="dxa"/>
            <w:vAlign w:val="bottom"/>
          </w:tcPr>
          <w:p w14:paraId="5008A01F" w14:textId="77777777" w:rsidR="00BC1848" w:rsidRPr="00957BC1" w:rsidRDefault="00BC1848" w:rsidP="00BC1848">
            <w:pPr>
              <w:jc w:val="center"/>
            </w:pPr>
            <w:r w:rsidRPr="00957BC1">
              <w:t>346° 40' 51''</w:t>
            </w:r>
          </w:p>
        </w:tc>
      </w:tr>
      <w:tr w:rsidR="00BC1848" w:rsidRPr="00957BC1" w14:paraId="2E40AC58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102B966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008F50B4" w14:textId="77777777" w:rsidR="00BC1848" w:rsidRPr="00957BC1" w:rsidRDefault="00BC1848" w:rsidP="00BC1848">
            <w:pPr>
              <w:jc w:val="center"/>
            </w:pPr>
            <w:r w:rsidRPr="00957BC1">
              <w:t>868995.17</w:t>
            </w:r>
          </w:p>
        </w:tc>
        <w:tc>
          <w:tcPr>
            <w:tcW w:w="1983" w:type="dxa"/>
            <w:vAlign w:val="bottom"/>
          </w:tcPr>
          <w:p w14:paraId="1517CA48" w14:textId="77777777" w:rsidR="00BC1848" w:rsidRPr="00957BC1" w:rsidRDefault="00BC1848" w:rsidP="00BC1848">
            <w:pPr>
              <w:jc w:val="center"/>
            </w:pPr>
            <w:r w:rsidRPr="00957BC1">
              <w:t>2703217.65</w:t>
            </w:r>
          </w:p>
        </w:tc>
        <w:tc>
          <w:tcPr>
            <w:tcW w:w="1595" w:type="dxa"/>
            <w:vAlign w:val="bottom"/>
          </w:tcPr>
          <w:p w14:paraId="4CB7EB2C" w14:textId="77777777" w:rsidR="00BC1848" w:rsidRPr="00957BC1" w:rsidRDefault="00BC1848" w:rsidP="00BC1848">
            <w:pPr>
              <w:jc w:val="center"/>
            </w:pPr>
            <w:r w:rsidRPr="00957BC1">
              <w:t>6.96</w:t>
            </w:r>
          </w:p>
        </w:tc>
        <w:tc>
          <w:tcPr>
            <w:tcW w:w="2204" w:type="dxa"/>
            <w:vAlign w:val="bottom"/>
          </w:tcPr>
          <w:p w14:paraId="46C5D31C" w14:textId="77777777" w:rsidR="00BC1848" w:rsidRPr="00957BC1" w:rsidRDefault="00BC1848" w:rsidP="00BC1848">
            <w:pPr>
              <w:jc w:val="center"/>
            </w:pPr>
            <w:r w:rsidRPr="00957BC1">
              <w:t>349° 34' 39''</w:t>
            </w:r>
          </w:p>
        </w:tc>
      </w:tr>
      <w:tr w:rsidR="00BC1848" w:rsidRPr="00957BC1" w14:paraId="328C80F6" w14:textId="77777777" w:rsidTr="00BC1848">
        <w:trPr>
          <w:jc w:val="center"/>
        </w:trPr>
        <w:tc>
          <w:tcPr>
            <w:tcW w:w="9349" w:type="dxa"/>
            <w:gridSpan w:val="5"/>
          </w:tcPr>
          <w:p w14:paraId="02207747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:ЗУ10</w:t>
            </w:r>
          </w:p>
        </w:tc>
      </w:tr>
      <w:tr w:rsidR="00BC1848" w:rsidRPr="00957BC1" w14:paraId="2F6A2375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533C309D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4721E04F" w14:textId="77777777" w:rsidR="00BC1848" w:rsidRPr="00957BC1" w:rsidRDefault="00BC1848" w:rsidP="00BC1848">
            <w:pPr>
              <w:jc w:val="center"/>
            </w:pPr>
            <w:r w:rsidRPr="00957BC1">
              <w:t>868771.57</w:t>
            </w:r>
          </w:p>
        </w:tc>
        <w:tc>
          <w:tcPr>
            <w:tcW w:w="1983" w:type="dxa"/>
            <w:vAlign w:val="bottom"/>
          </w:tcPr>
          <w:p w14:paraId="79A71867" w14:textId="77777777" w:rsidR="00BC1848" w:rsidRPr="00957BC1" w:rsidRDefault="00BC1848" w:rsidP="00BC1848">
            <w:pPr>
              <w:jc w:val="center"/>
            </w:pPr>
            <w:r w:rsidRPr="00957BC1">
              <w:t>2702818.13</w:t>
            </w:r>
          </w:p>
        </w:tc>
        <w:tc>
          <w:tcPr>
            <w:tcW w:w="1595" w:type="dxa"/>
            <w:vAlign w:val="bottom"/>
          </w:tcPr>
          <w:p w14:paraId="1A60223A" w14:textId="77777777" w:rsidR="00BC1848" w:rsidRPr="00957BC1" w:rsidRDefault="00BC1848" w:rsidP="00BC1848">
            <w:pPr>
              <w:jc w:val="center"/>
            </w:pPr>
            <w:r w:rsidRPr="00957BC1">
              <w:t>16.7</w:t>
            </w:r>
          </w:p>
        </w:tc>
        <w:tc>
          <w:tcPr>
            <w:tcW w:w="2204" w:type="dxa"/>
            <w:vAlign w:val="bottom"/>
          </w:tcPr>
          <w:p w14:paraId="750DD9D1" w14:textId="77777777" w:rsidR="00BC1848" w:rsidRPr="00957BC1" w:rsidRDefault="00BC1848" w:rsidP="00BC1848">
            <w:pPr>
              <w:jc w:val="center"/>
            </w:pPr>
            <w:r w:rsidRPr="00957BC1">
              <w:t>117° 10' 43''</w:t>
            </w:r>
          </w:p>
        </w:tc>
      </w:tr>
      <w:tr w:rsidR="00BC1848" w:rsidRPr="00957BC1" w14:paraId="2EF468B7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15DF1526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2A3B1DE2" w14:textId="77777777" w:rsidR="00BC1848" w:rsidRPr="00957BC1" w:rsidRDefault="00BC1848" w:rsidP="00BC1848">
            <w:pPr>
              <w:jc w:val="center"/>
            </w:pPr>
            <w:r w:rsidRPr="00957BC1">
              <w:t>868763.94</w:t>
            </w:r>
          </w:p>
        </w:tc>
        <w:tc>
          <w:tcPr>
            <w:tcW w:w="1983" w:type="dxa"/>
            <w:vAlign w:val="bottom"/>
          </w:tcPr>
          <w:p w14:paraId="38F64117" w14:textId="77777777" w:rsidR="00BC1848" w:rsidRPr="00957BC1" w:rsidRDefault="00BC1848" w:rsidP="00BC1848">
            <w:pPr>
              <w:jc w:val="center"/>
            </w:pPr>
            <w:r w:rsidRPr="00957BC1">
              <w:t>2702832.99</w:t>
            </w:r>
          </w:p>
        </w:tc>
        <w:tc>
          <w:tcPr>
            <w:tcW w:w="1595" w:type="dxa"/>
            <w:vAlign w:val="bottom"/>
          </w:tcPr>
          <w:p w14:paraId="5A2BEEF6" w14:textId="77777777" w:rsidR="00BC1848" w:rsidRPr="00957BC1" w:rsidRDefault="00BC1848" w:rsidP="00BC1848">
            <w:pPr>
              <w:jc w:val="center"/>
            </w:pPr>
            <w:r w:rsidRPr="00957BC1">
              <w:t>15.8</w:t>
            </w:r>
          </w:p>
        </w:tc>
        <w:tc>
          <w:tcPr>
            <w:tcW w:w="2204" w:type="dxa"/>
            <w:vAlign w:val="bottom"/>
          </w:tcPr>
          <w:p w14:paraId="627B4AE0" w14:textId="77777777" w:rsidR="00BC1848" w:rsidRPr="00957BC1" w:rsidRDefault="00BC1848" w:rsidP="00BC1848">
            <w:pPr>
              <w:jc w:val="center"/>
            </w:pPr>
            <w:r w:rsidRPr="00957BC1">
              <w:t>23° 11' 21''</w:t>
            </w:r>
          </w:p>
        </w:tc>
      </w:tr>
      <w:tr w:rsidR="00BC1848" w:rsidRPr="00957BC1" w14:paraId="24BDBB4E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7161F930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56A195EE" w14:textId="77777777" w:rsidR="00BC1848" w:rsidRPr="00957BC1" w:rsidRDefault="00BC1848" w:rsidP="00BC1848">
            <w:pPr>
              <w:jc w:val="center"/>
            </w:pPr>
            <w:r w:rsidRPr="00957BC1">
              <w:t>868778.46</w:t>
            </w:r>
          </w:p>
        </w:tc>
        <w:tc>
          <w:tcPr>
            <w:tcW w:w="1983" w:type="dxa"/>
            <w:vAlign w:val="bottom"/>
          </w:tcPr>
          <w:p w14:paraId="1001B018" w14:textId="77777777" w:rsidR="00BC1848" w:rsidRPr="00957BC1" w:rsidRDefault="00BC1848" w:rsidP="00BC1848">
            <w:pPr>
              <w:jc w:val="center"/>
            </w:pPr>
            <w:r w:rsidRPr="00957BC1">
              <w:t>2702839.21</w:t>
            </w:r>
          </w:p>
        </w:tc>
        <w:tc>
          <w:tcPr>
            <w:tcW w:w="1595" w:type="dxa"/>
            <w:vAlign w:val="bottom"/>
          </w:tcPr>
          <w:p w14:paraId="2BCD3A06" w14:textId="77777777" w:rsidR="00BC1848" w:rsidRPr="00957BC1" w:rsidRDefault="00BC1848" w:rsidP="00BC1848">
            <w:pPr>
              <w:jc w:val="center"/>
            </w:pPr>
            <w:r w:rsidRPr="00957BC1">
              <w:t>14.66</w:t>
            </w:r>
          </w:p>
        </w:tc>
        <w:tc>
          <w:tcPr>
            <w:tcW w:w="2204" w:type="dxa"/>
            <w:vAlign w:val="bottom"/>
          </w:tcPr>
          <w:p w14:paraId="7B37BF95" w14:textId="77777777" w:rsidR="00BC1848" w:rsidRPr="00957BC1" w:rsidRDefault="00BC1848" w:rsidP="00BC1848">
            <w:pPr>
              <w:jc w:val="center"/>
            </w:pPr>
            <w:r w:rsidRPr="00957BC1">
              <w:t>107° 37' 53''</w:t>
            </w:r>
          </w:p>
        </w:tc>
      </w:tr>
      <w:tr w:rsidR="00BC1848" w:rsidRPr="00957BC1" w14:paraId="5DC3C7BB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DC762B3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05222BD2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86877</w:t>
            </w:r>
            <w:r w:rsidRPr="00957BC1">
              <w:rPr>
                <w:lang w:val="en-US"/>
              </w:rPr>
              <w:t>8</w:t>
            </w:r>
            <w:r w:rsidRPr="00957BC1">
              <w:t>.0</w:t>
            </w:r>
            <w:r w:rsidRPr="00957BC1">
              <w:rPr>
                <w:lang w:val="en-US"/>
              </w:rPr>
              <w:t>7</w:t>
            </w:r>
          </w:p>
        </w:tc>
        <w:tc>
          <w:tcPr>
            <w:tcW w:w="1983" w:type="dxa"/>
            <w:vAlign w:val="bottom"/>
          </w:tcPr>
          <w:p w14:paraId="0AF7D303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27028</w:t>
            </w:r>
            <w:r w:rsidRPr="00957BC1">
              <w:rPr>
                <w:lang w:val="en-US"/>
              </w:rPr>
              <w:t>39</w:t>
            </w:r>
            <w:r w:rsidRPr="00957BC1">
              <w:t>.</w:t>
            </w:r>
            <w:r w:rsidRPr="00957BC1">
              <w:rPr>
                <w:lang w:val="en-US"/>
              </w:rPr>
              <w:t>06</w:t>
            </w:r>
          </w:p>
        </w:tc>
        <w:tc>
          <w:tcPr>
            <w:tcW w:w="1595" w:type="dxa"/>
            <w:vAlign w:val="bottom"/>
          </w:tcPr>
          <w:p w14:paraId="6066C4A6" w14:textId="77777777" w:rsidR="00BC1848" w:rsidRPr="00957BC1" w:rsidRDefault="00BC1848" w:rsidP="00BC1848">
            <w:pPr>
              <w:jc w:val="center"/>
            </w:pPr>
            <w:r w:rsidRPr="00957BC1">
              <w:t>52.35</w:t>
            </w:r>
          </w:p>
        </w:tc>
        <w:tc>
          <w:tcPr>
            <w:tcW w:w="2204" w:type="dxa"/>
            <w:vAlign w:val="bottom"/>
          </w:tcPr>
          <w:p w14:paraId="6192F4BC" w14:textId="77777777" w:rsidR="00BC1848" w:rsidRPr="00957BC1" w:rsidRDefault="00BC1848" w:rsidP="00BC1848">
            <w:pPr>
              <w:jc w:val="center"/>
            </w:pPr>
            <w:r w:rsidRPr="00957BC1">
              <w:t>199° 08' 03''</w:t>
            </w:r>
          </w:p>
        </w:tc>
      </w:tr>
      <w:tr w:rsidR="00BC1848" w:rsidRPr="00957BC1" w14:paraId="7F645269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AD23F4E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2ED35C2B" w14:textId="77777777" w:rsidR="00BC1848" w:rsidRPr="00957BC1" w:rsidRDefault="00BC1848" w:rsidP="00BC1848">
            <w:pPr>
              <w:jc w:val="center"/>
            </w:pPr>
            <w:r w:rsidRPr="00957BC1">
              <w:t>868724.56</w:t>
            </w:r>
          </w:p>
        </w:tc>
        <w:tc>
          <w:tcPr>
            <w:tcW w:w="1983" w:type="dxa"/>
            <w:vAlign w:val="bottom"/>
          </w:tcPr>
          <w:p w14:paraId="7D83A65F" w14:textId="77777777" w:rsidR="00BC1848" w:rsidRPr="00957BC1" w:rsidRDefault="00BC1848" w:rsidP="00BC1848">
            <w:pPr>
              <w:jc w:val="center"/>
            </w:pPr>
            <w:r w:rsidRPr="00957BC1">
              <w:t>2702836.02</w:t>
            </w:r>
          </w:p>
        </w:tc>
        <w:tc>
          <w:tcPr>
            <w:tcW w:w="1595" w:type="dxa"/>
            <w:vAlign w:val="bottom"/>
          </w:tcPr>
          <w:p w14:paraId="3E929907" w14:textId="77777777" w:rsidR="00BC1848" w:rsidRPr="00957BC1" w:rsidRDefault="00BC1848" w:rsidP="00BC1848">
            <w:pPr>
              <w:jc w:val="center"/>
            </w:pPr>
            <w:r w:rsidRPr="00957BC1">
              <w:t>34.26</w:t>
            </w:r>
          </w:p>
        </w:tc>
        <w:tc>
          <w:tcPr>
            <w:tcW w:w="2204" w:type="dxa"/>
            <w:vAlign w:val="bottom"/>
          </w:tcPr>
          <w:p w14:paraId="1905679B" w14:textId="77777777" w:rsidR="00BC1848" w:rsidRPr="00957BC1" w:rsidRDefault="00BC1848" w:rsidP="00BC1848">
            <w:pPr>
              <w:jc w:val="center"/>
            </w:pPr>
            <w:r w:rsidRPr="00957BC1">
              <w:t>290° 03' 32''</w:t>
            </w:r>
          </w:p>
        </w:tc>
      </w:tr>
      <w:tr w:rsidR="00BC1848" w:rsidRPr="00957BC1" w14:paraId="19ED0E1E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6BA93AF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7EC07F0E" w14:textId="77777777" w:rsidR="00BC1848" w:rsidRPr="00957BC1" w:rsidRDefault="00BC1848" w:rsidP="00BC1848">
            <w:pPr>
              <w:jc w:val="center"/>
            </w:pPr>
            <w:r w:rsidRPr="00957BC1">
              <w:t>868736.31</w:t>
            </w:r>
          </w:p>
        </w:tc>
        <w:tc>
          <w:tcPr>
            <w:tcW w:w="1983" w:type="dxa"/>
            <w:vAlign w:val="bottom"/>
          </w:tcPr>
          <w:p w14:paraId="39D73E2A" w14:textId="77777777" w:rsidR="00BC1848" w:rsidRPr="00957BC1" w:rsidRDefault="00BC1848" w:rsidP="00BC1848">
            <w:pPr>
              <w:jc w:val="center"/>
            </w:pPr>
            <w:r w:rsidRPr="00957BC1">
              <w:t>2702803.84</w:t>
            </w:r>
          </w:p>
        </w:tc>
        <w:tc>
          <w:tcPr>
            <w:tcW w:w="1595" w:type="dxa"/>
            <w:vAlign w:val="bottom"/>
          </w:tcPr>
          <w:p w14:paraId="11789153" w14:textId="77777777" w:rsidR="00BC1848" w:rsidRPr="00957BC1" w:rsidRDefault="00BC1848" w:rsidP="00BC1848">
            <w:pPr>
              <w:jc w:val="center"/>
            </w:pPr>
            <w:r w:rsidRPr="00957BC1">
              <w:t>38.05</w:t>
            </w:r>
          </w:p>
        </w:tc>
        <w:tc>
          <w:tcPr>
            <w:tcW w:w="2204" w:type="dxa"/>
            <w:vAlign w:val="bottom"/>
          </w:tcPr>
          <w:p w14:paraId="596BDC3E" w14:textId="77777777" w:rsidR="00BC1848" w:rsidRPr="00957BC1" w:rsidRDefault="00BC1848" w:rsidP="00BC1848">
            <w:pPr>
              <w:jc w:val="center"/>
            </w:pPr>
            <w:r w:rsidRPr="00957BC1">
              <w:t>22° 03' 41''</w:t>
            </w:r>
          </w:p>
        </w:tc>
      </w:tr>
      <w:tr w:rsidR="00BC1848" w:rsidRPr="00957BC1" w14:paraId="502DA62C" w14:textId="77777777" w:rsidTr="00BC1848">
        <w:trPr>
          <w:jc w:val="center"/>
        </w:trPr>
        <w:tc>
          <w:tcPr>
            <w:tcW w:w="9349" w:type="dxa"/>
            <w:gridSpan w:val="5"/>
          </w:tcPr>
          <w:p w14:paraId="36435556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:ЗУ11</w:t>
            </w:r>
          </w:p>
        </w:tc>
      </w:tr>
      <w:tr w:rsidR="00BC1848" w:rsidRPr="00957BC1" w14:paraId="18D3956A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24CCF56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57BAD88D" w14:textId="77777777" w:rsidR="00BC1848" w:rsidRPr="00796B8E" w:rsidRDefault="00BC1848" w:rsidP="00BC1848">
            <w:pPr>
              <w:jc w:val="center"/>
            </w:pPr>
            <w:r w:rsidRPr="00796B8E">
              <w:t>868731.23</w:t>
            </w:r>
          </w:p>
        </w:tc>
        <w:tc>
          <w:tcPr>
            <w:tcW w:w="1983" w:type="dxa"/>
            <w:vAlign w:val="bottom"/>
          </w:tcPr>
          <w:p w14:paraId="36128FEA" w14:textId="77777777" w:rsidR="00BC1848" w:rsidRPr="00796B8E" w:rsidRDefault="00BC1848" w:rsidP="00BC1848">
            <w:pPr>
              <w:jc w:val="center"/>
            </w:pPr>
            <w:r w:rsidRPr="00796B8E">
              <w:t>2702768.35</w:t>
            </w:r>
          </w:p>
        </w:tc>
        <w:tc>
          <w:tcPr>
            <w:tcW w:w="1595" w:type="dxa"/>
            <w:vAlign w:val="bottom"/>
          </w:tcPr>
          <w:p w14:paraId="0127C3B3" w14:textId="77777777" w:rsidR="00BC1848" w:rsidRPr="00796B8E" w:rsidRDefault="00BC1848" w:rsidP="00BC1848">
            <w:pPr>
              <w:jc w:val="center"/>
            </w:pPr>
            <w:r w:rsidRPr="00796B8E">
              <w:t>27.54</w:t>
            </w:r>
          </w:p>
        </w:tc>
        <w:tc>
          <w:tcPr>
            <w:tcW w:w="2204" w:type="dxa"/>
            <w:vAlign w:val="bottom"/>
          </w:tcPr>
          <w:p w14:paraId="6D8B6CA3" w14:textId="77777777" w:rsidR="00BC1848" w:rsidRPr="00796B8E" w:rsidRDefault="00BC1848" w:rsidP="00BC1848">
            <w:pPr>
              <w:jc w:val="center"/>
            </w:pPr>
            <w:r w:rsidRPr="00796B8E">
              <w:t>110° 18' 36''</w:t>
            </w:r>
          </w:p>
        </w:tc>
      </w:tr>
      <w:tr w:rsidR="00BC1848" w:rsidRPr="00957BC1" w14:paraId="099C5A0D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0817CD9E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1437CC2A" w14:textId="77777777" w:rsidR="00BC1848" w:rsidRPr="00796B8E" w:rsidRDefault="00BC1848" w:rsidP="00BC1848">
            <w:pPr>
              <w:jc w:val="center"/>
            </w:pPr>
            <w:r w:rsidRPr="00796B8E">
              <w:t>868721.67</w:t>
            </w:r>
          </w:p>
        </w:tc>
        <w:tc>
          <w:tcPr>
            <w:tcW w:w="1983" w:type="dxa"/>
            <w:vAlign w:val="bottom"/>
          </w:tcPr>
          <w:p w14:paraId="3BA02FB7" w14:textId="77777777" w:rsidR="00BC1848" w:rsidRPr="00796B8E" w:rsidRDefault="00BC1848" w:rsidP="00BC1848">
            <w:pPr>
              <w:jc w:val="center"/>
            </w:pPr>
            <w:r w:rsidRPr="00796B8E">
              <w:t>2702794.18</w:t>
            </w:r>
          </w:p>
        </w:tc>
        <w:tc>
          <w:tcPr>
            <w:tcW w:w="1595" w:type="dxa"/>
            <w:vAlign w:val="bottom"/>
          </w:tcPr>
          <w:p w14:paraId="0B534BC3" w14:textId="77777777" w:rsidR="00BC1848" w:rsidRPr="00796B8E" w:rsidRDefault="00BC1848" w:rsidP="00BC1848">
            <w:pPr>
              <w:jc w:val="center"/>
            </w:pPr>
            <w:r w:rsidRPr="00796B8E">
              <w:t>46.88</w:t>
            </w:r>
          </w:p>
        </w:tc>
        <w:tc>
          <w:tcPr>
            <w:tcW w:w="2204" w:type="dxa"/>
            <w:vAlign w:val="bottom"/>
          </w:tcPr>
          <w:p w14:paraId="158E27DF" w14:textId="77777777" w:rsidR="00BC1848" w:rsidRPr="00796B8E" w:rsidRDefault="00BC1848" w:rsidP="00BC1848">
            <w:pPr>
              <w:jc w:val="center"/>
            </w:pPr>
            <w:r w:rsidRPr="00796B8E">
              <w:t>109° 19' 12''</w:t>
            </w:r>
          </w:p>
        </w:tc>
      </w:tr>
      <w:tr w:rsidR="00BC1848" w:rsidRPr="00957BC1" w14:paraId="22A6A797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4E375580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3BD7F2DB" w14:textId="77777777" w:rsidR="00BC1848" w:rsidRPr="00796B8E" w:rsidRDefault="00BC1848" w:rsidP="00BC1848">
            <w:pPr>
              <w:jc w:val="center"/>
            </w:pPr>
            <w:r w:rsidRPr="00796B8E">
              <w:t>868706.16</w:t>
            </w:r>
          </w:p>
        </w:tc>
        <w:tc>
          <w:tcPr>
            <w:tcW w:w="1983" w:type="dxa"/>
            <w:vAlign w:val="bottom"/>
          </w:tcPr>
          <w:p w14:paraId="668C8FDA" w14:textId="77777777" w:rsidR="00BC1848" w:rsidRPr="00796B8E" w:rsidRDefault="00BC1848" w:rsidP="00BC1848">
            <w:pPr>
              <w:jc w:val="center"/>
            </w:pPr>
            <w:r w:rsidRPr="00796B8E">
              <w:t>2702838.42</w:t>
            </w:r>
          </w:p>
        </w:tc>
        <w:tc>
          <w:tcPr>
            <w:tcW w:w="1595" w:type="dxa"/>
            <w:vAlign w:val="bottom"/>
          </w:tcPr>
          <w:p w14:paraId="3977854C" w14:textId="77777777" w:rsidR="00BC1848" w:rsidRPr="00796B8E" w:rsidRDefault="00BC1848" w:rsidP="00BC1848">
            <w:pPr>
              <w:jc w:val="center"/>
            </w:pPr>
            <w:r w:rsidRPr="00796B8E">
              <w:t>22.24</w:t>
            </w:r>
          </w:p>
        </w:tc>
        <w:tc>
          <w:tcPr>
            <w:tcW w:w="2204" w:type="dxa"/>
            <w:vAlign w:val="bottom"/>
          </w:tcPr>
          <w:p w14:paraId="39418C0D" w14:textId="77777777" w:rsidR="00BC1848" w:rsidRPr="00796B8E" w:rsidRDefault="00BC1848" w:rsidP="00BC1848">
            <w:pPr>
              <w:jc w:val="center"/>
            </w:pPr>
            <w:r w:rsidRPr="00796B8E">
              <w:t>200° 35' 10''</w:t>
            </w:r>
          </w:p>
        </w:tc>
      </w:tr>
      <w:tr w:rsidR="00BC1848" w:rsidRPr="00957BC1" w14:paraId="09D0BC61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6E780FAA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0EFDD55C" w14:textId="77777777" w:rsidR="00BC1848" w:rsidRPr="00796B8E" w:rsidRDefault="00BC1848" w:rsidP="00BC1848">
            <w:pPr>
              <w:jc w:val="center"/>
            </w:pPr>
            <w:r w:rsidRPr="00796B8E">
              <w:t>868685.34</w:t>
            </w:r>
          </w:p>
        </w:tc>
        <w:tc>
          <w:tcPr>
            <w:tcW w:w="1983" w:type="dxa"/>
            <w:vAlign w:val="bottom"/>
          </w:tcPr>
          <w:p w14:paraId="3AEEF3C7" w14:textId="77777777" w:rsidR="00BC1848" w:rsidRPr="00796B8E" w:rsidRDefault="00BC1848" w:rsidP="00BC1848">
            <w:pPr>
              <w:jc w:val="center"/>
            </w:pPr>
            <w:r w:rsidRPr="00796B8E">
              <w:t>2702830.6</w:t>
            </w:r>
          </w:p>
        </w:tc>
        <w:tc>
          <w:tcPr>
            <w:tcW w:w="1595" w:type="dxa"/>
            <w:vAlign w:val="bottom"/>
          </w:tcPr>
          <w:p w14:paraId="7C0AEC76" w14:textId="77777777" w:rsidR="00BC1848" w:rsidRPr="00796B8E" w:rsidRDefault="00BC1848" w:rsidP="00BC1848">
            <w:pPr>
              <w:jc w:val="center"/>
            </w:pPr>
            <w:r w:rsidRPr="00796B8E">
              <w:t>6.68</w:t>
            </w:r>
          </w:p>
        </w:tc>
        <w:tc>
          <w:tcPr>
            <w:tcW w:w="2204" w:type="dxa"/>
            <w:vAlign w:val="bottom"/>
          </w:tcPr>
          <w:p w14:paraId="4A1E5C88" w14:textId="77777777" w:rsidR="00BC1848" w:rsidRPr="00796B8E" w:rsidRDefault="00BC1848" w:rsidP="00BC1848">
            <w:pPr>
              <w:jc w:val="center"/>
            </w:pPr>
            <w:r w:rsidRPr="00796B8E">
              <w:t>199° 45' 48''</w:t>
            </w:r>
          </w:p>
        </w:tc>
      </w:tr>
      <w:tr w:rsidR="00BC1848" w:rsidRPr="00957BC1" w14:paraId="55B018D3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27D78917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12B30582" w14:textId="77777777" w:rsidR="00BC1848" w:rsidRPr="00796B8E" w:rsidRDefault="00BC1848" w:rsidP="00BC1848">
            <w:pPr>
              <w:jc w:val="center"/>
            </w:pPr>
            <w:r w:rsidRPr="00796B8E">
              <w:t>868679.05</w:t>
            </w:r>
          </w:p>
        </w:tc>
        <w:tc>
          <w:tcPr>
            <w:tcW w:w="1983" w:type="dxa"/>
            <w:vAlign w:val="bottom"/>
          </w:tcPr>
          <w:p w14:paraId="78E71102" w14:textId="77777777" w:rsidR="00BC1848" w:rsidRPr="00796B8E" w:rsidRDefault="00BC1848" w:rsidP="00BC1848">
            <w:pPr>
              <w:jc w:val="center"/>
            </w:pPr>
            <w:r w:rsidRPr="00796B8E">
              <w:t>2702828.34</w:t>
            </w:r>
          </w:p>
        </w:tc>
        <w:tc>
          <w:tcPr>
            <w:tcW w:w="1595" w:type="dxa"/>
            <w:vAlign w:val="bottom"/>
          </w:tcPr>
          <w:p w14:paraId="53847030" w14:textId="77777777" w:rsidR="00BC1848" w:rsidRPr="00796B8E" w:rsidRDefault="00BC1848" w:rsidP="00BC1848">
            <w:pPr>
              <w:jc w:val="center"/>
            </w:pPr>
            <w:r w:rsidRPr="00796B8E">
              <w:t>10.87</w:t>
            </w:r>
          </w:p>
        </w:tc>
        <w:tc>
          <w:tcPr>
            <w:tcW w:w="2204" w:type="dxa"/>
            <w:vAlign w:val="bottom"/>
          </w:tcPr>
          <w:p w14:paraId="1AD0C206" w14:textId="77777777" w:rsidR="00BC1848" w:rsidRPr="00796B8E" w:rsidRDefault="00BC1848" w:rsidP="00BC1848">
            <w:pPr>
              <w:jc w:val="center"/>
            </w:pPr>
            <w:r w:rsidRPr="00796B8E">
              <w:t>201° 15' 12''</w:t>
            </w:r>
          </w:p>
        </w:tc>
      </w:tr>
      <w:tr w:rsidR="00BC1848" w:rsidRPr="00957BC1" w14:paraId="5CDD3E4F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FB53CC7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46E98E3C" w14:textId="77777777" w:rsidR="00BC1848" w:rsidRPr="00796B8E" w:rsidRDefault="00BC1848" w:rsidP="00BC1848">
            <w:pPr>
              <w:jc w:val="center"/>
            </w:pPr>
            <w:r w:rsidRPr="00796B8E">
              <w:t>868668.92</w:t>
            </w:r>
          </w:p>
        </w:tc>
        <w:tc>
          <w:tcPr>
            <w:tcW w:w="1983" w:type="dxa"/>
            <w:vAlign w:val="bottom"/>
          </w:tcPr>
          <w:p w14:paraId="09027BE0" w14:textId="77777777" w:rsidR="00BC1848" w:rsidRPr="00796B8E" w:rsidRDefault="00BC1848" w:rsidP="00BC1848">
            <w:pPr>
              <w:jc w:val="center"/>
            </w:pPr>
            <w:r w:rsidRPr="00796B8E">
              <w:t>2702824.4</w:t>
            </w:r>
          </w:p>
        </w:tc>
        <w:tc>
          <w:tcPr>
            <w:tcW w:w="1595" w:type="dxa"/>
            <w:vAlign w:val="bottom"/>
          </w:tcPr>
          <w:p w14:paraId="3F56FF51" w14:textId="77777777" w:rsidR="00BC1848" w:rsidRPr="00796B8E" w:rsidRDefault="00BC1848" w:rsidP="00BC1848">
            <w:pPr>
              <w:jc w:val="center"/>
            </w:pPr>
            <w:r w:rsidRPr="00796B8E">
              <w:t>17.48</w:t>
            </w:r>
          </w:p>
        </w:tc>
        <w:tc>
          <w:tcPr>
            <w:tcW w:w="2204" w:type="dxa"/>
            <w:vAlign w:val="bottom"/>
          </w:tcPr>
          <w:p w14:paraId="078D9016" w14:textId="77777777" w:rsidR="00BC1848" w:rsidRPr="00796B8E" w:rsidRDefault="00BC1848" w:rsidP="00BC1848">
            <w:pPr>
              <w:jc w:val="center"/>
            </w:pPr>
            <w:r w:rsidRPr="00796B8E">
              <w:t>199° 47' 34''</w:t>
            </w:r>
          </w:p>
        </w:tc>
      </w:tr>
      <w:tr w:rsidR="00BC1848" w:rsidRPr="00957BC1" w14:paraId="5DC967AB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EAC3DE2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20CED122" w14:textId="77777777" w:rsidR="00BC1848" w:rsidRPr="00796B8E" w:rsidRDefault="00BC1848" w:rsidP="00BC1848">
            <w:pPr>
              <w:jc w:val="center"/>
            </w:pPr>
            <w:r w:rsidRPr="00796B8E">
              <w:t>868652.47</w:t>
            </w:r>
          </w:p>
        </w:tc>
        <w:tc>
          <w:tcPr>
            <w:tcW w:w="1983" w:type="dxa"/>
            <w:vAlign w:val="bottom"/>
          </w:tcPr>
          <w:p w14:paraId="3939CA83" w14:textId="77777777" w:rsidR="00BC1848" w:rsidRPr="00796B8E" w:rsidRDefault="00BC1848" w:rsidP="00BC1848">
            <w:pPr>
              <w:jc w:val="center"/>
            </w:pPr>
            <w:r w:rsidRPr="00796B8E">
              <w:t>2702818.48</w:t>
            </w:r>
          </w:p>
        </w:tc>
        <w:tc>
          <w:tcPr>
            <w:tcW w:w="1595" w:type="dxa"/>
            <w:vAlign w:val="bottom"/>
          </w:tcPr>
          <w:p w14:paraId="791AD02A" w14:textId="77777777" w:rsidR="00BC1848" w:rsidRPr="00796B8E" w:rsidRDefault="00BC1848" w:rsidP="00BC1848">
            <w:pPr>
              <w:jc w:val="center"/>
            </w:pPr>
            <w:r w:rsidRPr="00796B8E">
              <w:t>12.5</w:t>
            </w:r>
          </w:p>
        </w:tc>
        <w:tc>
          <w:tcPr>
            <w:tcW w:w="2204" w:type="dxa"/>
            <w:vAlign w:val="bottom"/>
          </w:tcPr>
          <w:p w14:paraId="14B0CD87" w14:textId="77777777" w:rsidR="00BC1848" w:rsidRPr="00796B8E" w:rsidRDefault="00BC1848" w:rsidP="00BC1848">
            <w:pPr>
              <w:jc w:val="center"/>
            </w:pPr>
            <w:r w:rsidRPr="00796B8E">
              <w:t>201° 06' 12''</w:t>
            </w:r>
          </w:p>
        </w:tc>
      </w:tr>
      <w:tr w:rsidR="00BC1848" w:rsidRPr="00957BC1" w14:paraId="32DCB48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9AEABC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5C2BD914" w14:textId="77777777" w:rsidR="00BC1848" w:rsidRPr="00796B8E" w:rsidRDefault="00BC1848" w:rsidP="00BC1848">
            <w:pPr>
              <w:jc w:val="center"/>
            </w:pPr>
            <w:r w:rsidRPr="00796B8E">
              <w:t>868640.81</w:t>
            </w:r>
          </w:p>
        </w:tc>
        <w:tc>
          <w:tcPr>
            <w:tcW w:w="1983" w:type="dxa"/>
            <w:vAlign w:val="bottom"/>
          </w:tcPr>
          <w:p w14:paraId="1933C99B" w14:textId="77777777" w:rsidR="00BC1848" w:rsidRPr="00796B8E" w:rsidRDefault="00BC1848" w:rsidP="00BC1848">
            <w:pPr>
              <w:jc w:val="center"/>
            </w:pPr>
            <w:r w:rsidRPr="00796B8E">
              <w:t>2702813.98</w:t>
            </w:r>
          </w:p>
        </w:tc>
        <w:tc>
          <w:tcPr>
            <w:tcW w:w="1595" w:type="dxa"/>
            <w:vAlign w:val="bottom"/>
          </w:tcPr>
          <w:p w14:paraId="72CA0404" w14:textId="77777777" w:rsidR="00BC1848" w:rsidRPr="00796B8E" w:rsidRDefault="00BC1848" w:rsidP="00BC1848">
            <w:pPr>
              <w:jc w:val="center"/>
            </w:pPr>
            <w:r w:rsidRPr="00796B8E">
              <w:t>2.34</w:t>
            </w:r>
          </w:p>
        </w:tc>
        <w:tc>
          <w:tcPr>
            <w:tcW w:w="2204" w:type="dxa"/>
            <w:vAlign w:val="bottom"/>
          </w:tcPr>
          <w:p w14:paraId="4B08FCF2" w14:textId="77777777" w:rsidR="00BC1848" w:rsidRPr="00796B8E" w:rsidRDefault="00BC1848" w:rsidP="00BC1848">
            <w:pPr>
              <w:jc w:val="center"/>
            </w:pPr>
            <w:r w:rsidRPr="00796B8E">
              <w:t>294° 15' 41''</w:t>
            </w:r>
          </w:p>
        </w:tc>
      </w:tr>
      <w:tr w:rsidR="00BC1848" w:rsidRPr="00957BC1" w14:paraId="263D825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8071029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203E2AB" w14:textId="77777777" w:rsidR="00BC1848" w:rsidRPr="00796B8E" w:rsidRDefault="00BC1848" w:rsidP="00BC1848">
            <w:pPr>
              <w:jc w:val="center"/>
            </w:pPr>
            <w:r w:rsidRPr="00796B8E">
              <w:t>868641.77</w:t>
            </w:r>
          </w:p>
        </w:tc>
        <w:tc>
          <w:tcPr>
            <w:tcW w:w="1983" w:type="dxa"/>
            <w:vAlign w:val="bottom"/>
          </w:tcPr>
          <w:p w14:paraId="0A1B7192" w14:textId="77777777" w:rsidR="00BC1848" w:rsidRPr="00796B8E" w:rsidRDefault="00BC1848" w:rsidP="00BC1848">
            <w:pPr>
              <w:jc w:val="center"/>
            </w:pPr>
            <w:r w:rsidRPr="00796B8E">
              <w:t>2702811.85</w:t>
            </w:r>
          </w:p>
        </w:tc>
        <w:tc>
          <w:tcPr>
            <w:tcW w:w="1595" w:type="dxa"/>
            <w:vAlign w:val="bottom"/>
          </w:tcPr>
          <w:p w14:paraId="59E0B166" w14:textId="77777777" w:rsidR="00BC1848" w:rsidRPr="00796B8E" w:rsidRDefault="00BC1848" w:rsidP="00BC1848">
            <w:pPr>
              <w:jc w:val="center"/>
            </w:pPr>
            <w:r w:rsidRPr="00796B8E">
              <w:t>17.24</w:t>
            </w:r>
          </w:p>
        </w:tc>
        <w:tc>
          <w:tcPr>
            <w:tcW w:w="2204" w:type="dxa"/>
            <w:vAlign w:val="bottom"/>
          </w:tcPr>
          <w:p w14:paraId="1C027B36" w14:textId="77777777" w:rsidR="00BC1848" w:rsidRPr="00796B8E" w:rsidRDefault="00BC1848" w:rsidP="00BC1848">
            <w:pPr>
              <w:jc w:val="center"/>
            </w:pPr>
            <w:r w:rsidRPr="00796B8E">
              <w:t>289° 39' 14''</w:t>
            </w:r>
          </w:p>
        </w:tc>
      </w:tr>
      <w:tr w:rsidR="00BC1848" w:rsidRPr="00957BC1" w14:paraId="4C6A059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0BDEE2B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3166A1B1" w14:textId="77777777" w:rsidR="00BC1848" w:rsidRPr="00796B8E" w:rsidRDefault="00BC1848" w:rsidP="00BC1848">
            <w:pPr>
              <w:jc w:val="center"/>
            </w:pPr>
            <w:r w:rsidRPr="00796B8E">
              <w:t>868647.57</w:t>
            </w:r>
          </w:p>
        </w:tc>
        <w:tc>
          <w:tcPr>
            <w:tcW w:w="1983" w:type="dxa"/>
            <w:vAlign w:val="bottom"/>
          </w:tcPr>
          <w:p w14:paraId="4955D45F" w14:textId="77777777" w:rsidR="00BC1848" w:rsidRPr="00796B8E" w:rsidRDefault="00BC1848" w:rsidP="00BC1848">
            <w:pPr>
              <w:jc w:val="center"/>
            </w:pPr>
            <w:r w:rsidRPr="00796B8E">
              <w:t>2702795.61</w:t>
            </w:r>
          </w:p>
        </w:tc>
        <w:tc>
          <w:tcPr>
            <w:tcW w:w="1595" w:type="dxa"/>
            <w:vAlign w:val="bottom"/>
          </w:tcPr>
          <w:p w14:paraId="7CC12EE1" w14:textId="77777777" w:rsidR="00BC1848" w:rsidRPr="00796B8E" w:rsidRDefault="00BC1848" w:rsidP="00BC1848">
            <w:pPr>
              <w:jc w:val="center"/>
            </w:pPr>
            <w:r w:rsidRPr="00796B8E">
              <w:t>19.84</w:t>
            </w:r>
          </w:p>
        </w:tc>
        <w:tc>
          <w:tcPr>
            <w:tcW w:w="2204" w:type="dxa"/>
            <w:vAlign w:val="bottom"/>
          </w:tcPr>
          <w:p w14:paraId="1A305CEF" w14:textId="77777777" w:rsidR="00BC1848" w:rsidRPr="00796B8E" w:rsidRDefault="00BC1848" w:rsidP="00BC1848">
            <w:pPr>
              <w:jc w:val="center"/>
            </w:pPr>
            <w:r w:rsidRPr="00796B8E">
              <w:t>291° 24' 16''</w:t>
            </w:r>
          </w:p>
        </w:tc>
      </w:tr>
      <w:tr w:rsidR="00BC1848" w:rsidRPr="00957BC1" w14:paraId="74731B8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A64E6EB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2BFB8B48" w14:textId="77777777" w:rsidR="00BC1848" w:rsidRPr="00796B8E" w:rsidRDefault="00BC1848" w:rsidP="00BC1848">
            <w:pPr>
              <w:jc w:val="center"/>
            </w:pPr>
            <w:r w:rsidRPr="00796B8E">
              <w:t>868654.81</w:t>
            </w:r>
          </w:p>
        </w:tc>
        <w:tc>
          <w:tcPr>
            <w:tcW w:w="1983" w:type="dxa"/>
            <w:vAlign w:val="bottom"/>
          </w:tcPr>
          <w:p w14:paraId="6C1B0EB0" w14:textId="77777777" w:rsidR="00BC1848" w:rsidRPr="00796B8E" w:rsidRDefault="00BC1848" w:rsidP="00BC1848">
            <w:pPr>
              <w:jc w:val="center"/>
            </w:pPr>
            <w:r w:rsidRPr="00796B8E">
              <w:t>2702777.14</w:t>
            </w:r>
          </w:p>
        </w:tc>
        <w:tc>
          <w:tcPr>
            <w:tcW w:w="1595" w:type="dxa"/>
            <w:vAlign w:val="bottom"/>
          </w:tcPr>
          <w:p w14:paraId="650F655B" w14:textId="77777777" w:rsidR="00BC1848" w:rsidRPr="00796B8E" w:rsidRDefault="00BC1848" w:rsidP="00BC1848">
            <w:pPr>
              <w:jc w:val="center"/>
            </w:pPr>
            <w:r w:rsidRPr="00796B8E">
              <w:t>2.02</w:t>
            </w:r>
          </w:p>
        </w:tc>
        <w:tc>
          <w:tcPr>
            <w:tcW w:w="2204" w:type="dxa"/>
            <w:vAlign w:val="bottom"/>
          </w:tcPr>
          <w:p w14:paraId="1AB031CC" w14:textId="77777777" w:rsidR="00BC1848" w:rsidRPr="00796B8E" w:rsidRDefault="00BC1848" w:rsidP="00BC1848">
            <w:pPr>
              <w:jc w:val="center"/>
            </w:pPr>
            <w:r w:rsidRPr="00796B8E">
              <w:t>294° 32' 16''</w:t>
            </w:r>
          </w:p>
        </w:tc>
      </w:tr>
      <w:tr w:rsidR="00BC1848" w:rsidRPr="00957BC1" w14:paraId="7AAA32D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EF2E6C5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478C1BB6" w14:textId="77777777" w:rsidR="00BC1848" w:rsidRPr="00796B8E" w:rsidRDefault="00BC1848" w:rsidP="00BC1848">
            <w:pPr>
              <w:jc w:val="center"/>
            </w:pPr>
            <w:r w:rsidRPr="00796B8E">
              <w:t>868655.65</w:t>
            </w:r>
          </w:p>
        </w:tc>
        <w:tc>
          <w:tcPr>
            <w:tcW w:w="1983" w:type="dxa"/>
            <w:vAlign w:val="bottom"/>
          </w:tcPr>
          <w:p w14:paraId="650FF09A" w14:textId="77777777" w:rsidR="00BC1848" w:rsidRPr="00796B8E" w:rsidRDefault="00BC1848" w:rsidP="00BC1848">
            <w:pPr>
              <w:jc w:val="center"/>
            </w:pPr>
            <w:r w:rsidRPr="00796B8E">
              <w:t>2702775.3</w:t>
            </w:r>
          </w:p>
        </w:tc>
        <w:tc>
          <w:tcPr>
            <w:tcW w:w="1595" w:type="dxa"/>
            <w:vAlign w:val="bottom"/>
          </w:tcPr>
          <w:p w14:paraId="2F8E3BD5" w14:textId="77777777" w:rsidR="00BC1848" w:rsidRPr="00796B8E" w:rsidRDefault="00BC1848" w:rsidP="00BC1848">
            <w:pPr>
              <w:jc w:val="center"/>
            </w:pPr>
            <w:r w:rsidRPr="00796B8E">
              <w:t>5.44</w:t>
            </w:r>
          </w:p>
        </w:tc>
        <w:tc>
          <w:tcPr>
            <w:tcW w:w="2204" w:type="dxa"/>
            <w:vAlign w:val="bottom"/>
          </w:tcPr>
          <w:p w14:paraId="7E9A25D4" w14:textId="77777777" w:rsidR="00BC1848" w:rsidRPr="00796B8E" w:rsidRDefault="00BC1848" w:rsidP="00BC1848">
            <w:pPr>
              <w:jc w:val="center"/>
            </w:pPr>
            <w:r w:rsidRPr="00796B8E">
              <w:t>294° 32' 23''</w:t>
            </w:r>
          </w:p>
        </w:tc>
      </w:tr>
      <w:tr w:rsidR="00BC1848" w:rsidRPr="00957BC1" w14:paraId="23F2240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6D79FC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78ED9993" w14:textId="77777777" w:rsidR="00BC1848" w:rsidRPr="00796B8E" w:rsidRDefault="00BC1848" w:rsidP="00BC1848">
            <w:pPr>
              <w:jc w:val="center"/>
            </w:pPr>
            <w:r w:rsidRPr="00796B8E">
              <w:t>868657.91</w:t>
            </w:r>
          </w:p>
        </w:tc>
        <w:tc>
          <w:tcPr>
            <w:tcW w:w="1983" w:type="dxa"/>
            <w:vAlign w:val="bottom"/>
          </w:tcPr>
          <w:p w14:paraId="4E29A54C" w14:textId="77777777" w:rsidR="00BC1848" w:rsidRPr="00796B8E" w:rsidRDefault="00BC1848" w:rsidP="00BC1848">
            <w:pPr>
              <w:jc w:val="center"/>
            </w:pPr>
            <w:r w:rsidRPr="00796B8E">
              <w:t>2702770.35</w:t>
            </w:r>
          </w:p>
        </w:tc>
        <w:tc>
          <w:tcPr>
            <w:tcW w:w="1595" w:type="dxa"/>
            <w:vAlign w:val="bottom"/>
          </w:tcPr>
          <w:p w14:paraId="2EB7290E" w14:textId="77777777" w:rsidR="00BC1848" w:rsidRPr="00796B8E" w:rsidRDefault="00BC1848" w:rsidP="00BC1848">
            <w:pPr>
              <w:jc w:val="center"/>
            </w:pPr>
            <w:r w:rsidRPr="00796B8E">
              <w:t>6.49</w:t>
            </w:r>
          </w:p>
        </w:tc>
        <w:tc>
          <w:tcPr>
            <w:tcW w:w="2204" w:type="dxa"/>
            <w:vAlign w:val="bottom"/>
          </w:tcPr>
          <w:p w14:paraId="43AECCC3" w14:textId="77777777" w:rsidR="00BC1848" w:rsidRPr="00796B8E" w:rsidRDefault="00BC1848" w:rsidP="00BC1848">
            <w:pPr>
              <w:jc w:val="center"/>
            </w:pPr>
            <w:r w:rsidRPr="00796B8E">
              <w:t>290° 45' 08''</w:t>
            </w:r>
          </w:p>
        </w:tc>
      </w:tr>
      <w:tr w:rsidR="00BC1848" w:rsidRPr="00957BC1" w14:paraId="174A614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B5D6D40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14</w:t>
            </w:r>
          </w:p>
        </w:tc>
        <w:tc>
          <w:tcPr>
            <w:tcW w:w="2149" w:type="dxa"/>
            <w:vAlign w:val="bottom"/>
          </w:tcPr>
          <w:p w14:paraId="6A34ED04" w14:textId="77777777" w:rsidR="00BC1848" w:rsidRPr="00796B8E" w:rsidRDefault="00BC1848" w:rsidP="00BC1848">
            <w:pPr>
              <w:jc w:val="center"/>
            </w:pPr>
            <w:r w:rsidRPr="00796B8E">
              <w:t>868660.21</w:t>
            </w:r>
          </w:p>
        </w:tc>
        <w:tc>
          <w:tcPr>
            <w:tcW w:w="1983" w:type="dxa"/>
            <w:vAlign w:val="bottom"/>
          </w:tcPr>
          <w:p w14:paraId="0B759836" w14:textId="77777777" w:rsidR="00BC1848" w:rsidRPr="00796B8E" w:rsidRDefault="00BC1848" w:rsidP="00BC1848">
            <w:pPr>
              <w:jc w:val="center"/>
            </w:pPr>
            <w:r w:rsidRPr="00796B8E">
              <w:t>2702764.28</w:t>
            </w:r>
          </w:p>
        </w:tc>
        <w:tc>
          <w:tcPr>
            <w:tcW w:w="1595" w:type="dxa"/>
            <w:vAlign w:val="bottom"/>
          </w:tcPr>
          <w:p w14:paraId="395CF65B" w14:textId="77777777" w:rsidR="00BC1848" w:rsidRPr="00796B8E" w:rsidRDefault="00BC1848" w:rsidP="00BC1848">
            <w:pPr>
              <w:jc w:val="center"/>
            </w:pPr>
            <w:r w:rsidRPr="00796B8E">
              <w:t>8.36</w:t>
            </w:r>
          </w:p>
        </w:tc>
        <w:tc>
          <w:tcPr>
            <w:tcW w:w="2204" w:type="dxa"/>
            <w:vAlign w:val="bottom"/>
          </w:tcPr>
          <w:p w14:paraId="3E63D760" w14:textId="77777777" w:rsidR="00BC1848" w:rsidRPr="00796B8E" w:rsidRDefault="00BC1848" w:rsidP="00BC1848">
            <w:pPr>
              <w:jc w:val="center"/>
            </w:pPr>
            <w:r w:rsidRPr="00796B8E">
              <w:t>294° 54' 33''</w:t>
            </w:r>
          </w:p>
        </w:tc>
      </w:tr>
      <w:tr w:rsidR="00BC1848" w:rsidRPr="00957BC1" w14:paraId="49CD5CE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B83C89A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29B37890" w14:textId="77777777" w:rsidR="00BC1848" w:rsidRPr="00796B8E" w:rsidRDefault="00BC1848" w:rsidP="00BC1848">
            <w:pPr>
              <w:jc w:val="center"/>
            </w:pPr>
            <w:r w:rsidRPr="00796B8E">
              <w:t>868663.73</w:t>
            </w:r>
          </w:p>
        </w:tc>
        <w:tc>
          <w:tcPr>
            <w:tcW w:w="1983" w:type="dxa"/>
            <w:vAlign w:val="bottom"/>
          </w:tcPr>
          <w:p w14:paraId="65250420" w14:textId="77777777" w:rsidR="00BC1848" w:rsidRPr="00796B8E" w:rsidRDefault="00BC1848" w:rsidP="00BC1848">
            <w:pPr>
              <w:jc w:val="center"/>
            </w:pPr>
            <w:r w:rsidRPr="00796B8E">
              <w:t>2702756.7</w:t>
            </w:r>
          </w:p>
        </w:tc>
        <w:tc>
          <w:tcPr>
            <w:tcW w:w="1595" w:type="dxa"/>
            <w:vAlign w:val="bottom"/>
          </w:tcPr>
          <w:p w14:paraId="581C3B55" w14:textId="77777777" w:rsidR="00BC1848" w:rsidRPr="00796B8E" w:rsidRDefault="00BC1848" w:rsidP="00BC1848">
            <w:pPr>
              <w:jc w:val="center"/>
            </w:pPr>
            <w:r w:rsidRPr="00796B8E">
              <w:t>16.13</w:t>
            </w:r>
          </w:p>
        </w:tc>
        <w:tc>
          <w:tcPr>
            <w:tcW w:w="2204" w:type="dxa"/>
            <w:vAlign w:val="bottom"/>
          </w:tcPr>
          <w:p w14:paraId="4E1D0172" w14:textId="77777777" w:rsidR="00BC1848" w:rsidRPr="00796B8E" w:rsidRDefault="00BC1848" w:rsidP="00BC1848">
            <w:pPr>
              <w:jc w:val="center"/>
            </w:pPr>
            <w:r w:rsidRPr="00796B8E">
              <w:t>293° 52' 46''</w:t>
            </w:r>
          </w:p>
        </w:tc>
      </w:tr>
      <w:tr w:rsidR="00BC1848" w:rsidRPr="00957BC1" w14:paraId="549ACCD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6714E93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23E03CA3" w14:textId="77777777" w:rsidR="00BC1848" w:rsidRPr="00796B8E" w:rsidRDefault="00BC1848" w:rsidP="00BC1848">
            <w:pPr>
              <w:jc w:val="center"/>
            </w:pPr>
            <w:r w:rsidRPr="00796B8E">
              <w:t>868670.26</w:t>
            </w:r>
          </w:p>
        </w:tc>
        <w:tc>
          <w:tcPr>
            <w:tcW w:w="1983" w:type="dxa"/>
            <w:vAlign w:val="bottom"/>
          </w:tcPr>
          <w:p w14:paraId="6C830DE2" w14:textId="77777777" w:rsidR="00BC1848" w:rsidRPr="00796B8E" w:rsidRDefault="00BC1848" w:rsidP="00BC1848">
            <w:pPr>
              <w:jc w:val="center"/>
            </w:pPr>
            <w:r w:rsidRPr="00796B8E">
              <w:t>2702741.95</w:t>
            </w:r>
          </w:p>
        </w:tc>
        <w:tc>
          <w:tcPr>
            <w:tcW w:w="1595" w:type="dxa"/>
            <w:vAlign w:val="bottom"/>
          </w:tcPr>
          <w:p w14:paraId="7AB87AAE" w14:textId="77777777" w:rsidR="00BC1848" w:rsidRPr="00796B8E" w:rsidRDefault="00BC1848" w:rsidP="00BC1848">
            <w:pPr>
              <w:jc w:val="center"/>
            </w:pPr>
            <w:r w:rsidRPr="00796B8E">
              <w:t>14.54</w:t>
            </w:r>
          </w:p>
        </w:tc>
        <w:tc>
          <w:tcPr>
            <w:tcW w:w="2204" w:type="dxa"/>
            <w:vAlign w:val="bottom"/>
          </w:tcPr>
          <w:p w14:paraId="12474E7D" w14:textId="77777777" w:rsidR="00BC1848" w:rsidRPr="00796B8E" w:rsidRDefault="00BC1848" w:rsidP="00BC1848">
            <w:pPr>
              <w:jc w:val="center"/>
            </w:pPr>
            <w:r w:rsidRPr="00796B8E">
              <w:t>28° 24' 56''</w:t>
            </w:r>
          </w:p>
        </w:tc>
      </w:tr>
      <w:tr w:rsidR="00BC1848" w:rsidRPr="00957BC1" w14:paraId="536F42C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1B0BC6D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04399285" w14:textId="77777777" w:rsidR="00BC1848" w:rsidRPr="00796B8E" w:rsidRDefault="00BC1848" w:rsidP="00BC1848">
            <w:pPr>
              <w:jc w:val="center"/>
            </w:pPr>
            <w:r w:rsidRPr="00796B8E">
              <w:t>868683.05</w:t>
            </w:r>
          </w:p>
        </w:tc>
        <w:tc>
          <w:tcPr>
            <w:tcW w:w="1983" w:type="dxa"/>
            <w:vAlign w:val="bottom"/>
          </w:tcPr>
          <w:p w14:paraId="2FB6A187" w14:textId="77777777" w:rsidR="00BC1848" w:rsidRPr="00796B8E" w:rsidRDefault="00BC1848" w:rsidP="00BC1848">
            <w:pPr>
              <w:jc w:val="center"/>
            </w:pPr>
            <w:r w:rsidRPr="00796B8E">
              <w:t>2702748.87</w:t>
            </w:r>
          </w:p>
        </w:tc>
        <w:tc>
          <w:tcPr>
            <w:tcW w:w="1595" w:type="dxa"/>
            <w:vAlign w:val="bottom"/>
          </w:tcPr>
          <w:p w14:paraId="0C5F8E24" w14:textId="77777777" w:rsidR="00BC1848" w:rsidRPr="00796B8E" w:rsidRDefault="00BC1848" w:rsidP="00BC1848">
            <w:pPr>
              <w:jc w:val="center"/>
            </w:pPr>
            <w:r w:rsidRPr="00796B8E">
              <w:t>18</w:t>
            </w:r>
          </w:p>
        </w:tc>
        <w:tc>
          <w:tcPr>
            <w:tcW w:w="2204" w:type="dxa"/>
            <w:vAlign w:val="bottom"/>
          </w:tcPr>
          <w:p w14:paraId="48DCA33D" w14:textId="77777777" w:rsidR="00BC1848" w:rsidRPr="00796B8E" w:rsidRDefault="00BC1848" w:rsidP="00BC1848">
            <w:pPr>
              <w:jc w:val="center"/>
            </w:pPr>
            <w:r w:rsidRPr="00796B8E">
              <w:t>22° 07' 57''</w:t>
            </w:r>
          </w:p>
        </w:tc>
      </w:tr>
      <w:tr w:rsidR="00BC1848" w:rsidRPr="00957BC1" w14:paraId="2FF5A1D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61FAE0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3FE245C2" w14:textId="77777777" w:rsidR="00BC1848" w:rsidRPr="00796B8E" w:rsidRDefault="00BC1848" w:rsidP="00BC1848">
            <w:pPr>
              <w:jc w:val="center"/>
            </w:pPr>
            <w:r w:rsidRPr="00796B8E">
              <w:t>868699.72</w:t>
            </w:r>
          </w:p>
        </w:tc>
        <w:tc>
          <w:tcPr>
            <w:tcW w:w="1983" w:type="dxa"/>
            <w:vAlign w:val="bottom"/>
          </w:tcPr>
          <w:p w14:paraId="669AE9FB" w14:textId="77777777" w:rsidR="00BC1848" w:rsidRPr="00796B8E" w:rsidRDefault="00BC1848" w:rsidP="00BC1848">
            <w:pPr>
              <w:jc w:val="center"/>
            </w:pPr>
            <w:r w:rsidRPr="00796B8E">
              <w:t>2702755.65</w:t>
            </w:r>
          </w:p>
        </w:tc>
        <w:tc>
          <w:tcPr>
            <w:tcW w:w="1595" w:type="dxa"/>
            <w:vAlign w:val="bottom"/>
          </w:tcPr>
          <w:p w14:paraId="600F3F76" w14:textId="77777777" w:rsidR="00BC1848" w:rsidRPr="00796B8E" w:rsidRDefault="00BC1848" w:rsidP="00BC1848">
            <w:pPr>
              <w:jc w:val="center"/>
            </w:pPr>
            <w:r w:rsidRPr="00796B8E">
              <w:t>9.06</w:t>
            </w:r>
          </w:p>
        </w:tc>
        <w:tc>
          <w:tcPr>
            <w:tcW w:w="2204" w:type="dxa"/>
            <w:vAlign w:val="bottom"/>
          </w:tcPr>
          <w:p w14:paraId="440286AE" w14:textId="77777777" w:rsidR="00BC1848" w:rsidRPr="00796B8E" w:rsidRDefault="00BC1848" w:rsidP="00BC1848">
            <w:pPr>
              <w:jc w:val="center"/>
            </w:pPr>
            <w:r w:rsidRPr="00796B8E">
              <w:t>22° 51' 29''</w:t>
            </w:r>
          </w:p>
        </w:tc>
      </w:tr>
      <w:tr w:rsidR="00BC1848" w:rsidRPr="00957BC1" w14:paraId="0131747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4FA79F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73DE8721" w14:textId="77777777" w:rsidR="00BC1848" w:rsidRPr="00796B8E" w:rsidRDefault="00BC1848" w:rsidP="00BC1848">
            <w:pPr>
              <w:jc w:val="center"/>
            </w:pPr>
            <w:r w:rsidRPr="00796B8E">
              <w:t>868708.07</w:t>
            </w:r>
          </w:p>
        </w:tc>
        <w:tc>
          <w:tcPr>
            <w:tcW w:w="1983" w:type="dxa"/>
            <w:vAlign w:val="bottom"/>
          </w:tcPr>
          <w:p w14:paraId="3AF2ED4E" w14:textId="77777777" w:rsidR="00BC1848" w:rsidRPr="00796B8E" w:rsidRDefault="00BC1848" w:rsidP="00BC1848">
            <w:pPr>
              <w:jc w:val="center"/>
            </w:pPr>
            <w:r w:rsidRPr="00796B8E">
              <w:t>2702759.17</w:t>
            </w:r>
          </w:p>
        </w:tc>
        <w:tc>
          <w:tcPr>
            <w:tcW w:w="1595" w:type="dxa"/>
            <w:vAlign w:val="bottom"/>
          </w:tcPr>
          <w:p w14:paraId="1486ADF8" w14:textId="77777777" w:rsidR="00BC1848" w:rsidRPr="00796B8E" w:rsidRDefault="00BC1848" w:rsidP="00BC1848">
            <w:pPr>
              <w:jc w:val="center"/>
            </w:pPr>
            <w:r w:rsidRPr="00796B8E">
              <w:t>11.88</w:t>
            </w:r>
          </w:p>
        </w:tc>
        <w:tc>
          <w:tcPr>
            <w:tcW w:w="2204" w:type="dxa"/>
            <w:vAlign w:val="bottom"/>
          </w:tcPr>
          <w:p w14:paraId="0DCCB466" w14:textId="77777777" w:rsidR="00BC1848" w:rsidRPr="00796B8E" w:rsidRDefault="00BC1848" w:rsidP="00BC1848">
            <w:pPr>
              <w:jc w:val="center"/>
            </w:pPr>
            <w:r w:rsidRPr="00796B8E">
              <w:t>18° 48' 03''</w:t>
            </w:r>
          </w:p>
        </w:tc>
      </w:tr>
      <w:tr w:rsidR="00BC1848" w:rsidRPr="00957BC1" w14:paraId="392DF7A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14DB0AD" w14:textId="77777777" w:rsidR="00BC1848" w:rsidRPr="00957BC1" w:rsidRDefault="00BC1848" w:rsidP="00BC1848">
            <w:pPr>
              <w:jc w:val="center"/>
            </w:pPr>
            <w:r w:rsidRPr="00957BC1">
              <w:t>20</w:t>
            </w:r>
          </w:p>
        </w:tc>
        <w:tc>
          <w:tcPr>
            <w:tcW w:w="2149" w:type="dxa"/>
            <w:vAlign w:val="bottom"/>
          </w:tcPr>
          <w:p w14:paraId="7C7FC692" w14:textId="77777777" w:rsidR="00BC1848" w:rsidRPr="00796B8E" w:rsidRDefault="00BC1848" w:rsidP="00BC1848">
            <w:pPr>
              <w:jc w:val="center"/>
            </w:pPr>
            <w:r w:rsidRPr="00796B8E">
              <w:t>868719.32</w:t>
            </w:r>
          </w:p>
        </w:tc>
        <w:tc>
          <w:tcPr>
            <w:tcW w:w="1983" w:type="dxa"/>
            <w:vAlign w:val="bottom"/>
          </w:tcPr>
          <w:p w14:paraId="4CF1BFA8" w14:textId="77777777" w:rsidR="00BC1848" w:rsidRPr="00796B8E" w:rsidRDefault="00BC1848" w:rsidP="00BC1848">
            <w:pPr>
              <w:jc w:val="center"/>
            </w:pPr>
            <w:r w:rsidRPr="00796B8E">
              <w:t>2702763</w:t>
            </w:r>
          </w:p>
        </w:tc>
        <w:tc>
          <w:tcPr>
            <w:tcW w:w="1595" w:type="dxa"/>
            <w:vAlign w:val="bottom"/>
          </w:tcPr>
          <w:p w14:paraId="71526A2B" w14:textId="77777777" w:rsidR="00BC1848" w:rsidRPr="00796B8E" w:rsidRDefault="00BC1848" w:rsidP="00BC1848">
            <w:pPr>
              <w:jc w:val="center"/>
            </w:pPr>
            <w:r w:rsidRPr="00796B8E">
              <w:t>13.06</w:t>
            </w:r>
          </w:p>
        </w:tc>
        <w:tc>
          <w:tcPr>
            <w:tcW w:w="2204" w:type="dxa"/>
            <w:vAlign w:val="bottom"/>
          </w:tcPr>
          <w:p w14:paraId="01BFE12C" w14:textId="77777777" w:rsidR="00BC1848" w:rsidRPr="00796B8E" w:rsidRDefault="00BC1848" w:rsidP="00BC1848">
            <w:pPr>
              <w:jc w:val="center"/>
            </w:pPr>
            <w:r w:rsidRPr="00796B8E">
              <w:t>24° 11' 23''</w:t>
            </w:r>
          </w:p>
        </w:tc>
      </w:tr>
      <w:tr w:rsidR="00BC1848" w:rsidRPr="00957BC1" w14:paraId="57A5BF04" w14:textId="77777777" w:rsidTr="00BC1848">
        <w:trPr>
          <w:jc w:val="center"/>
        </w:trPr>
        <w:tc>
          <w:tcPr>
            <w:tcW w:w="9349" w:type="dxa"/>
            <w:gridSpan w:val="5"/>
          </w:tcPr>
          <w:p w14:paraId="33838583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:ЗУ12</w:t>
            </w:r>
          </w:p>
        </w:tc>
      </w:tr>
      <w:tr w:rsidR="00BC1848" w:rsidRPr="00957BC1" w14:paraId="3EC10357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C9DE0C9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1FC53AD1" w14:textId="77777777" w:rsidR="00BC1848" w:rsidRPr="00020308" w:rsidRDefault="00BC1848" w:rsidP="00BC1848">
            <w:pPr>
              <w:jc w:val="center"/>
            </w:pPr>
            <w:r w:rsidRPr="00020308">
              <w:t>868670.26</w:t>
            </w:r>
          </w:p>
        </w:tc>
        <w:tc>
          <w:tcPr>
            <w:tcW w:w="1983" w:type="dxa"/>
            <w:vAlign w:val="bottom"/>
          </w:tcPr>
          <w:p w14:paraId="6C6E1573" w14:textId="77777777" w:rsidR="00BC1848" w:rsidRPr="00020308" w:rsidRDefault="00BC1848" w:rsidP="00BC1848">
            <w:pPr>
              <w:jc w:val="center"/>
            </w:pPr>
            <w:r w:rsidRPr="00020308">
              <w:t>2702741.95</w:t>
            </w:r>
          </w:p>
        </w:tc>
        <w:tc>
          <w:tcPr>
            <w:tcW w:w="1595" w:type="dxa"/>
            <w:vAlign w:val="bottom"/>
          </w:tcPr>
          <w:p w14:paraId="5639DF74" w14:textId="77777777" w:rsidR="00BC1848" w:rsidRPr="00020308" w:rsidRDefault="00BC1848" w:rsidP="00BC1848">
            <w:pPr>
              <w:jc w:val="center"/>
            </w:pPr>
            <w:r w:rsidRPr="00020308">
              <w:t>16.13</w:t>
            </w:r>
          </w:p>
        </w:tc>
        <w:tc>
          <w:tcPr>
            <w:tcW w:w="2204" w:type="dxa"/>
            <w:vAlign w:val="bottom"/>
          </w:tcPr>
          <w:p w14:paraId="053E3697" w14:textId="77777777" w:rsidR="00BC1848" w:rsidRPr="00020308" w:rsidRDefault="00BC1848" w:rsidP="00BC1848">
            <w:pPr>
              <w:jc w:val="center"/>
            </w:pPr>
            <w:r w:rsidRPr="00020308">
              <w:t>113° 52' 46''</w:t>
            </w:r>
          </w:p>
        </w:tc>
      </w:tr>
      <w:tr w:rsidR="00BC1848" w:rsidRPr="00957BC1" w14:paraId="5724E559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0DA9FB32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4D1677CB" w14:textId="77777777" w:rsidR="00BC1848" w:rsidRPr="00020308" w:rsidRDefault="00BC1848" w:rsidP="00BC1848">
            <w:pPr>
              <w:jc w:val="center"/>
            </w:pPr>
            <w:r w:rsidRPr="00020308">
              <w:t>868663.73</w:t>
            </w:r>
          </w:p>
        </w:tc>
        <w:tc>
          <w:tcPr>
            <w:tcW w:w="1983" w:type="dxa"/>
            <w:vAlign w:val="bottom"/>
          </w:tcPr>
          <w:p w14:paraId="71FE7D49" w14:textId="77777777" w:rsidR="00BC1848" w:rsidRPr="00020308" w:rsidRDefault="00BC1848" w:rsidP="00BC1848">
            <w:pPr>
              <w:jc w:val="center"/>
            </w:pPr>
            <w:r w:rsidRPr="00020308">
              <w:t>2702756.7</w:t>
            </w:r>
          </w:p>
        </w:tc>
        <w:tc>
          <w:tcPr>
            <w:tcW w:w="1595" w:type="dxa"/>
            <w:vAlign w:val="bottom"/>
          </w:tcPr>
          <w:p w14:paraId="4B1951DB" w14:textId="77777777" w:rsidR="00BC1848" w:rsidRPr="00020308" w:rsidRDefault="00BC1848" w:rsidP="00BC1848">
            <w:pPr>
              <w:jc w:val="center"/>
            </w:pPr>
            <w:r w:rsidRPr="00020308">
              <w:t>8.36</w:t>
            </w:r>
          </w:p>
        </w:tc>
        <w:tc>
          <w:tcPr>
            <w:tcW w:w="2204" w:type="dxa"/>
            <w:vAlign w:val="bottom"/>
          </w:tcPr>
          <w:p w14:paraId="25660D9C" w14:textId="77777777" w:rsidR="00BC1848" w:rsidRPr="00020308" w:rsidRDefault="00BC1848" w:rsidP="00BC1848">
            <w:pPr>
              <w:jc w:val="center"/>
            </w:pPr>
            <w:r w:rsidRPr="00020308">
              <w:t>114° 54' 33''</w:t>
            </w:r>
          </w:p>
        </w:tc>
      </w:tr>
      <w:tr w:rsidR="00BC1848" w:rsidRPr="00957BC1" w14:paraId="3D0662D9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3D7F72B4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5D604864" w14:textId="77777777" w:rsidR="00BC1848" w:rsidRPr="00020308" w:rsidRDefault="00BC1848" w:rsidP="00BC1848">
            <w:pPr>
              <w:jc w:val="center"/>
            </w:pPr>
            <w:r w:rsidRPr="00020308">
              <w:t>868660.21</w:t>
            </w:r>
          </w:p>
        </w:tc>
        <w:tc>
          <w:tcPr>
            <w:tcW w:w="1983" w:type="dxa"/>
            <w:vAlign w:val="bottom"/>
          </w:tcPr>
          <w:p w14:paraId="51C61ED6" w14:textId="77777777" w:rsidR="00BC1848" w:rsidRPr="00020308" w:rsidRDefault="00BC1848" w:rsidP="00BC1848">
            <w:pPr>
              <w:jc w:val="center"/>
            </w:pPr>
            <w:r w:rsidRPr="00020308">
              <w:t>2702764.28</w:t>
            </w:r>
          </w:p>
        </w:tc>
        <w:tc>
          <w:tcPr>
            <w:tcW w:w="1595" w:type="dxa"/>
            <w:vAlign w:val="bottom"/>
          </w:tcPr>
          <w:p w14:paraId="3899D0E8" w14:textId="77777777" w:rsidR="00BC1848" w:rsidRPr="00020308" w:rsidRDefault="00BC1848" w:rsidP="00BC1848">
            <w:pPr>
              <w:jc w:val="center"/>
            </w:pPr>
            <w:r w:rsidRPr="00020308">
              <w:t>6.49</w:t>
            </w:r>
          </w:p>
        </w:tc>
        <w:tc>
          <w:tcPr>
            <w:tcW w:w="2204" w:type="dxa"/>
            <w:vAlign w:val="bottom"/>
          </w:tcPr>
          <w:p w14:paraId="7FF033F6" w14:textId="77777777" w:rsidR="00BC1848" w:rsidRPr="00020308" w:rsidRDefault="00BC1848" w:rsidP="00BC1848">
            <w:pPr>
              <w:jc w:val="center"/>
            </w:pPr>
            <w:r w:rsidRPr="00020308">
              <w:t>110° 45' 08''</w:t>
            </w:r>
          </w:p>
        </w:tc>
      </w:tr>
      <w:tr w:rsidR="00BC1848" w:rsidRPr="00957BC1" w14:paraId="4A6F80C9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390AE9B0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72B3CA05" w14:textId="77777777" w:rsidR="00BC1848" w:rsidRPr="00020308" w:rsidRDefault="00BC1848" w:rsidP="00BC1848">
            <w:pPr>
              <w:jc w:val="center"/>
            </w:pPr>
            <w:r w:rsidRPr="00020308">
              <w:t>868657.91</w:t>
            </w:r>
          </w:p>
        </w:tc>
        <w:tc>
          <w:tcPr>
            <w:tcW w:w="1983" w:type="dxa"/>
            <w:vAlign w:val="bottom"/>
          </w:tcPr>
          <w:p w14:paraId="765A0DC9" w14:textId="77777777" w:rsidR="00BC1848" w:rsidRPr="00020308" w:rsidRDefault="00BC1848" w:rsidP="00BC1848">
            <w:pPr>
              <w:jc w:val="center"/>
            </w:pPr>
            <w:r w:rsidRPr="00020308">
              <w:t>2702770.35</w:t>
            </w:r>
          </w:p>
        </w:tc>
        <w:tc>
          <w:tcPr>
            <w:tcW w:w="1595" w:type="dxa"/>
            <w:vAlign w:val="bottom"/>
          </w:tcPr>
          <w:p w14:paraId="77CFCE7A" w14:textId="77777777" w:rsidR="00BC1848" w:rsidRPr="00020308" w:rsidRDefault="00BC1848" w:rsidP="00BC1848">
            <w:pPr>
              <w:jc w:val="center"/>
            </w:pPr>
            <w:r w:rsidRPr="00020308">
              <w:t>5.44</w:t>
            </w:r>
          </w:p>
        </w:tc>
        <w:tc>
          <w:tcPr>
            <w:tcW w:w="2204" w:type="dxa"/>
            <w:vAlign w:val="bottom"/>
          </w:tcPr>
          <w:p w14:paraId="7A312543" w14:textId="77777777" w:rsidR="00BC1848" w:rsidRPr="00020308" w:rsidRDefault="00BC1848" w:rsidP="00BC1848">
            <w:pPr>
              <w:jc w:val="center"/>
            </w:pPr>
            <w:r w:rsidRPr="00020308">
              <w:t>114° 32' 23''</w:t>
            </w:r>
          </w:p>
        </w:tc>
      </w:tr>
      <w:tr w:rsidR="00BC1848" w:rsidRPr="00957BC1" w14:paraId="6860D689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2AC8C31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208B003B" w14:textId="77777777" w:rsidR="00BC1848" w:rsidRPr="00020308" w:rsidRDefault="00BC1848" w:rsidP="00BC1848">
            <w:pPr>
              <w:jc w:val="center"/>
            </w:pPr>
            <w:r w:rsidRPr="00020308">
              <w:t>868655.65</w:t>
            </w:r>
          </w:p>
        </w:tc>
        <w:tc>
          <w:tcPr>
            <w:tcW w:w="1983" w:type="dxa"/>
            <w:vAlign w:val="bottom"/>
          </w:tcPr>
          <w:p w14:paraId="0F949567" w14:textId="77777777" w:rsidR="00BC1848" w:rsidRPr="00020308" w:rsidRDefault="00BC1848" w:rsidP="00BC1848">
            <w:pPr>
              <w:jc w:val="center"/>
            </w:pPr>
            <w:r w:rsidRPr="00020308">
              <w:t>2702775.3</w:t>
            </w:r>
          </w:p>
        </w:tc>
        <w:tc>
          <w:tcPr>
            <w:tcW w:w="1595" w:type="dxa"/>
            <w:vAlign w:val="bottom"/>
          </w:tcPr>
          <w:p w14:paraId="52344C36" w14:textId="77777777" w:rsidR="00BC1848" w:rsidRPr="00020308" w:rsidRDefault="00BC1848" w:rsidP="00BC1848">
            <w:pPr>
              <w:jc w:val="center"/>
            </w:pPr>
            <w:r w:rsidRPr="00020308">
              <w:t>2.02</w:t>
            </w:r>
          </w:p>
        </w:tc>
        <w:tc>
          <w:tcPr>
            <w:tcW w:w="2204" w:type="dxa"/>
            <w:vAlign w:val="bottom"/>
          </w:tcPr>
          <w:p w14:paraId="3B5C8B82" w14:textId="77777777" w:rsidR="00BC1848" w:rsidRPr="00020308" w:rsidRDefault="00BC1848" w:rsidP="00BC1848">
            <w:pPr>
              <w:jc w:val="center"/>
            </w:pPr>
            <w:r w:rsidRPr="00020308">
              <w:t>114° 32' 16''</w:t>
            </w:r>
          </w:p>
        </w:tc>
      </w:tr>
      <w:tr w:rsidR="00BC1848" w:rsidRPr="00957BC1" w14:paraId="20175301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66133D94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0B2E419E" w14:textId="77777777" w:rsidR="00BC1848" w:rsidRPr="00020308" w:rsidRDefault="00BC1848" w:rsidP="00BC1848">
            <w:pPr>
              <w:jc w:val="center"/>
            </w:pPr>
            <w:r w:rsidRPr="00020308">
              <w:t>868654.81</w:t>
            </w:r>
          </w:p>
        </w:tc>
        <w:tc>
          <w:tcPr>
            <w:tcW w:w="1983" w:type="dxa"/>
            <w:vAlign w:val="bottom"/>
          </w:tcPr>
          <w:p w14:paraId="0897FEA1" w14:textId="77777777" w:rsidR="00BC1848" w:rsidRPr="00020308" w:rsidRDefault="00BC1848" w:rsidP="00BC1848">
            <w:pPr>
              <w:jc w:val="center"/>
            </w:pPr>
            <w:r w:rsidRPr="00020308">
              <w:t>2702777.14</w:t>
            </w:r>
          </w:p>
        </w:tc>
        <w:tc>
          <w:tcPr>
            <w:tcW w:w="1595" w:type="dxa"/>
            <w:vAlign w:val="bottom"/>
          </w:tcPr>
          <w:p w14:paraId="4A100AC1" w14:textId="77777777" w:rsidR="00BC1848" w:rsidRPr="00020308" w:rsidRDefault="00BC1848" w:rsidP="00BC1848">
            <w:pPr>
              <w:jc w:val="center"/>
            </w:pPr>
            <w:r w:rsidRPr="00020308">
              <w:t>19.84</w:t>
            </w:r>
          </w:p>
        </w:tc>
        <w:tc>
          <w:tcPr>
            <w:tcW w:w="2204" w:type="dxa"/>
            <w:vAlign w:val="bottom"/>
          </w:tcPr>
          <w:p w14:paraId="647964A7" w14:textId="77777777" w:rsidR="00BC1848" w:rsidRPr="00020308" w:rsidRDefault="00BC1848" w:rsidP="00BC1848">
            <w:pPr>
              <w:jc w:val="center"/>
            </w:pPr>
            <w:r w:rsidRPr="00020308">
              <w:t>111° 24' 16''</w:t>
            </w:r>
          </w:p>
        </w:tc>
      </w:tr>
      <w:tr w:rsidR="00BC1848" w:rsidRPr="00957BC1" w14:paraId="364847CE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9D81C43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32C11A72" w14:textId="77777777" w:rsidR="00BC1848" w:rsidRPr="00020308" w:rsidRDefault="00BC1848" w:rsidP="00BC1848">
            <w:pPr>
              <w:jc w:val="center"/>
            </w:pPr>
            <w:r w:rsidRPr="00020308">
              <w:t>868647.57</w:t>
            </w:r>
          </w:p>
        </w:tc>
        <w:tc>
          <w:tcPr>
            <w:tcW w:w="1983" w:type="dxa"/>
            <w:vAlign w:val="bottom"/>
          </w:tcPr>
          <w:p w14:paraId="352054AB" w14:textId="77777777" w:rsidR="00BC1848" w:rsidRPr="00020308" w:rsidRDefault="00BC1848" w:rsidP="00BC1848">
            <w:pPr>
              <w:jc w:val="center"/>
            </w:pPr>
            <w:r w:rsidRPr="00020308">
              <w:t>2702795.61</w:t>
            </w:r>
          </w:p>
        </w:tc>
        <w:tc>
          <w:tcPr>
            <w:tcW w:w="1595" w:type="dxa"/>
            <w:vAlign w:val="bottom"/>
          </w:tcPr>
          <w:p w14:paraId="345CE203" w14:textId="77777777" w:rsidR="00BC1848" w:rsidRPr="00020308" w:rsidRDefault="00BC1848" w:rsidP="00BC1848">
            <w:pPr>
              <w:jc w:val="center"/>
            </w:pPr>
            <w:r w:rsidRPr="00020308">
              <w:t>17.24</w:t>
            </w:r>
          </w:p>
        </w:tc>
        <w:tc>
          <w:tcPr>
            <w:tcW w:w="2204" w:type="dxa"/>
            <w:vAlign w:val="bottom"/>
          </w:tcPr>
          <w:p w14:paraId="6A576846" w14:textId="77777777" w:rsidR="00BC1848" w:rsidRPr="00020308" w:rsidRDefault="00BC1848" w:rsidP="00BC1848">
            <w:pPr>
              <w:jc w:val="center"/>
            </w:pPr>
            <w:r w:rsidRPr="00020308">
              <w:t>109° 39' 14''</w:t>
            </w:r>
          </w:p>
        </w:tc>
      </w:tr>
      <w:tr w:rsidR="00BC1848" w:rsidRPr="00957BC1" w14:paraId="563FA36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DF785C7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6BD3D1E5" w14:textId="77777777" w:rsidR="00BC1848" w:rsidRPr="00020308" w:rsidRDefault="00BC1848" w:rsidP="00BC1848">
            <w:pPr>
              <w:jc w:val="center"/>
            </w:pPr>
            <w:r w:rsidRPr="00020308">
              <w:t>868641.77</w:t>
            </w:r>
          </w:p>
        </w:tc>
        <w:tc>
          <w:tcPr>
            <w:tcW w:w="1983" w:type="dxa"/>
            <w:vAlign w:val="bottom"/>
          </w:tcPr>
          <w:p w14:paraId="38283DA5" w14:textId="77777777" w:rsidR="00BC1848" w:rsidRPr="00020308" w:rsidRDefault="00BC1848" w:rsidP="00BC1848">
            <w:pPr>
              <w:jc w:val="center"/>
            </w:pPr>
            <w:r w:rsidRPr="00020308">
              <w:t>2702811.85</w:t>
            </w:r>
          </w:p>
        </w:tc>
        <w:tc>
          <w:tcPr>
            <w:tcW w:w="1595" w:type="dxa"/>
            <w:vAlign w:val="bottom"/>
          </w:tcPr>
          <w:p w14:paraId="7AD1BBBA" w14:textId="77777777" w:rsidR="00BC1848" w:rsidRPr="00020308" w:rsidRDefault="00BC1848" w:rsidP="00BC1848">
            <w:pPr>
              <w:jc w:val="center"/>
            </w:pPr>
            <w:r w:rsidRPr="00020308">
              <w:t>2.34</w:t>
            </w:r>
          </w:p>
        </w:tc>
        <w:tc>
          <w:tcPr>
            <w:tcW w:w="2204" w:type="dxa"/>
            <w:vAlign w:val="bottom"/>
          </w:tcPr>
          <w:p w14:paraId="5B1BD823" w14:textId="77777777" w:rsidR="00BC1848" w:rsidRPr="00020308" w:rsidRDefault="00BC1848" w:rsidP="00BC1848">
            <w:pPr>
              <w:jc w:val="center"/>
            </w:pPr>
            <w:r w:rsidRPr="00020308">
              <w:t>114° 15' 41''</w:t>
            </w:r>
          </w:p>
        </w:tc>
      </w:tr>
      <w:tr w:rsidR="00BC1848" w:rsidRPr="00957BC1" w14:paraId="27AEAD0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26DC8AA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8B81ED1" w14:textId="77777777" w:rsidR="00BC1848" w:rsidRPr="00020308" w:rsidRDefault="00BC1848" w:rsidP="00BC1848">
            <w:pPr>
              <w:jc w:val="center"/>
            </w:pPr>
            <w:r w:rsidRPr="00020308">
              <w:t>868640.81</w:t>
            </w:r>
          </w:p>
        </w:tc>
        <w:tc>
          <w:tcPr>
            <w:tcW w:w="1983" w:type="dxa"/>
            <w:vAlign w:val="bottom"/>
          </w:tcPr>
          <w:p w14:paraId="3A82F179" w14:textId="77777777" w:rsidR="00BC1848" w:rsidRPr="00020308" w:rsidRDefault="00BC1848" w:rsidP="00BC1848">
            <w:pPr>
              <w:jc w:val="center"/>
            </w:pPr>
            <w:r w:rsidRPr="00020308">
              <w:t>2702813.98</w:t>
            </w:r>
          </w:p>
        </w:tc>
        <w:tc>
          <w:tcPr>
            <w:tcW w:w="1595" w:type="dxa"/>
            <w:vAlign w:val="bottom"/>
          </w:tcPr>
          <w:p w14:paraId="4C76759D" w14:textId="77777777" w:rsidR="00BC1848" w:rsidRPr="00020308" w:rsidRDefault="00BC1848" w:rsidP="00BC1848">
            <w:pPr>
              <w:jc w:val="center"/>
            </w:pPr>
            <w:r w:rsidRPr="00020308">
              <w:t>4.09</w:t>
            </w:r>
          </w:p>
        </w:tc>
        <w:tc>
          <w:tcPr>
            <w:tcW w:w="2204" w:type="dxa"/>
            <w:vAlign w:val="bottom"/>
          </w:tcPr>
          <w:p w14:paraId="778AECE3" w14:textId="77777777" w:rsidR="00BC1848" w:rsidRPr="00020308" w:rsidRDefault="00BC1848" w:rsidP="00BC1848">
            <w:pPr>
              <w:jc w:val="center"/>
            </w:pPr>
            <w:r w:rsidRPr="00020308">
              <w:t>198° 31' 25''</w:t>
            </w:r>
          </w:p>
        </w:tc>
      </w:tr>
      <w:tr w:rsidR="00BC1848" w:rsidRPr="00957BC1" w14:paraId="366F7A6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33113C0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3CCF92A7" w14:textId="77777777" w:rsidR="00BC1848" w:rsidRPr="00020308" w:rsidRDefault="00BC1848" w:rsidP="00BC1848">
            <w:pPr>
              <w:jc w:val="center"/>
            </w:pPr>
            <w:r w:rsidRPr="00020308">
              <w:t>868636.93</w:t>
            </w:r>
          </w:p>
        </w:tc>
        <w:tc>
          <w:tcPr>
            <w:tcW w:w="1983" w:type="dxa"/>
            <w:vAlign w:val="bottom"/>
          </w:tcPr>
          <w:p w14:paraId="0239EBB6" w14:textId="77777777" w:rsidR="00BC1848" w:rsidRPr="00020308" w:rsidRDefault="00BC1848" w:rsidP="00BC1848">
            <w:pPr>
              <w:jc w:val="center"/>
            </w:pPr>
            <w:r w:rsidRPr="00020308">
              <w:t>2702812.68</w:t>
            </w:r>
          </w:p>
        </w:tc>
        <w:tc>
          <w:tcPr>
            <w:tcW w:w="1595" w:type="dxa"/>
            <w:vAlign w:val="bottom"/>
          </w:tcPr>
          <w:p w14:paraId="03144CD5" w14:textId="77777777" w:rsidR="00BC1848" w:rsidRPr="00020308" w:rsidRDefault="00BC1848" w:rsidP="00BC1848">
            <w:pPr>
              <w:jc w:val="center"/>
            </w:pPr>
            <w:r w:rsidRPr="00020308">
              <w:t>43.84</w:t>
            </w:r>
          </w:p>
        </w:tc>
        <w:tc>
          <w:tcPr>
            <w:tcW w:w="2204" w:type="dxa"/>
            <w:vAlign w:val="bottom"/>
          </w:tcPr>
          <w:p w14:paraId="3CD44533" w14:textId="77777777" w:rsidR="00BC1848" w:rsidRPr="00020308" w:rsidRDefault="00BC1848" w:rsidP="00BC1848">
            <w:pPr>
              <w:jc w:val="center"/>
            </w:pPr>
            <w:r w:rsidRPr="00020308">
              <w:t>200° 25' 39''</w:t>
            </w:r>
          </w:p>
        </w:tc>
      </w:tr>
      <w:tr w:rsidR="00BC1848" w:rsidRPr="00957BC1" w14:paraId="446014D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DB6D106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197DC1B4" w14:textId="77777777" w:rsidR="00BC1848" w:rsidRPr="00020308" w:rsidRDefault="00BC1848" w:rsidP="00BC1848">
            <w:pPr>
              <w:jc w:val="center"/>
            </w:pPr>
            <w:r w:rsidRPr="00020308">
              <w:t>868595.85</w:t>
            </w:r>
          </w:p>
        </w:tc>
        <w:tc>
          <w:tcPr>
            <w:tcW w:w="1983" w:type="dxa"/>
            <w:vAlign w:val="bottom"/>
          </w:tcPr>
          <w:p w14:paraId="087CC6DF" w14:textId="77777777" w:rsidR="00BC1848" w:rsidRPr="00020308" w:rsidRDefault="00BC1848" w:rsidP="00BC1848">
            <w:pPr>
              <w:jc w:val="center"/>
            </w:pPr>
            <w:r w:rsidRPr="00020308">
              <w:t>2702797.38</w:t>
            </w:r>
          </w:p>
        </w:tc>
        <w:tc>
          <w:tcPr>
            <w:tcW w:w="1595" w:type="dxa"/>
            <w:vAlign w:val="bottom"/>
          </w:tcPr>
          <w:p w14:paraId="35E6207F" w14:textId="77777777" w:rsidR="00BC1848" w:rsidRPr="00020308" w:rsidRDefault="00BC1848" w:rsidP="00BC1848">
            <w:pPr>
              <w:jc w:val="center"/>
            </w:pPr>
            <w:r w:rsidRPr="00020308">
              <w:t>15.74</w:t>
            </w:r>
          </w:p>
        </w:tc>
        <w:tc>
          <w:tcPr>
            <w:tcW w:w="2204" w:type="dxa"/>
            <w:vAlign w:val="bottom"/>
          </w:tcPr>
          <w:p w14:paraId="5879668D" w14:textId="77777777" w:rsidR="00BC1848" w:rsidRPr="00020308" w:rsidRDefault="00BC1848" w:rsidP="00BC1848">
            <w:pPr>
              <w:jc w:val="center"/>
            </w:pPr>
            <w:r w:rsidRPr="00020308">
              <w:t>291° 16' 03''</w:t>
            </w:r>
          </w:p>
        </w:tc>
      </w:tr>
      <w:tr w:rsidR="00BC1848" w:rsidRPr="00957BC1" w14:paraId="519AC30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50BC82E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200B6B46" w14:textId="77777777" w:rsidR="00BC1848" w:rsidRPr="00020308" w:rsidRDefault="00BC1848" w:rsidP="00BC1848">
            <w:pPr>
              <w:jc w:val="center"/>
            </w:pPr>
            <w:r w:rsidRPr="00020308">
              <w:t>868601.56</w:t>
            </w:r>
          </w:p>
        </w:tc>
        <w:tc>
          <w:tcPr>
            <w:tcW w:w="1983" w:type="dxa"/>
            <w:vAlign w:val="bottom"/>
          </w:tcPr>
          <w:p w14:paraId="711F18BF" w14:textId="77777777" w:rsidR="00BC1848" w:rsidRPr="00020308" w:rsidRDefault="00BC1848" w:rsidP="00BC1848">
            <w:pPr>
              <w:jc w:val="center"/>
            </w:pPr>
            <w:r w:rsidRPr="00020308">
              <w:t>2702782.71</w:t>
            </w:r>
          </w:p>
        </w:tc>
        <w:tc>
          <w:tcPr>
            <w:tcW w:w="1595" w:type="dxa"/>
            <w:vAlign w:val="bottom"/>
          </w:tcPr>
          <w:p w14:paraId="510539B1" w14:textId="77777777" w:rsidR="00BC1848" w:rsidRPr="00020308" w:rsidRDefault="00BC1848" w:rsidP="00BC1848">
            <w:pPr>
              <w:jc w:val="center"/>
            </w:pPr>
            <w:r w:rsidRPr="00020308">
              <w:t>6.18</w:t>
            </w:r>
          </w:p>
        </w:tc>
        <w:tc>
          <w:tcPr>
            <w:tcW w:w="2204" w:type="dxa"/>
            <w:vAlign w:val="bottom"/>
          </w:tcPr>
          <w:p w14:paraId="50832121" w14:textId="77777777" w:rsidR="00BC1848" w:rsidRPr="00020308" w:rsidRDefault="00BC1848" w:rsidP="00BC1848">
            <w:pPr>
              <w:jc w:val="center"/>
            </w:pPr>
            <w:r w:rsidRPr="00020308">
              <w:t>289° 27' 38''</w:t>
            </w:r>
          </w:p>
        </w:tc>
      </w:tr>
      <w:tr w:rsidR="00BC1848" w:rsidRPr="00957BC1" w14:paraId="1649831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939E8A5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7D9EE5BE" w14:textId="77777777" w:rsidR="00BC1848" w:rsidRPr="00020308" w:rsidRDefault="00BC1848" w:rsidP="00BC1848">
            <w:pPr>
              <w:jc w:val="center"/>
            </w:pPr>
            <w:r w:rsidRPr="00020308">
              <w:t>868603.62</w:t>
            </w:r>
          </w:p>
        </w:tc>
        <w:tc>
          <w:tcPr>
            <w:tcW w:w="1983" w:type="dxa"/>
            <w:vAlign w:val="bottom"/>
          </w:tcPr>
          <w:p w14:paraId="53E0A820" w14:textId="77777777" w:rsidR="00BC1848" w:rsidRPr="00020308" w:rsidRDefault="00BC1848" w:rsidP="00BC1848">
            <w:pPr>
              <w:jc w:val="center"/>
            </w:pPr>
            <w:r w:rsidRPr="00020308">
              <w:t>2702776.88</w:t>
            </w:r>
          </w:p>
        </w:tc>
        <w:tc>
          <w:tcPr>
            <w:tcW w:w="1595" w:type="dxa"/>
            <w:vAlign w:val="bottom"/>
          </w:tcPr>
          <w:p w14:paraId="6C9EC870" w14:textId="77777777" w:rsidR="00BC1848" w:rsidRPr="00020308" w:rsidRDefault="00BC1848" w:rsidP="00BC1848">
            <w:pPr>
              <w:jc w:val="center"/>
            </w:pPr>
            <w:r w:rsidRPr="00020308">
              <w:t>11.7</w:t>
            </w:r>
          </w:p>
        </w:tc>
        <w:tc>
          <w:tcPr>
            <w:tcW w:w="2204" w:type="dxa"/>
            <w:vAlign w:val="bottom"/>
          </w:tcPr>
          <w:p w14:paraId="227C5159" w14:textId="77777777" w:rsidR="00BC1848" w:rsidRPr="00020308" w:rsidRDefault="00BC1848" w:rsidP="00BC1848">
            <w:pPr>
              <w:jc w:val="center"/>
            </w:pPr>
            <w:r w:rsidRPr="00020308">
              <w:t>290° 55' 43''</w:t>
            </w:r>
          </w:p>
        </w:tc>
      </w:tr>
      <w:tr w:rsidR="00BC1848" w:rsidRPr="00957BC1" w14:paraId="105DEBC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D371FAA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66C67E78" w14:textId="77777777" w:rsidR="00BC1848" w:rsidRPr="00020308" w:rsidRDefault="00BC1848" w:rsidP="00BC1848">
            <w:pPr>
              <w:jc w:val="center"/>
            </w:pPr>
            <w:r w:rsidRPr="00020308">
              <w:t>868607.8</w:t>
            </w:r>
          </w:p>
        </w:tc>
        <w:tc>
          <w:tcPr>
            <w:tcW w:w="1983" w:type="dxa"/>
            <w:vAlign w:val="bottom"/>
          </w:tcPr>
          <w:p w14:paraId="67EEA6E5" w14:textId="77777777" w:rsidR="00BC1848" w:rsidRPr="00020308" w:rsidRDefault="00BC1848" w:rsidP="00BC1848">
            <w:pPr>
              <w:jc w:val="center"/>
            </w:pPr>
            <w:r w:rsidRPr="00020308">
              <w:t>2702765.95</w:t>
            </w:r>
          </w:p>
        </w:tc>
        <w:tc>
          <w:tcPr>
            <w:tcW w:w="1595" w:type="dxa"/>
            <w:vAlign w:val="bottom"/>
          </w:tcPr>
          <w:p w14:paraId="49858F35" w14:textId="77777777" w:rsidR="00BC1848" w:rsidRPr="00020308" w:rsidRDefault="00BC1848" w:rsidP="00BC1848">
            <w:pPr>
              <w:jc w:val="center"/>
            </w:pPr>
            <w:r w:rsidRPr="00020308">
              <w:t>7.79</w:t>
            </w:r>
          </w:p>
        </w:tc>
        <w:tc>
          <w:tcPr>
            <w:tcW w:w="2204" w:type="dxa"/>
            <w:vAlign w:val="bottom"/>
          </w:tcPr>
          <w:p w14:paraId="23D3D34D" w14:textId="77777777" w:rsidR="00BC1848" w:rsidRPr="00020308" w:rsidRDefault="00BC1848" w:rsidP="00BC1848">
            <w:pPr>
              <w:jc w:val="center"/>
            </w:pPr>
            <w:r w:rsidRPr="00020308">
              <w:t>288° 14' 56''</w:t>
            </w:r>
          </w:p>
        </w:tc>
      </w:tr>
      <w:tr w:rsidR="00BC1848" w:rsidRPr="00957BC1" w14:paraId="039E669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E2B94C6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68F75B73" w14:textId="77777777" w:rsidR="00BC1848" w:rsidRPr="00020308" w:rsidRDefault="00BC1848" w:rsidP="00BC1848">
            <w:pPr>
              <w:jc w:val="center"/>
            </w:pPr>
            <w:r w:rsidRPr="00020308">
              <w:t>868610.24</w:t>
            </w:r>
          </w:p>
        </w:tc>
        <w:tc>
          <w:tcPr>
            <w:tcW w:w="1983" w:type="dxa"/>
            <w:vAlign w:val="bottom"/>
          </w:tcPr>
          <w:p w14:paraId="747C3DCA" w14:textId="77777777" w:rsidR="00BC1848" w:rsidRPr="00020308" w:rsidRDefault="00BC1848" w:rsidP="00BC1848">
            <w:pPr>
              <w:jc w:val="center"/>
            </w:pPr>
            <w:r w:rsidRPr="00020308">
              <w:t>2702758.55</w:t>
            </w:r>
          </w:p>
        </w:tc>
        <w:tc>
          <w:tcPr>
            <w:tcW w:w="1595" w:type="dxa"/>
            <w:vAlign w:val="bottom"/>
          </w:tcPr>
          <w:p w14:paraId="5D5B679E" w14:textId="77777777" w:rsidR="00BC1848" w:rsidRPr="00020308" w:rsidRDefault="00BC1848" w:rsidP="00BC1848">
            <w:pPr>
              <w:jc w:val="center"/>
            </w:pPr>
            <w:r w:rsidRPr="00020308">
              <w:t>25.88</w:t>
            </w:r>
          </w:p>
        </w:tc>
        <w:tc>
          <w:tcPr>
            <w:tcW w:w="2204" w:type="dxa"/>
            <w:vAlign w:val="bottom"/>
          </w:tcPr>
          <w:p w14:paraId="16A2EE58" w14:textId="77777777" w:rsidR="00BC1848" w:rsidRPr="00020308" w:rsidRDefault="00BC1848" w:rsidP="00BC1848">
            <w:pPr>
              <w:jc w:val="center"/>
            </w:pPr>
            <w:r w:rsidRPr="00020308">
              <w:t>289° 20' 17''</w:t>
            </w:r>
          </w:p>
        </w:tc>
      </w:tr>
      <w:tr w:rsidR="00BC1848" w:rsidRPr="00957BC1" w14:paraId="10A9092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D14574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6D62543F" w14:textId="77777777" w:rsidR="00BC1848" w:rsidRPr="00020308" w:rsidRDefault="00BC1848" w:rsidP="00BC1848">
            <w:pPr>
              <w:jc w:val="center"/>
            </w:pPr>
            <w:r w:rsidRPr="00020308">
              <w:t>868618.81</w:t>
            </w:r>
          </w:p>
        </w:tc>
        <w:tc>
          <w:tcPr>
            <w:tcW w:w="1983" w:type="dxa"/>
            <w:vAlign w:val="bottom"/>
          </w:tcPr>
          <w:p w14:paraId="7046DE4F" w14:textId="77777777" w:rsidR="00BC1848" w:rsidRPr="00020308" w:rsidRDefault="00BC1848" w:rsidP="00BC1848">
            <w:pPr>
              <w:jc w:val="center"/>
            </w:pPr>
            <w:r w:rsidRPr="00020308">
              <w:t>2702734.13</w:t>
            </w:r>
          </w:p>
        </w:tc>
        <w:tc>
          <w:tcPr>
            <w:tcW w:w="1595" w:type="dxa"/>
            <w:vAlign w:val="bottom"/>
          </w:tcPr>
          <w:p w14:paraId="69CB6C6A" w14:textId="77777777" w:rsidR="00BC1848" w:rsidRPr="00020308" w:rsidRDefault="00BC1848" w:rsidP="00BC1848">
            <w:pPr>
              <w:jc w:val="center"/>
            </w:pPr>
            <w:r w:rsidRPr="00020308">
              <w:t>3.73</w:t>
            </w:r>
          </w:p>
        </w:tc>
        <w:tc>
          <w:tcPr>
            <w:tcW w:w="2204" w:type="dxa"/>
            <w:vAlign w:val="bottom"/>
          </w:tcPr>
          <w:p w14:paraId="3C0B181E" w14:textId="77777777" w:rsidR="00BC1848" w:rsidRPr="00020308" w:rsidRDefault="00BC1848" w:rsidP="00BC1848">
            <w:pPr>
              <w:jc w:val="center"/>
            </w:pPr>
            <w:r w:rsidRPr="00020308">
              <w:t>302° 12' 02''</w:t>
            </w:r>
          </w:p>
        </w:tc>
      </w:tr>
      <w:tr w:rsidR="00BC1848" w:rsidRPr="00957BC1" w14:paraId="68F06B1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FD1A165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6829734F" w14:textId="77777777" w:rsidR="00BC1848" w:rsidRPr="00020308" w:rsidRDefault="00BC1848" w:rsidP="00BC1848">
            <w:pPr>
              <w:jc w:val="center"/>
            </w:pPr>
            <w:r w:rsidRPr="00020308">
              <w:t>868620.8</w:t>
            </w:r>
          </w:p>
        </w:tc>
        <w:tc>
          <w:tcPr>
            <w:tcW w:w="1983" w:type="dxa"/>
            <w:vAlign w:val="bottom"/>
          </w:tcPr>
          <w:p w14:paraId="193992D1" w14:textId="77777777" w:rsidR="00BC1848" w:rsidRPr="00020308" w:rsidRDefault="00BC1848" w:rsidP="00BC1848">
            <w:pPr>
              <w:jc w:val="center"/>
            </w:pPr>
            <w:r w:rsidRPr="00020308">
              <w:t>2702730.97</w:t>
            </w:r>
          </w:p>
        </w:tc>
        <w:tc>
          <w:tcPr>
            <w:tcW w:w="1595" w:type="dxa"/>
            <w:vAlign w:val="bottom"/>
          </w:tcPr>
          <w:p w14:paraId="50C20BBB" w14:textId="77777777" w:rsidR="00BC1848" w:rsidRPr="00020308" w:rsidRDefault="00BC1848" w:rsidP="00BC1848">
            <w:pPr>
              <w:jc w:val="center"/>
            </w:pPr>
            <w:r w:rsidRPr="00020308">
              <w:t>7.31</w:t>
            </w:r>
          </w:p>
        </w:tc>
        <w:tc>
          <w:tcPr>
            <w:tcW w:w="2204" w:type="dxa"/>
            <w:vAlign w:val="bottom"/>
          </w:tcPr>
          <w:p w14:paraId="3F48DA6D" w14:textId="77777777" w:rsidR="00BC1848" w:rsidRPr="00020308" w:rsidRDefault="00BC1848" w:rsidP="00BC1848">
            <w:pPr>
              <w:jc w:val="center"/>
            </w:pPr>
            <w:r w:rsidRPr="00020308">
              <w:t>337° 53' 34''</w:t>
            </w:r>
          </w:p>
        </w:tc>
      </w:tr>
      <w:tr w:rsidR="00BC1848" w:rsidRPr="00957BC1" w14:paraId="1F1C601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A49A6AD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268C19B5" w14:textId="77777777" w:rsidR="00BC1848" w:rsidRPr="00020308" w:rsidRDefault="00BC1848" w:rsidP="00BC1848">
            <w:pPr>
              <w:jc w:val="center"/>
            </w:pPr>
            <w:r w:rsidRPr="00020308">
              <w:t>868627.57</w:t>
            </w:r>
          </w:p>
        </w:tc>
        <w:tc>
          <w:tcPr>
            <w:tcW w:w="1983" w:type="dxa"/>
            <w:vAlign w:val="bottom"/>
          </w:tcPr>
          <w:p w14:paraId="67C30CF1" w14:textId="77777777" w:rsidR="00BC1848" w:rsidRPr="00020308" w:rsidRDefault="00BC1848" w:rsidP="00BC1848">
            <w:pPr>
              <w:jc w:val="center"/>
            </w:pPr>
            <w:r w:rsidRPr="00020308">
              <w:t>2702728.22</w:t>
            </w:r>
          </w:p>
        </w:tc>
        <w:tc>
          <w:tcPr>
            <w:tcW w:w="1595" w:type="dxa"/>
            <w:vAlign w:val="bottom"/>
          </w:tcPr>
          <w:p w14:paraId="40D471BC" w14:textId="77777777" w:rsidR="00BC1848" w:rsidRPr="00020308" w:rsidRDefault="00BC1848" w:rsidP="00BC1848">
            <w:pPr>
              <w:jc w:val="center"/>
            </w:pPr>
            <w:r w:rsidRPr="00020308">
              <w:t>7.21</w:t>
            </w:r>
          </w:p>
        </w:tc>
        <w:tc>
          <w:tcPr>
            <w:tcW w:w="2204" w:type="dxa"/>
            <w:vAlign w:val="bottom"/>
          </w:tcPr>
          <w:p w14:paraId="311C20A0" w14:textId="77777777" w:rsidR="00BC1848" w:rsidRPr="00020308" w:rsidRDefault="00BC1848" w:rsidP="00BC1848">
            <w:pPr>
              <w:jc w:val="center"/>
            </w:pPr>
            <w:r w:rsidRPr="00020308">
              <w:t>359° 17' 05''</w:t>
            </w:r>
          </w:p>
        </w:tc>
      </w:tr>
      <w:tr w:rsidR="00BC1848" w:rsidRPr="00957BC1" w14:paraId="6CF46C3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E9FDEAD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762E57C7" w14:textId="77777777" w:rsidR="00BC1848" w:rsidRPr="00020308" w:rsidRDefault="00BC1848" w:rsidP="00BC1848">
            <w:pPr>
              <w:jc w:val="center"/>
            </w:pPr>
            <w:r w:rsidRPr="00020308">
              <w:t>868634.78</w:t>
            </w:r>
          </w:p>
        </w:tc>
        <w:tc>
          <w:tcPr>
            <w:tcW w:w="1983" w:type="dxa"/>
            <w:vAlign w:val="bottom"/>
          </w:tcPr>
          <w:p w14:paraId="6AEA71B0" w14:textId="77777777" w:rsidR="00BC1848" w:rsidRPr="00020308" w:rsidRDefault="00BC1848" w:rsidP="00BC1848">
            <w:pPr>
              <w:jc w:val="center"/>
            </w:pPr>
            <w:r w:rsidRPr="00020308">
              <w:t>2702728.13</w:t>
            </w:r>
          </w:p>
        </w:tc>
        <w:tc>
          <w:tcPr>
            <w:tcW w:w="1595" w:type="dxa"/>
            <w:vAlign w:val="bottom"/>
          </w:tcPr>
          <w:p w14:paraId="3F186BA4" w14:textId="77777777" w:rsidR="00BC1848" w:rsidRPr="00020308" w:rsidRDefault="00BC1848" w:rsidP="00BC1848">
            <w:pPr>
              <w:jc w:val="center"/>
            </w:pPr>
            <w:r w:rsidRPr="00020308">
              <w:t>5.36</w:t>
            </w:r>
          </w:p>
        </w:tc>
        <w:tc>
          <w:tcPr>
            <w:tcW w:w="2204" w:type="dxa"/>
            <w:vAlign w:val="bottom"/>
          </w:tcPr>
          <w:p w14:paraId="26E6526A" w14:textId="77777777" w:rsidR="00BC1848" w:rsidRPr="00020308" w:rsidRDefault="00BC1848" w:rsidP="00BC1848">
            <w:pPr>
              <w:jc w:val="center"/>
            </w:pPr>
            <w:r w:rsidRPr="00020308">
              <w:t>12° 16' 26''</w:t>
            </w:r>
          </w:p>
        </w:tc>
      </w:tr>
      <w:tr w:rsidR="00BC1848" w:rsidRPr="00957BC1" w14:paraId="73BCA89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7E7A323" w14:textId="77777777" w:rsidR="00BC1848" w:rsidRPr="00957BC1" w:rsidRDefault="00BC1848" w:rsidP="00BC1848">
            <w:pPr>
              <w:jc w:val="center"/>
            </w:pPr>
            <w:r w:rsidRPr="00957BC1">
              <w:t>20</w:t>
            </w:r>
          </w:p>
        </w:tc>
        <w:tc>
          <w:tcPr>
            <w:tcW w:w="2149" w:type="dxa"/>
            <w:vAlign w:val="bottom"/>
          </w:tcPr>
          <w:p w14:paraId="0C6A61FD" w14:textId="77777777" w:rsidR="00BC1848" w:rsidRPr="00020308" w:rsidRDefault="00BC1848" w:rsidP="00BC1848">
            <w:pPr>
              <w:jc w:val="center"/>
            </w:pPr>
            <w:r w:rsidRPr="00020308">
              <w:t>868640.02</w:t>
            </w:r>
          </w:p>
        </w:tc>
        <w:tc>
          <w:tcPr>
            <w:tcW w:w="1983" w:type="dxa"/>
            <w:vAlign w:val="bottom"/>
          </w:tcPr>
          <w:p w14:paraId="683DEC84" w14:textId="77777777" w:rsidR="00BC1848" w:rsidRPr="00020308" w:rsidRDefault="00BC1848" w:rsidP="00BC1848">
            <w:pPr>
              <w:jc w:val="center"/>
            </w:pPr>
            <w:r w:rsidRPr="00020308">
              <w:t>2702729.27</w:t>
            </w:r>
          </w:p>
        </w:tc>
        <w:tc>
          <w:tcPr>
            <w:tcW w:w="1595" w:type="dxa"/>
            <w:vAlign w:val="bottom"/>
          </w:tcPr>
          <w:p w14:paraId="2AA77A57" w14:textId="77777777" w:rsidR="00BC1848" w:rsidRPr="00020308" w:rsidRDefault="00BC1848" w:rsidP="00BC1848">
            <w:pPr>
              <w:jc w:val="center"/>
            </w:pPr>
            <w:r w:rsidRPr="00020308">
              <w:t>3.67</w:t>
            </w:r>
          </w:p>
        </w:tc>
        <w:tc>
          <w:tcPr>
            <w:tcW w:w="2204" w:type="dxa"/>
            <w:vAlign w:val="bottom"/>
          </w:tcPr>
          <w:p w14:paraId="760D3524" w14:textId="77777777" w:rsidR="00BC1848" w:rsidRPr="00020308" w:rsidRDefault="00BC1848" w:rsidP="00BC1848">
            <w:pPr>
              <w:jc w:val="center"/>
            </w:pPr>
            <w:r w:rsidRPr="00020308">
              <w:t>15° 58' 01''</w:t>
            </w:r>
          </w:p>
        </w:tc>
      </w:tr>
      <w:tr w:rsidR="00BC1848" w:rsidRPr="00957BC1" w14:paraId="02B2674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79D05F8" w14:textId="77777777" w:rsidR="00BC1848" w:rsidRPr="00957BC1" w:rsidRDefault="00BC1848" w:rsidP="00BC1848">
            <w:pPr>
              <w:jc w:val="center"/>
            </w:pPr>
            <w:r w:rsidRPr="00957BC1">
              <w:t>21</w:t>
            </w:r>
          </w:p>
        </w:tc>
        <w:tc>
          <w:tcPr>
            <w:tcW w:w="2149" w:type="dxa"/>
            <w:vAlign w:val="bottom"/>
          </w:tcPr>
          <w:p w14:paraId="4DFAD5D5" w14:textId="77777777" w:rsidR="00BC1848" w:rsidRPr="00020308" w:rsidRDefault="00BC1848" w:rsidP="00BC1848">
            <w:pPr>
              <w:jc w:val="center"/>
            </w:pPr>
            <w:r w:rsidRPr="00020308">
              <w:t>868643.55</w:t>
            </w:r>
          </w:p>
        </w:tc>
        <w:tc>
          <w:tcPr>
            <w:tcW w:w="1983" w:type="dxa"/>
            <w:vAlign w:val="bottom"/>
          </w:tcPr>
          <w:p w14:paraId="2AEA24F2" w14:textId="77777777" w:rsidR="00BC1848" w:rsidRPr="00020308" w:rsidRDefault="00BC1848" w:rsidP="00BC1848">
            <w:pPr>
              <w:jc w:val="center"/>
            </w:pPr>
            <w:r w:rsidRPr="00020308">
              <w:t>2702730.28</w:t>
            </w:r>
          </w:p>
        </w:tc>
        <w:tc>
          <w:tcPr>
            <w:tcW w:w="1595" w:type="dxa"/>
            <w:vAlign w:val="bottom"/>
          </w:tcPr>
          <w:p w14:paraId="73982636" w14:textId="77777777" w:rsidR="00BC1848" w:rsidRPr="00020308" w:rsidRDefault="00BC1848" w:rsidP="00BC1848">
            <w:pPr>
              <w:jc w:val="center"/>
            </w:pPr>
            <w:r w:rsidRPr="00020308">
              <w:t>24.23</w:t>
            </w:r>
          </w:p>
        </w:tc>
        <w:tc>
          <w:tcPr>
            <w:tcW w:w="2204" w:type="dxa"/>
            <w:vAlign w:val="bottom"/>
          </w:tcPr>
          <w:p w14:paraId="2EFEDEB4" w14:textId="77777777" w:rsidR="00BC1848" w:rsidRPr="00020308" w:rsidRDefault="00BC1848" w:rsidP="00BC1848">
            <w:pPr>
              <w:jc w:val="center"/>
            </w:pPr>
            <w:r w:rsidRPr="00020308">
              <w:t>24° 50' 28''</w:t>
            </w:r>
          </w:p>
        </w:tc>
      </w:tr>
      <w:tr w:rsidR="00BC1848" w:rsidRPr="00957BC1" w14:paraId="70BE421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12FBD26" w14:textId="77777777" w:rsidR="00BC1848" w:rsidRPr="00957BC1" w:rsidRDefault="00BC1848" w:rsidP="00BC1848">
            <w:pPr>
              <w:jc w:val="center"/>
            </w:pPr>
            <w:r w:rsidRPr="00957BC1">
              <w:t>22</w:t>
            </w:r>
          </w:p>
        </w:tc>
        <w:tc>
          <w:tcPr>
            <w:tcW w:w="2149" w:type="dxa"/>
            <w:vAlign w:val="bottom"/>
          </w:tcPr>
          <w:p w14:paraId="6F780570" w14:textId="77777777" w:rsidR="00BC1848" w:rsidRPr="00020308" w:rsidRDefault="00BC1848" w:rsidP="00BC1848">
            <w:pPr>
              <w:jc w:val="center"/>
            </w:pPr>
            <w:r w:rsidRPr="00020308">
              <w:t>868665.54</w:t>
            </w:r>
          </w:p>
        </w:tc>
        <w:tc>
          <w:tcPr>
            <w:tcW w:w="1983" w:type="dxa"/>
            <w:vAlign w:val="bottom"/>
          </w:tcPr>
          <w:p w14:paraId="6A759817" w14:textId="77777777" w:rsidR="00BC1848" w:rsidRPr="00020308" w:rsidRDefault="00BC1848" w:rsidP="00BC1848">
            <w:pPr>
              <w:jc w:val="center"/>
            </w:pPr>
            <w:r w:rsidRPr="00020308">
              <w:t>2702740.46</w:t>
            </w:r>
          </w:p>
        </w:tc>
        <w:tc>
          <w:tcPr>
            <w:tcW w:w="1595" w:type="dxa"/>
            <w:vAlign w:val="bottom"/>
          </w:tcPr>
          <w:p w14:paraId="3C5894AE" w14:textId="77777777" w:rsidR="00BC1848" w:rsidRPr="00020308" w:rsidRDefault="00BC1848" w:rsidP="00BC1848">
            <w:pPr>
              <w:jc w:val="center"/>
            </w:pPr>
            <w:r w:rsidRPr="00020308">
              <w:t>6.53</w:t>
            </w:r>
          </w:p>
        </w:tc>
        <w:tc>
          <w:tcPr>
            <w:tcW w:w="2204" w:type="dxa"/>
            <w:vAlign w:val="bottom"/>
          </w:tcPr>
          <w:p w14:paraId="2D4CA763" w14:textId="77777777" w:rsidR="00BC1848" w:rsidRPr="00020308" w:rsidRDefault="00BC1848" w:rsidP="00BC1848">
            <w:pPr>
              <w:jc w:val="center"/>
            </w:pPr>
            <w:r w:rsidRPr="00020308">
              <w:t>144° 13' 04''</w:t>
            </w:r>
          </w:p>
        </w:tc>
      </w:tr>
      <w:tr w:rsidR="00BC1848" w:rsidRPr="00957BC1" w14:paraId="07E9D51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DF9CD2F" w14:textId="77777777" w:rsidR="00BC1848" w:rsidRPr="00957BC1" w:rsidRDefault="00BC1848" w:rsidP="00BC1848">
            <w:pPr>
              <w:jc w:val="center"/>
            </w:pPr>
            <w:r w:rsidRPr="00957BC1">
              <w:t>23</w:t>
            </w:r>
          </w:p>
        </w:tc>
        <w:tc>
          <w:tcPr>
            <w:tcW w:w="2149" w:type="dxa"/>
            <w:vAlign w:val="bottom"/>
          </w:tcPr>
          <w:p w14:paraId="03416EB4" w14:textId="77777777" w:rsidR="00BC1848" w:rsidRPr="00020308" w:rsidRDefault="00BC1848" w:rsidP="00BC1848">
            <w:pPr>
              <w:jc w:val="center"/>
            </w:pPr>
            <w:r w:rsidRPr="00020308">
              <w:t>868660.24</w:t>
            </w:r>
          </w:p>
        </w:tc>
        <w:tc>
          <w:tcPr>
            <w:tcW w:w="1983" w:type="dxa"/>
            <w:vAlign w:val="bottom"/>
          </w:tcPr>
          <w:p w14:paraId="00408EB7" w14:textId="77777777" w:rsidR="00BC1848" w:rsidRPr="00020308" w:rsidRDefault="00BC1848" w:rsidP="00BC1848">
            <w:pPr>
              <w:jc w:val="center"/>
            </w:pPr>
            <w:r w:rsidRPr="00020308">
              <w:t>2702744.28</w:t>
            </w:r>
          </w:p>
        </w:tc>
        <w:tc>
          <w:tcPr>
            <w:tcW w:w="1595" w:type="dxa"/>
            <w:vAlign w:val="bottom"/>
          </w:tcPr>
          <w:p w14:paraId="47AFB31C" w14:textId="77777777" w:rsidR="00BC1848" w:rsidRPr="00020308" w:rsidRDefault="00BC1848" w:rsidP="00BC1848">
            <w:pPr>
              <w:jc w:val="center"/>
            </w:pPr>
            <w:r w:rsidRPr="00020308">
              <w:t>0.53</w:t>
            </w:r>
          </w:p>
        </w:tc>
        <w:tc>
          <w:tcPr>
            <w:tcW w:w="2204" w:type="dxa"/>
            <w:vAlign w:val="bottom"/>
          </w:tcPr>
          <w:p w14:paraId="3A772597" w14:textId="77777777" w:rsidR="00BC1848" w:rsidRPr="00020308" w:rsidRDefault="00BC1848" w:rsidP="00BC1848">
            <w:pPr>
              <w:jc w:val="center"/>
            </w:pPr>
            <w:r w:rsidRPr="00020308">
              <w:t>0° 00' 00''</w:t>
            </w:r>
          </w:p>
        </w:tc>
      </w:tr>
      <w:tr w:rsidR="00BC1848" w:rsidRPr="00957BC1" w14:paraId="76BAB1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09FC465" w14:textId="77777777" w:rsidR="00BC1848" w:rsidRPr="00957BC1" w:rsidRDefault="00BC1848" w:rsidP="00BC1848">
            <w:pPr>
              <w:jc w:val="center"/>
            </w:pPr>
            <w:r w:rsidRPr="00957BC1">
              <w:t>24</w:t>
            </w:r>
          </w:p>
        </w:tc>
        <w:tc>
          <w:tcPr>
            <w:tcW w:w="2149" w:type="dxa"/>
            <w:vAlign w:val="bottom"/>
          </w:tcPr>
          <w:p w14:paraId="7C3E1AA6" w14:textId="77777777" w:rsidR="00BC1848" w:rsidRPr="00020308" w:rsidRDefault="00BC1848" w:rsidP="00BC1848">
            <w:pPr>
              <w:jc w:val="center"/>
            </w:pPr>
            <w:r w:rsidRPr="00020308">
              <w:t>868660.24</w:t>
            </w:r>
          </w:p>
        </w:tc>
        <w:tc>
          <w:tcPr>
            <w:tcW w:w="1983" w:type="dxa"/>
            <w:vAlign w:val="bottom"/>
          </w:tcPr>
          <w:p w14:paraId="759148D7" w14:textId="77777777" w:rsidR="00BC1848" w:rsidRPr="00020308" w:rsidRDefault="00BC1848" w:rsidP="00BC1848">
            <w:pPr>
              <w:jc w:val="center"/>
            </w:pPr>
            <w:r w:rsidRPr="00020308">
              <w:t>2702744.81</w:t>
            </w:r>
          </w:p>
        </w:tc>
        <w:tc>
          <w:tcPr>
            <w:tcW w:w="1595" w:type="dxa"/>
            <w:vAlign w:val="bottom"/>
          </w:tcPr>
          <w:p w14:paraId="61A447BB" w14:textId="77777777" w:rsidR="00BC1848" w:rsidRPr="00020308" w:rsidRDefault="00BC1848" w:rsidP="00BC1848">
            <w:pPr>
              <w:jc w:val="center"/>
            </w:pPr>
            <w:r w:rsidRPr="00020308">
              <w:t>0.43</w:t>
            </w:r>
          </w:p>
        </w:tc>
        <w:tc>
          <w:tcPr>
            <w:tcW w:w="2204" w:type="dxa"/>
            <w:vAlign w:val="bottom"/>
          </w:tcPr>
          <w:p w14:paraId="7660B2DD" w14:textId="77777777" w:rsidR="00BC1848" w:rsidRPr="00020308" w:rsidRDefault="00BC1848" w:rsidP="00BC1848">
            <w:pPr>
              <w:jc w:val="center"/>
            </w:pPr>
            <w:r w:rsidRPr="00020308">
              <w:t>180° 00' 00''</w:t>
            </w:r>
          </w:p>
        </w:tc>
      </w:tr>
      <w:tr w:rsidR="00BC1848" w:rsidRPr="00957BC1" w14:paraId="42E7EAB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33D7CAC" w14:textId="77777777" w:rsidR="00BC1848" w:rsidRPr="00957BC1" w:rsidRDefault="00BC1848" w:rsidP="00BC1848">
            <w:pPr>
              <w:jc w:val="center"/>
            </w:pPr>
            <w:r w:rsidRPr="00957BC1">
              <w:t>25</w:t>
            </w:r>
          </w:p>
        </w:tc>
        <w:tc>
          <w:tcPr>
            <w:tcW w:w="2149" w:type="dxa"/>
            <w:vAlign w:val="bottom"/>
          </w:tcPr>
          <w:p w14:paraId="18E4D72F" w14:textId="77777777" w:rsidR="00BC1848" w:rsidRPr="00020308" w:rsidRDefault="00BC1848" w:rsidP="00BC1848">
            <w:pPr>
              <w:jc w:val="center"/>
            </w:pPr>
            <w:r w:rsidRPr="00020308">
              <w:t>868659.81</w:t>
            </w:r>
          </w:p>
        </w:tc>
        <w:tc>
          <w:tcPr>
            <w:tcW w:w="1983" w:type="dxa"/>
            <w:vAlign w:val="bottom"/>
          </w:tcPr>
          <w:p w14:paraId="1E1FF3ED" w14:textId="77777777" w:rsidR="00BC1848" w:rsidRPr="00020308" w:rsidRDefault="00BC1848" w:rsidP="00BC1848">
            <w:pPr>
              <w:jc w:val="center"/>
            </w:pPr>
            <w:r w:rsidRPr="00020308">
              <w:t>2702744.81</w:t>
            </w:r>
          </w:p>
        </w:tc>
        <w:tc>
          <w:tcPr>
            <w:tcW w:w="1595" w:type="dxa"/>
            <w:vAlign w:val="bottom"/>
          </w:tcPr>
          <w:p w14:paraId="4ADD9A5F" w14:textId="77777777" w:rsidR="00BC1848" w:rsidRPr="00020308" w:rsidRDefault="00BC1848" w:rsidP="00BC1848">
            <w:pPr>
              <w:jc w:val="center"/>
            </w:pPr>
            <w:r w:rsidRPr="00020308">
              <w:t>0.53</w:t>
            </w:r>
          </w:p>
        </w:tc>
        <w:tc>
          <w:tcPr>
            <w:tcW w:w="2204" w:type="dxa"/>
            <w:vAlign w:val="bottom"/>
          </w:tcPr>
          <w:p w14:paraId="32780F18" w14:textId="77777777" w:rsidR="00BC1848" w:rsidRPr="00020308" w:rsidRDefault="00BC1848" w:rsidP="00BC1848">
            <w:pPr>
              <w:jc w:val="center"/>
            </w:pPr>
            <w:r w:rsidRPr="00020308">
              <w:t>360° 00' 00''</w:t>
            </w:r>
          </w:p>
        </w:tc>
      </w:tr>
      <w:tr w:rsidR="00BC1848" w:rsidRPr="00957BC1" w14:paraId="02DF6DD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624C7B2" w14:textId="77777777" w:rsidR="00BC1848" w:rsidRPr="00957BC1" w:rsidRDefault="00BC1848" w:rsidP="00BC1848">
            <w:pPr>
              <w:jc w:val="center"/>
            </w:pPr>
            <w:r w:rsidRPr="00957BC1">
              <w:t>26</w:t>
            </w:r>
          </w:p>
        </w:tc>
        <w:tc>
          <w:tcPr>
            <w:tcW w:w="2149" w:type="dxa"/>
            <w:vAlign w:val="bottom"/>
          </w:tcPr>
          <w:p w14:paraId="5C0DE79B" w14:textId="77777777" w:rsidR="00BC1848" w:rsidRPr="00020308" w:rsidRDefault="00BC1848" w:rsidP="00BC1848">
            <w:pPr>
              <w:jc w:val="center"/>
            </w:pPr>
            <w:r w:rsidRPr="00020308">
              <w:t>868659.81</w:t>
            </w:r>
          </w:p>
        </w:tc>
        <w:tc>
          <w:tcPr>
            <w:tcW w:w="1983" w:type="dxa"/>
            <w:vAlign w:val="bottom"/>
          </w:tcPr>
          <w:p w14:paraId="1C7B0D63" w14:textId="77777777" w:rsidR="00BC1848" w:rsidRPr="00020308" w:rsidRDefault="00BC1848" w:rsidP="00BC1848">
            <w:pPr>
              <w:jc w:val="center"/>
            </w:pPr>
            <w:r w:rsidRPr="00020308">
              <w:t>2702744.28</w:t>
            </w:r>
          </w:p>
        </w:tc>
        <w:tc>
          <w:tcPr>
            <w:tcW w:w="1595" w:type="dxa"/>
            <w:vAlign w:val="bottom"/>
          </w:tcPr>
          <w:p w14:paraId="37BD4DE8" w14:textId="77777777" w:rsidR="00BC1848" w:rsidRPr="00020308" w:rsidRDefault="00BC1848" w:rsidP="00BC1848">
            <w:pPr>
              <w:jc w:val="center"/>
            </w:pPr>
            <w:r w:rsidRPr="00020308">
              <w:t>10.71</w:t>
            </w:r>
          </w:p>
        </w:tc>
        <w:tc>
          <w:tcPr>
            <w:tcW w:w="2204" w:type="dxa"/>
            <w:vAlign w:val="bottom"/>
          </w:tcPr>
          <w:p w14:paraId="746286EF" w14:textId="77777777" w:rsidR="00BC1848" w:rsidRPr="00020308" w:rsidRDefault="00BC1848" w:rsidP="00BC1848">
            <w:pPr>
              <w:jc w:val="center"/>
            </w:pPr>
            <w:r w:rsidRPr="00020308">
              <w:t>347° 25' 50''</w:t>
            </w:r>
          </w:p>
        </w:tc>
      </w:tr>
      <w:tr w:rsidR="00BC1848" w:rsidRPr="00957BC1" w14:paraId="5C597B26" w14:textId="77777777" w:rsidTr="00BC1848">
        <w:trPr>
          <w:jc w:val="center"/>
        </w:trPr>
        <w:tc>
          <w:tcPr>
            <w:tcW w:w="9349" w:type="dxa"/>
            <w:gridSpan w:val="5"/>
          </w:tcPr>
          <w:p w14:paraId="5086BEFB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:ЗУ13</w:t>
            </w:r>
          </w:p>
        </w:tc>
      </w:tr>
      <w:tr w:rsidR="00BC1848" w:rsidRPr="00957BC1" w14:paraId="732AE673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6FD65B16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0D71459E" w14:textId="77777777" w:rsidR="00BC1848" w:rsidRPr="00181C39" w:rsidRDefault="00BC1848" w:rsidP="00BC1848">
            <w:pPr>
              <w:jc w:val="center"/>
            </w:pPr>
            <w:r w:rsidRPr="00181C39">
              <w:t>868704.44</w:t>
            </w:r>
          </w:p>
        </w:tc>
        <w:tc>
          <w:tcPr>
            <w:tcW w:w="1983" w:type="dxa"/>
            <w:vAlign w:val="bottom"/>
          </w:tcPr>
          <w:p w14:paraId="4D888428" w14:textId="77777777" w:rsidR="00BC1848" w:rsidRPr="00181C39" w:rsidRDefault="00BC1848" w:rsidP="00BC1848">
            <w:pPr>
              <w:jc w:val="center"/>
            </w:pPr>
            <w:r w:rsidRPr="00181C39">
              <w:t>2702862.3</w:t>
            </w:r>
          </w:p>
        </w:tc>
        <w:tc>
          <w:tcPr>
            <w:tcW w:w="1595" w:type="dxa"/>
            <w:vAlign w:val="bottom"/>
          </w:tcPr>
          <w:p w14:paraId="0942D07F" w14:textId="77777777" w:rsidR="00BC1848" w:rsidRPr="00181C39" w:rsidRDefault="00BC1848" w:rsidP="00BC1848">
            <w:pPr>
              <w:jc w:val="center"/>
            </w:pPr>
            <w:r w:rsidRPr="00181C39">
              <w:t>18.16</w:t>
            </w:r>
          </w:p>
        </w:tc>
        <w:tc>
          <w:tcPr>
            <w:tcW w:w="2204" w:type="dxa"/>
            <w:vAlign w:val="bottom"/>
          </w:tcPr>
          <w:p w14:paraId="63454312" w14:textId="77777777" w:rsidR="00BC1848" w:rsidRPr="00181C39" w:rsidRDefault="00BC1848" w:rsidP="00BC1848">
            <w:pPr>
              <w:jc w:val="center"/>
            </w:pPr>
            <w:r w:rsidRPr="00181C39">
              <w:t>106° 06' 36''</w:t>
            </w:r>
          </w:p>
        </w:tc>
      </w:tr>
      <w:tr w:rsidR="00BC1848" w:rsidRPr="00957BC1" w14:paraId="6E1AAA6B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4FD7AC9B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2005A6A1" w14:textId="77777777" w:rsidR="00BC1848" w:rsidRPr="00181C39" w:rsidRDefault="00BC1848" w:rsidP="00BC1848">
            <w:pPr>
              <w:jc w:val="center"/>
            </w:pPr>
            <w:r w:rsidRPr="00181C39">
              <w:t>868699.4</w:t>
            </w:r>
          </w:p>
        </w:tc>
        <w:tc>
          <w:tcPr>
            <w:tcW w:w="1983" w:type="dxa"/>
            <w:vAlign w:val="bottom"/>
          </w:tcPr>
          <w:p w14:paraId="13D62CAF" w14:textId="77777777" w:rsidR="00BC1848" w:rsidRPr="00181C39" w:rsidRDefault="00BC1848" w:rsidP="00BC1848">
            <w:pPr>
              <w:jc w:val="center"/>
            </w:pPr>
            <w:r w:rsidRPr="00181C39">
              <w:t>2702879.75</w:t>
            </w:r>
          </w:p>
        </w:tc>
        <w:tc>
          <w:tcPr>
            <w:tcW w:w="1595" w:type="dxa"/>
            <w:vAlign w:val="bottom"/>
          </w:tcPr>
          <w:p w14:paraId="1A7CDFE9" w14:textId="77777777" w:rsidR="00BC1848" w:rsidRPr="00181C39" w:rsidRDefault="00BC1848" w:rsidP="00BC1848">
            <w:pPr>
              <w:jc w:val="center"/>
            </w:pPr>
            <w:r w:rsidRPr="00181C39">
              <w:t>5.24</w:t>
            </w:r>
          </w:p>
        </w:tc>
        <w:tc>
          <w:tcPr>
            <w:tcW w:w="2204" w:type="dxa"/>
            <w:vAlign w:val="bottom"/>
          </w:tcPr>
          <w:p w14:paraId="43A6B92C" w14:textId="77777777" w:rsidR="00BC1848" w:rsidRPr="00181C39" w:rsidRDefault="00BC1848" w:rsidP="00BC1848">
            <w:pPr>
              <w:jc w:val="center"/>
            </w:pPr>
            <w:r w:rsidRPr="00181C39">
              <w:t>111° 01' 47''</w:t>
            </w:r>
          </w:p>
        </w:tc>
      </w:tr>
      <w:tr w:rsidR="00BC1848" w:rsidRPr="00957BC1" w14:paraId="04BD7902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1008B81F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398C2A72" w14:textId="77777777" w:rsidR="00BC1848" w:rsidRPr="00181C39" w:rsidRDefault="00BC1848" w:rsidP="00BC1848">
            <w:pPr>
              <w:jc w:val="center"/>
            </w:pPr>
            <w:r w:rsidRPr="00181C39">
              <w:t>868697.52</w:t>
            </w:r>
          </w:p>
        </w:tc>
        <w:tc>
          <w:tcPr>
            <w:tcW w:w="1983" w:type="dxa"/>
            <w:vAlign w:val="bottom"/>
          </w:tcPr>
          <w:p w14:paraId="51451F32" w14:textId="77777777" w:rsidR="00BC1848" w:rsidRPr="00181C39" w:rsidRDefault="00BC1848" w:rsidP="00BC1848">
            <w:pPr>
              <w:jc w:val="center"/>
            </w:pPr>
            <w:r w:rsidRPr="00181C39">
              <w:t>2702884.64</w:t>
            </w:r>
          </w:p>
        </w:tc>
        <w:tc>
          <w:tcPr>
            <w:tcW w:w="1595" w:type="dxa"/>
            <w:vAlign w:val="bottom"/>
          </w:tcPr>
          <w:p w14:paraId="63CA9B73" w14:textId="77777777" w:rsidR="00BC1848" w:rsidRPr="00181C39" w:rsidRDefault="00BC1848" w:rsidP="00BC1848">
            <w:pPr>
              <w:jc w:val="center"/>
            </w:pPr>
            <w:r w:rsidRPr="00181C39">
              <w:t>11.43</w:t>
            </w:r>
          </w:p>
        </w:tc>
        <w:tc>
          <w:tcPr>
            <w:tcW w:w="2204" w:type="dxa"/>
            <w:vAlign w:val="bottom"/>
          </w:tcPr>
          <w:p w14:paraId="6EBA8642" w14:textId="77777777" w:rsidR="00BC1848" w:rsidRPr="00181C39" w:rsidRDefault="00BC1848" w:rsidP="00BC1848">
            <w:pPr>
              <w:jc w:val="center"/>
            </w:pPr>
            <w:r w:rsidRPr="00181C39">
              <w:t>114° 13' 56''</w:t>
            </w:r>
          </w:p>
        </w:tc>
      </w:tr>
      <w:tr w:rsidR="00BC1848" w:rsidRPr="00957BC1" w14:paraId="06C45E28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73D7EBE9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D822D99" w14:textId="77777777" w:rsidR="00BC1848" w:rsidRPr="00181C39" w:rsidRDefault="00BC1848" w:rsidP="00BC1848">
            <w:pPr>
              <w:jc w:val="center"/>
            </w:pPr>
            <w:r w:rsidRPr="00181C39">
              <w:t>868692.83</w:t>
            </w:r>
          </w:p>
        </w:tc>
        <w:tc>
          <w:tcPr>
            <w:tcW w:w="1983" w:type="dxa"/>
            <w:vAlign w:val="bottom"/>
          </w:tcPr>
          <w:p w14:paraId="461C2C69" w14:textId="77777777" w:rsidR="00BC1848" w:rsidRPr="00181C39" w:rsidRDefault="00BC1848" w:rsidP="00BC1848">
            <w:pPr>
              <w:jc w:val="center"/>
            </w:pPr>
            <w:r w:rsidRPr="00181C39">
              <w:t>2702895.06</w:t>
            </w:r>
          </w:p>
        </w:tc>
        <w:tc>
          <w:tcPr>
            <w:tcW w:w="1595" w:type="dxa"/>
            <w:vAlign w:val="bottom"/>
          </w:tcPr>
          <w:p w14:paraId="41E08C37" w14:textId="77777777" w:rsidR="00BC1848" w:rsidRPr="00181C39" w:rsidRDefault="00BC1848" w:rsidP="00BC1848">
            <w:pPr>
              <w:jc w:val="center"/>
            </w:pPr>
            <w:r w:rsidRPr="00181C39">
              <w:t>10.95</w:t>
            </w:r>
          </w:p>
        </w:tc>
        <w:tc>
          <w:tcPr>
            <w:tcW w:w="2204" w:type="dxa"/>
            <w:vAlign w:val="bottom"/>
          </w:tcPr>
          <w:p w14:paraId="5E6FEC2D" w14:textId="77777777" w:rsidR="00BC1848" w:rsidRPr="00181C39" w:rsidRDefault="00BC1848" w:rsidP="00BC1848">
            <w:pPr>
              <w:jc w:val="center"/>
            </w:pPr>
            <w:r w:rsidRPr="00181C39">
              <w:t>204° 19' 06''</w:t>
            </w:r>
          </w:p>
        </w:tc>
      </w:tr>
      <w:tr w:rsidR="00BC1848" w:rsidRPr="00957BC1" w14:paraId="481E157A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65CD5E9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22871A06" w14:textId="77777777" w:rsidR="00BC1848" w:rsidRPr="00181C39" w:rsidRDefault="00BC1848" w:rsidP="00BC1848">
            <w:pPr>
              <w:jc w:val="center"/>
            </w:pPr>
            <w:r w:rsidRPr="00181C39">
              <w:t>868682.85</w:t>
            </w:r>
          </w:p>
        </w:tc>
        <w:tc>
          <w:tcPr>
            <w:tcW w:w="1983" w:type="dxa"/>
            <w:vAlign w:val="bottom"/>
          </w:tcPr>
          <w:p w14:paraId="33FE0B82" w14:textId="77777777" w:rsidR="00BC1848" w:rsidRPr="00181C39" w:rsidRDefault="00BC1848" w:rsidP="00BC1848">
            <w:pPr>
              <w:jc w:val="center"/>
            </w:pPr>
            <w:r w:rsidRPr="00181C39">
              <w:t>2702890.55</w:t>
            </w:r>
          </w:p>
        </w:tc>
        <w:tc>
          <w:tcPr>
            <w:tcW w:w="1595" w:type="dxa"/>
            <w:vAlign w:val="bottom"/>
          </w:tcPr>
          <w:p w14:paraId="340C3DF6" w14:textId="77777777" w:rsidR="00BC1848" w:rsidRPr="00181C39" w:rsidRDefault="00BC1848" w:rsidP="00BC1848">
            <w:pPr>
              <w:jc w:val="center"/>
            </w:pPr>
            <w:r w:rsidRPr="00181C39">
              <w:t>11.54</w:t>
            </w:r>
          </w:p>
        </w:tc>
        <w:tc>
          <w:tcPr>
            <w:tcW w:w="2204" w:type="dxa"/>
            <w:vAlign w:val="bottom"/>
          </w:tcPr>
          <w:p w14:paraId="54B1E7FF" w14:textId="77777777" w:rsidR="00BC1848" w:rsidRPr="00181C39" w:rsidRDefault="00BC1848" w:rsidP="00BC1848">
            <w:pPr>
              <w:jc w:val="center"/>
            </w:pPr>
            <w:r w:rsidRPr="00181C39">
              <w:t>200° 06' 52''</w:t>
            </w:r>
          </w:p>
        </w:tc>
      </w:tr>
      <w:tr w:rsidR="00BC1848" w:rsidRPr="00957BC1" w14:paraId="46962CC2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52ABC1E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137F99BA" w14:textId="77777777" w:rsidR="00BC1848" w:rsidRPr="00181C39" w:rsidRDefault="00BC1848" w:rsidP="00BC1848">
            <w:pPr>
              <w:jc w:val="center"/>
            </w:pPr>
            <w:r w:rsidRPr="00181C39">
              <w:t>868672.01</w:t>
            </w:r>
          </w:p>
        </w:tc>
        <w:tc>
          <w:tcPr>
            <w:tcW w:w="1983" w:type="dxa"/>
            <w:vAlign w:val="bottom"/>
          </w:tcPr>
          <w:p w14:paraId="21392B58" w14:textId="77777777" w:rsidR="00BC1848" w:rsidRPr="00181C39" w:rsidRDefault="00BC1848" w:rsidP="00BC1848">
            <w:pPr>
              <w:jc w:val="center"/>
            </w:pPr>
            <w:r w:rsidRPr="00181C39">
              <w:t>2702886.58</w:t>
            </w:r>
          </w:p>
        </w:tc>
        <w:tc>
          <w:tcPr>
            <w:tcW w:w="1595" w:type="dxa"/>
            <w:vAlign w:val="bottom"/>
          </w:tcPr>
          <w:p w14:paraId="2940A058" w14:textId="77777777" w:rsidR="00BC1848" w:rsidRPr="00181C39" w:rsidRDefault="00BC1848" w:rsidP="00BC1848">
            <w:pPr>
              <w:jc w:val="center"/>
            </w:pPr>
            <w:r w:rsidRPr="00181C39">
              <w:t>24.36</w:t>
            </w:r>
          </w:p>
        </w:tc>
        <w:tc>
          <w:tcPr>
            <w:tcW w:w="2204" w:type="dxa"/>
            <w:vAlign w:val="bottom"/>
          </w:tcPr>
          <w:p w14:paraId="2F540D7C" w14:textId="77777777" w:rsidR="00BC1848" w:rsidRPr="00181C39" w:rsidRDefault="00BC1848" w:rsidP="00BC1848">
            <w:pPr>
              <w:jc w:val="center"/>
            </w:pPr>
            <w:r w:rsidRPr="00181C39">
              <w:t>200° 37' 20''</w:t>
            </w:r>
          </w:p>
        </w:tc>
      </w:tr>
      <w:tr w:rsidR="00BC1848" w:rsidRPr="00957BC1" w14:paraId="6E192773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0A3FD8BC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4E6A57FF" w14:textId="77777777" w:rsidR="00BC1848" w:rsidRPr="00181C39" w:rsidRDefault="00BC1848" w:rsidP="00BC1848">
            <w:pPr>
              <w:jc w:val="center"/>
            </w:pPr>
            <w:r w:rsidRPr="00181C39">
              <w:t>868649.21</w:t>
            </w:r>
          </w:p>
        </w:tc>
        <w:tc>
          <w:tcPr>
            <w:tcW w:w="1983" w:type="dxa"/>
            <w:vAlign w:val="bottom"/>
          </w:tcPr>
          <w:p w14:paraId="60BEB836" w14:textId="77777777" w:rsidR="00BC1848" w:rsidRPr="00181C39" w:rsidRDefault="00BC1848" w:rsidP="00BC1848">
            <w:pPr>
              <w:jc w:val="center"/>
            </w:pPr>
            <w:r w:rsidRPr="00181C39">
              <w:t>2702878</w:t>
            </w:r>
          </w:p>
        </w:tc>
        <w:tc>
          <w:tcPr>
            <w:tcW w:w="1595" w:type="dxa"/>
            <w:vAlign w:val="bottom"/>
          </w:tcPr>
          <w:p w14:paraId="0FADE303" w14:textId="77777777" w:rsidR="00BC1848" w:rsidRPr="00181C39" w:rsidRDefault="00BC1848" w:rsidP="00BC1848">
            <w:pPr>
              <w:jc w:val="center"/>
            </w:pPr>
            <w:r w:rsidRPr="00181C39">
              <w:t>10.99</w:t>
            </w:r>
          </w:p>
        </w:tc>
        <w:tc>
          <w:tcPr>
            <w:tcW w:w="2204" w:type="dxa"/>
            <w:vAlign w:val="bottom"/>
          </w:tcPr>
          <w:p w14:paraId="1CEA9314" w14:textId="77777777" w:rsidR="00BC1848" w:rsidRPr="00181C39" w:rsidRDefault="00BC1848" w:rsidP="00BC1848">
            <w:pPr>
              <w:jc w:val="center"/>
            </w:pPr>
            <w:r w:rsidRPr="00181C39">
              <w:t>203° 15' 12''</w:t>
            </w:r>
          </w:p>
        </w:tc>
      </w:tr>
      <w:tr w:rsidR="00BC1848" w:rsidRPr="00957BC1" w14:paraId="1B5D1F7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60B6807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0EA2BB20" w14:textId="77777777" w:rsidR="00BC1848" w:rsidRPr="00181C39" w:rsidRDefault="00BC1848" w:rsidP="00BC1848">
            <w:pPr>
              <w:jc w:val="center"/>
            </w:pPr>
            <w:r w:rsidRPr="00181C39">
              <w:t>868639.11</w:t>
            </w:r>
          </w:p>
        </w:tc>
        <w:tc>
          <w:tcPr>
            <w:tcW w:w="1983" w:type="dxa"/>
            <w:vAlign w:val="bottom"/>
          </w:tcPr>
          <w:p w14:paraId="13F1614B" w14:textId="77777777" w:rsidR="00BC1848" w:rsidRPr="00181C39" w:rsidRDefault="00BC1848" w:rsidP="00BC1848">
            <w:pPr>
              <w:jc w:val="center"/>
            </w:pPr>
            <w:r w:rsidRPr="00181C39">
              <w:t>2702873.66</w:t>
            </w:r>
          </w:p>
        </w:tc>
        <w:tc>
          <w:tcPr>
            <w:tcW w:w="1595" w:type="dxa"/>
            <w:vAlign w:val="bottom"/>
          </w:tcPr>
          <w:p w14:paraId="2E2E233C" w14:textId="77777777" w:rsidR="00BC1848" w:rsidRPr="00181C39" w:rsidRDefault="00BC1848" w:rsidP="00BC1848">
            <w:pPr>
              <w:jc w:val="center"/>
            </w:pPr>
            <w:r w:rsidRPr="00181C39">
              <w:t>20.09</w:t>
            </w:r>
          </w:p>
        </w:tc>
        <w:tc>
          <w:tcPr>
            <w:tcW w:w="2204" w:type="dxa"/>
            <w:vAlign w:val="bottom"/>
          </w:tcPr>
          <w:p w14:paraId="3B0A75FC" w14:textId="77777777" w:rsidR="00BC1848" w:rsidRPr="00181C39" w:rsidRDefault="00BC1848" w:rsidP="00BC1848">
            <w:pPr>
              <w:jc w:val="center"/>
            </w:pPr>
            <w:r w:rsidRPr="00181C39">
              <w:t>202° 39' 34''</w:t>
            </w:r>
          </w:p>
        </w:tc>
      </w:tr>
      <w:tr w:rsidR="00BC1848" w:rsidRPr="00957BC1" w14:paraId="692FD1F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E8BCBD3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34174A13" w14:textId="77777777" w:rsidR="00BC1848" w:rsidRPr="00181C39" w:rsidRDefault="00BC1848" w:rsidP="00BC1848">
            <w:pPr>
              <w:jc w:val="center"/>
            </w:pPr>
            <w:r w:rsidRPr="00181C39">
              <w:t>868620.57</w:t>
            </w:r>
          </w:p>
        </w:tc>
        <w:tc>
          <w:tcPr>
            <w:tcW w:w="1983" w:type="dxa"/>
            <w:vAlign w:val="bottom"/>
          </w:tcPr>
          <w:p w14:paraId="7C818E5E" w14:textId="77777777" w:rsidR="00BC1848" w:rsidRPr="00181C39" w:rsidRDefault="00BC1848" w:rsidP="00BC1848">
            <w:pPr>
              <w:jc w:val="center"/>
            </w:pPr>
            <w:r w:rsidRPr="00181C39">
              <w:t>2702865.92</w:t>
            </w:r>
          </w:p>
        </w:tc>
        <w:tc>
          <w:tcPr>
            <w:tcW w:w="1595" w:type="dxa"/>
            <w:vAlign w:val="bottom"/>
          </w:tcPr>
          <w:p w14:paraId="113FB9B1" w14:textId="77777777" w:rsidR="00BC1848" w:rsidRPr="00181C39" w:rsidRDefault="00BC1848" w:rsidP="00BC1848">
            <w:pPr>
              <w:jc w:val="center"/>
            </w:pPr>
            <w:r w:rsidRPr="00181C39">
              <w:t>3.56</w:t>
            </w:r>
          </w:p>
        </w:tc>
        <w:tc>
          <w:tcPr>
            <w:tcW w:w="2204" w:type="dxa"/>
            <w:vAlign w:val="bottom"/>
          </w:tcPr>
          <w:p w14:paraId="54C3736C" w14:textId="77777777" w:rsidR="00BC1848" w:rsidRPr="00181C39" w:rsidRDefault="00BC1848" w:rsidP="00BC1848">
            <w:pPr>
              <w:jc w:val="center"/>
            </w:pPr>
            <w:r w:rsidRPr="00181C39">
              <w:t>186° 17' 13''</w:t>
            </w:r>
          </w:p>
        </w:tc>
      </w:tr>
      <w:tr w:rsidR="00BC1848" w:rsidRPr="00957BC1" w14:paraId="0D738DF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A961757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1B0A4A10" w14:textId="77777777" w:rsidR="00BC1848" w:rsidRPr="00181C39" w:rsidRDefault="00BC1848" w:rsidP="00BC1848">
            <w:pPr>
              <w:jc w:val="center"/>
            </w:pPr>
            <w:r w:rsidRPr="00181C39">
              <w:t>868617.03</w:t>
            </w:r>
          </w:p>
        </w:tc>
        <w:tc>
          <w:tcPr>
            <w:tcW w:w="1983" w:type="dxa"/>
            <w:vAlign w:val="bottom"/>
          </w:tcPr>
          <w:p w14:paraId="74C7F90A" w14:textId="77777777" w:rsidR="00BC1848" w:rsidRPr="00181C39" w:rsidRDefault="00BC1848" w:rsidP="00BC1848">
            <w:pPr>
              <w:jc w:val="center"/>
            </w:pPr>
            <w:r w:rsidRPr="00181C39">
              <w:t>2702865.53</w:t>
            </w:r>
          </w:p>
        </w:tc>
        <w:tc>
          <w:tcPr>
            <w:tcW w:w="1595" w:type="dxa"/>
            <w:vAlign w:val="bottom"/>
          </w:tcPr>
          <w:p w14:paraId="36A9DB6F" w14:textId="77777777" w:rsidR="00BC1848" w:rsidRPr="00181C39" w:rsidRDefault="00BC1848" w:rsidP="00BC1848">
            <w:pPr>
              <w:jc w:val="center"/>
            </w:pPr>
            <w:r w:rsidRPr="00181C39">
              <w:t>4.57</w:t>
            </w:r>
          </w:p>
        </w:tc>
        <w:tc>
          <w:tcPr>
            <w:tcW w:w="2204" w:type="dxa"/>
            <w:vAlign w:val="bottom"/>
          </w:tcPr>
          <w:p w14:paraId="2D541342" w14:textId="77777777" w:rsidR="00BC1848" w:rsidRPr="00181C39" w:rsidRDefault="00BC1848" w:rsidP="00BC1848">
            <w:pPr>
              <w:jc w:val="center"/>
            </w:pPr>
            <w:r w:rsidRPr="00181C39">
              <w:t>203° 02' 03''</w:t>
            </w:r>
          </w:p>
        </w:tc>
      </w:tr>
      <w:tr w:rsidR="00BC1848" w:rsidRPr="00957BC1" w14:paraId="692A6B6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519FF0B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715A1951" w14:textId="77777777" w:rsidR="00BC1848" w:rsidRPr="00181C39" w:rsidRDefault="00BC1848" w:rsidP="00BC1848">
            <w:pPr>
              <w:jc w:val="center"/>
            </w:pPr>
            <w:r w:rsidRPr="00181C39">
              <w:t>868612.82</w:t>
            </w:r>
          </w:p>
        </w:tc>
        <w:tc>
          <w:tcPr>
            <w:tcW w:w="1983" w:type="dxa"/>
            <w:vAlign w:val="bottom"/>
          </w:tcPr>
          <w:p w14:paraId="288A2DD7" w14:textId="77777777" w:rsidR="00BC1848" w:rsidRPr="00181C39" w:rsidRDefault="00BC1848" w:rsidP="00BC1848">
            <w:pPr>
              <w:jc w:val="center"/>
            </w:pPr>
            <w:r w:rsidRPr="00181C39">
              <w:t>2702863.74</w:t>
            </w:r>
          </w:p>
        </w:tc>
        <w:tc>
          <w:tcPr>
            <w:tcW w:w="1595" w:type="dxa"/>
            <w:vAlign w:val="bottom"/>
          </w:tcPr>
          <w:p w14:paraId="580D5CDB" w14:textId="77777777" w:rsidR="00BC1848" w:rsidRPr="00181C39" w:rsidRDefault="00BC1848" w:rsidP="00BC1848">
            <w:pPr>
              <w:jc w:val="center"/>
            </w:pPr>
            <w:r w:rsidRPr="00181C39">
              <w:t>34.9</w:t>
            </w:r>
          </w:p>
        </w:tc>
        <w:tc>
          <w:tcPr>
            <w:tcW w:w="2204" w:type="dxa"/>
            <w:vAlign w:val="bottom"/>
          </w:tcPr>
          <w:p w14:paraId="13B02FE7" w14:textId="77777777" w:rsidR="00BC1848" w:rsidRPr="00181C39" w:rsidRDefault="00BC1848" w:rsidP="00BC1848">
            <w:pPr>
              <w:jc w:val="center"/>
            </w:pPr>
            <w:r w:rsidRPr="00181C39">
              <w:t>293° 00' 32''</w:t>
            </w:r>
          </w:p>
        </w:tc>
      </w:tr>
      <w:tr w:rsidR="00BC1848" w:rsidRPr="00957BC1" w14:paraId="38A074A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B687C36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1271D2E6" w14:textId="77777777" w:rsidR="00BC1848" w:rsidRPr="00181C39" w:rsidRDefault="00BC1848" w:rsidP="00BC1848">
            <w:pPr>
              <w:jc w:val="center"/>
            </w:pPr>
            <w:r w:rsidRPr="00181C39">
              <w:t>868626.46</w:t>
            </w:r>
          </w:p>
        </w:tc>
        <w:tc>
          <w:tcPr>
            <w:tcW w:w="1983" w:type="dxa"/>
            <w:vAlign w:val="bottom"/>
          </w:tcPr>
          <w:p w14:paraId="33B48CA2" w14:textId="77777777" w:rsidR="00BC1848" w:rsidRPr="00181C39" w:rsidRDefault="00BC1848" w:rsidP="00BC1848">
            <w:pPr>
              <w:jc w:val="center"/>
            </w:pPr>
            <w:r w:rsidRPr="00181C39">
              <w:t>2702831.62</w:t>
            </w:r>
          </w:p>
        </w:tc>
        <w:tc>
          <w:tcPr>
            <w:tcW w:w="1595" w:type="dxa"/>
            <w:vAlign w:val="bottom"/>
          </w:tcPr>
          <w:p w14:paraId="3083FCD7" w14:textId="77777777" w:rsidR="00BC1848" w:rsidRPr="00181C39" w:rsidRDefault="00BC1848" w:rsidP="00BC1848">
            <w:pPr>
              <w:jc w:val="center"/>
            </w:pPr>
            <w:r w:rsidRPr="00181C39">
              <w:t>19.61</w:t>
            </w:r>
          </w:p>
        </w:tc>
        <w:tc>
          <w:tcPr>
            <w:tcW w:w="2204" w:type="dxa"/>
            <w:vAlign w:val="bottom"/>
          </w:tcPr>
          <w:p w14:paraId="5287A3B7" w14:textId="77777777" w:rsidR="00BC1848" w:rsidRPr="00181C39" w:rsidRDefault="00BC1848" w:rsidP="00BC1848">
            <w:pPr>
              <w:jc w:val="center"/>
            </w:pPr>
            <w:r w:rsidRPr="00181C39">
              <w:t>21° 28' 33''</w:t>
            </w:r>
          </w:p>
        </w:tc>
      </w:tr>
      <w:tr w:rsidR="00BC1848" w:rsidRPr="00957BC1" w14:paraId="4AD1239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EA71376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6AA280F0" w14:textId="77777777" w:rsidR="00BC1848" w:rsidRPr="00181C39" w:rsidRDefault="00BC1848" w:rsidP="00BC1848">
            <w:pPr>
              <w:jc w:val="center"/>
            </w:pPr>
            <w:r w:rsidRPr="00181C39">
              <w:t>868644.71</w:t>
            </w:r>
          </w:p>
        </w:tc>
        <w:tc>
          <w:tcPr>
            <w:tcW w:w="1983" w:type="dxa"/>
            <w:vAlign w:val="bottom"/>
          </w:tcPr>
          <w:p w14:paraId="773966C1" w14:textId="77777777" w:rsidR="00BC1848" w:rsidRPr="00181C39" w:rsidRDefault="00BC1848" w:rsidP="00BC1848">
            <w:pPr>
              <w:jc w:val="center"/>
            </w:pPr>
            <w:r w:rsidRPr="00181C39">
              <w:t>2702838.8</w:t>
            </w:r>
          </w:p>
        </w:tc>
        <w:tc>
          <w:tcPr>
            <w:tcW w:w="1595" w:type="dxa"/>
            <w:vAlign w:val="bottom"/>
          </w:tcPr>
          <w:p w14:paraId="7027E5B5" w14:textId="77777777" w:rsidR="00BC1848" w:rsidRPr="00181C39" w:rsidRDefault="00BC1848" w:rsidP="00BC1848">
            <w:pPr>
              <w:jc w:val="center"/>
            </w:pPr>
            <w:r w:rsidRPr="00181C39">
              <w:t>35.42</w:t>
            </w:r>
          </w:p>
        </w:tc>
        <w:tc>
          <w:tcPr>
            <w:tcW w:w="2204" w:type="dxa"/>
            <w:vAlign w:val="bottom"/>
          </w:tcPr>
          <w:p w14:paraId="45A44AAA" w14:textId="77777777" w:rsidR="00BC1848" w:rsidRPr="00181C39" w:rsidRDefault="00BC1848" w:rsidP="00BC1848">
            <w:pPr>
              <w:jc w:val="center"/>
            </w:pPr>
            <w:r w:rsidRPr="00181C39">
              <w:t>21° 27' 54''</w:t>
            </w:r>
          </w:p>
        </w:tc>
      </w:tr>
      <w:tr w:rsidR="00BC1848" w:rsidRPr="00957BC1" w14:paraId="56D94EF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4501F4B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20CD513F" w14:textId="77777777" w:rsidR="00BC1848" w:rsidRPr="00181C39" w:rsidRDefault="00BC1848" w:rsidP="00BC1848">
            <w:pPr>
              <w:jc w:val="center"/>
            </w:pPr>
            <w:r w:rsidRPr="00181C39">
              <w:t>868677.67</w:t>
            </w:r>
          </w:p>
        </w:tc>
        <w:tc>
          <w:tcPr>
            <w:tcW w:w="1983" w:type="dxa"/>
            <w:vAlign w:val="bottom"/>
          </w:tcPr>
          <w:p w14:paraId="7FB29EEC" w14:textId="77777777" w:rsidR="00BC1848" w:rsidRPr="00181C39" w:rsidRDefault="00BC1848" w:rsidP="00BC1848">
            <w:pPr>
              <w:jc w:val="center"/>
            </w:pPr>
            <w:r w:rsidRPr="00181C39">
              <w:t>2702851.76</w:t>
            </w:r>
          </w:p>
        </w:tc>
        <w:tc>
          <w:tcPr>
            <w:tcW w:w="1595" w:type="dxa"/>
            <w:vAlign w:val="bottom"/>
          </w:tcPr>
          <w:p w14:paraId="0287B70E" w14:textId="77777777" w:rsidR="00BC1848" w:rsidRPr="00181C39" w:rsidRDefault="00BC1848" w:rsidP="00BC1848">
            <w:pPr>
              <w:jc w:val="center"/>
            </w:pPr>
            <w:r w:rsidRPr="00181C39">
              <w:t>44.49</w:t>
            </w:r>
          </w:p>
        </w:tc>
        <w:tc>
          <w:tcPr>
            <w:tcW w:w="2204" w:type="dxa"/>
            <w:vAlign w:val="bottom"/>
          </w:tcPr>
          <w:p w14:paraId="2B86362E" w14:textId="77777777" w:rsidR="00BC1848" w:rsidRPr="00181C39" w:rsidRDefault="00BC1848" w:rsidP="00BC1848">
            <w:pPr>
              <w:jc w:val="center"/>
            </w:pPr>
            <w:r w:rsidRPr="00181C39">
              <w:t>180° 44' 02''</w:t>
            </w:r>
          </w:p>
        </w:tc>
      </w:tr>
      <w:tr w:rsidR="00BC1848" w:rsidRPr="00957BC1" w14:paraId="0077025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9B82D4E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15</w:t>
            </w:r>
          </w:p>
        </w:tc>
        <w:tc>
          <w:tcPr>
            <w:tcW w:w="2149" w:type="dxa"/>
            <w:vAlign w:val="bottom"/>
          </w:tcPr>
          <w:p w14:paraId="59AEEAAB" w14:textId="77777777" w:rsidR="00BC1848" w:rsidRPr="00181C39" w:rsidRDefault="00BC1848" w:rsidP="00BC1848">
            <w:pPr>
              <w:jc w:val="center"/>
            </w:pPr>
            <w:r w:rsidRPr="00181C39">
              <w:t>868633.18</w:t>
            </w:r>
          </w:p>
        </w:tc>
        <w:tc>
          <w:tcPr>
            <w:tcW w:w="1983" w:type="dxa"/>
            <w:vAlign w:val="bottom"/>
          </w:tcPr>
          <w:p w14:paraId="266D7A17" w14:textId="77777777" w:rsidR="00BC1848" w:rsidRPr="00181C39" w:rsidRDefault="00BC1848" w:rsidP="00BC1848">
            <w:pPr>
              <w:jc w:val="center"/>
            </w:pPr>
            <w:r w:rsidRPr="00181C39">
              <w:t>2702851.19</w:t>
            </w:r>
          </w:p>
        </w:tc>
        <w:tc>
          <w:tcPr>
            <w:tcW w:w="1595" w:type="dxa"/>
            <w:vAlign w:val="bottom"/>
          </w:tcPr>
          <w:p w14:paraId="50F18145" w14:textId="77777777" w:rsidR="00BC1848" w:rsidRPr="00181C39" w:rsidRDefault="00BC1848" w:rsidP="00BC1848">
            <w:pPr>
              <w:jc w:val="center"/>
            </w:pPr>
            <w:r w:rsidRPr="00181C39">
              <w:t>0.44</w:t>
            </w:r>
          </w:p>
        </w:tc>
        <w:tc>
          <w:tcPr>
            <w:tcW w:w="2204" w:type="dxa"/>
            <w:vAlign w:val="bottom"/>
          </w:tcPr>
          <w:p w14:paraId="5BF927C1" w14:textId="77777777" w:rsidR="00BC1848" w:rsidRPr="00181C39" w:rsidRDefault="00BC1848" w:rsidP="00BC1848">
            <w:pPr>
              <w:jc w:val="center"/>
            </w:pPr>
            <w:r w:rsidRPr="00181C39">
              <w:t>1° 18' 07''</w:t>
            </w:r>
          </w:p>
        </w:tc>
      </w:tr>
      <w:tr w:rsidR="00BC1848" w:rsidRPr="00957BC1" w14:paraId="7243ED3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0A1744E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7CF7D715" w14:textId="77777777" w:rsidR="00BC1848" w:rsidRPr="00181C39" w:rsidRDefault="00BC1848" w:rsidP="00BC1848">
            <w:pPr>
              <w:jc w:val="center"/>
            </w:pPr>
            <w:r w:rsidRPr="00181C39">
              <w:t>868633.62</w:t>
            </w:r>
          </w:p>
        </w:tc>
        <w:tc>
          <w:tcPr>
            <w:tcW w:w="1983" w:type="dxa"/>
            <w:vAlign w:val="bottom"/>
          </w:tcPr>
          <w:p w14:paraId="4B034B05" w14:textId="77777777" w:rsidR="00BC1848" w:rsidRPr="00181C39" w:rsidRDefault="00BC1848" w:rsidP="00BC1848">
            <w:pPr>
              <w:jc w:val="center"/>
            </w:pPr>
            <w:r w:rsidRPr="00181C39">
              <w:t>2702851.2</w:t>
            </w:r>
          </w:p>
        </w:tc>
        <w:tc>
          <w:tcPr>
            <w:tcW w:w="1595" w:type="dxa"/>
            <w:vAlign w:val="bottom"/>
          </w:tcPr>
          <w:p w14:paraId="5861EB89" w14:textId="77777777" w:rsidR="00BC1848" w:rsidRPr="00181C39" w:rsidRDefault="00BC1848" w:rsidP="00BC1848">
            <w:pPr>
              <w:jc w:val="center"/>
            </w:pPr>
            <w:r w:rsidRPr="00181C39">
              <w:t>0.48</w:t>
            </w:r>
          </w:p>
        </w:tc>
        <w:tc>
          <w:tcPr>
            <w:tcW w:w="2204" w:type="dxa"/>
            <w:vAlign w:val="bottom"/>
          </w:tcPr>
          <w:p w14:paraId="3F95D61D" w14:textId="77777777" w:rsidR="00BC1848" w:rsidRPr="00181C39" w:rsidRDefault="00BC1848" w:rsidP="00BC1848">
            <w:pPr>
              <w:jc w:val="center"/>
            </w:pPr>
            <w:r w:rsidRPr="00181C39">
              <w:t>93° 34' 35''</w:t>
            </w:r>
          </w:p>
        </w:tc>
      </w:tr>
      <w:tr w:rsidR="00BC1848" w:rsidRPr="00957BC1" w14:paraId="383BFB2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2F0A9FB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55B5C8D7" w14:textId="77777777" w:rsidR="00BC1848" w:rsidRPr="00181C39" w:rsidRDefault="00BC1848" w:rsidP="00BC1848">
            <w:pPr>
              <w:jc w:val="center"/>
            </w:pPr>
            <w:r w:rsidRPr="00181C39">
              <w:t>868633.59</w:t>
            </w:r>
          </w:p>
        </w:tc>
        <w:tc>
          <w:tcPr>
            <w:tcW w:w="1983" w:type="dxa"/>
            <w:vAlign w:val="bottom"/>
          </w:tcPr>
          <w:p w14:paraId="39E6C4F6" w14:textId="77777777" w:rsidR="00BC1848" w:rsidRPr="00181C39" w:rsidRDefault="00BC1848" w:rsidP="00BC1848">
            <w:pPr>
              <w:jc w:val="center"/>
            </w:pPr>
            <w:r w:rsidRPr="00181C39">
              <w:t>2702851.68</w:t>
            </w:r>
          </w:p>
        </w:tc>
        <w:tc>
          <w:tcPr>
            <w:tcW w:w="1595" w:type="dxa"/>
            <w:vAlign w:val="bottom"/>
          </w:tcPr>
          <w:p w14:paraId="651ED793" w14:textId="77777777" w:rsidR="00BC1848" w:rsidRPr="00181C39" w:rsidRDefault="00BC1848" w:rsidP="00BC1848">
            <w:pPr>
              <w:jc w:val="center"/>
            </w:pPr>
            <w:r w:rsidRPr="00181C39">
              <w:t>0.44</w:t>
            </w:r>
          </w:p>
        </w:tc>
        <w:tc>
          <w:tcPr>
            <w:tcW w:w="2204" w:type="dxa"/>
            <w:vAlign w:val="bottom"/>
          </w:tcPr>
          <w:p w14:paraId="6B4103CF" w14:textId="77777777" w:rsidR="00BC1848" w:rsidRPr="00181C39" w:rsidRDefault="00BC1848" w:rsidP="00BC1848">
            <w:pPr>
              <w:jc w:val="center"/>
            </w:pPr>
            <w:r w:rsidRPr="00181C39">
              <w:t>183° 54' 02''</w:t>
            </w:r>
          </w:p>
        </w:tc>
      </w:tr>
      <w:tr w:rsidR="00BC1848" w:rsidRPr="00957BC1" w14:paraId="2D4A1D0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01E2695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4FBB1D29" w14:textId="77777777" w:rsidR="00BC1848" w:rsidRPr="00181C39" w:rsidRDefault="00BC1848" w:rsidP="00BC1848">
            <w:pPr>
              <w:jc w:val="center"/>
            </w:pPr>
            <w:r w:rsidRPr="00181C39">
              <w:t>868633.15</w:t>
            </w:r>
          </w:p>
        </w:tc>
        <w:tc>
          <w:tcPr>
            <w:tcW w:w="1983" w:type="dxa"/>
            <w:vAlign w:val="bottom"/>
          </w:tcPr>
          <w:p w14:paraId="585A919F" w14:textId="77777777" w:rsidR="00BC1848" w:rsidRPr="00181C39" w:rsidRDefault="00BC1848" w:rsidP="00BC1848">
            <w:pPr>
              <w:jc w:val="center"/>
            </w:pPr>
            <w:r w:rsidRPr="00181C39">
              <w:t>2702851.65</w:t>
            </w:r>
          </w:p>
        </w:tc>
        <w:tc>
          <w:tcPr>
            <w:tcW w:w="1595" w:type="dxa"/>
            <w:vAlign w:val="bottom"/>
          </w:tcPr>
          <w:p w14:paraId="259177E6" w14:textId="77777777" w:rsidR="00BC1848" w:rsidRPr="00181C39" w:rsidRDefault="00BC1848" w:rsidP="00BC1848">
            <w:pPr>
              <w:jc w:val="center"/>
            </w:pPr>
            <w:r w:rsidRPr="00181C39">
              <w:t>72.08</w:t>
            </w:r>
          </w:p>
        </w:tc>
        <w:tc>
          <w:tcPr>
            <w:tcW w:w="2204" w:type="dxa"/>
            <w:vAlign w:val="bottom"/>
          </w:tcPr>
          <w:p w14:paraId="58B1850D" w14:textId="77777777" w:rsidR="00BC1848" w:rsidRPr="00181C39" w:rsidRDefault="00BC1848" w:rsidP="00BC1848">
            <w:pPr>
              <w:jc w:val="center"/>
            </w:pPr>
            <w:r w:rsidRPr="00181C39">
              <w:t>8° 29' 48''</w:t>
            </w:r>
          </w:p>
        </w:tc>
      </w:tr>
      <w:tr w:rsidR="00BC1848" w:rsidRPr="00957BC1" w14:paraId="775C2DB3" w14:textId="77777777" w:rsidTr="00BC1848">
        <w:trPr>
          <w:jc w:val="center"/>
        </w:trPr>
        <w:tc>
          <w:tcPr>
            <w:tcW w:w="9349" w:type="dxa"/>
            <w:gridSpan w:val="5"/>
          </w:tcPr>
          <w:p w14:paraId="0F48CFE5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:ЗУ14</w:t>
            </w:r>
          </w:p>
        </w:tc>
      </w:tr>
      <w:tr w:rsidR="00BC1848" w:rsidRPr="00957BC1" w14:paraId="05BF6AED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26521DFF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37557DC1" w14:textId="77777777" w:rsidR="00BC1848" w:rsidRPr="00ED4DA6" w:rsidRDefault="00BC1848" w:rsidP="00BC1848">
            <w:pPr>
              <w:jc w:val="center"/>
            </w:pPr>
            <w:r w:rsidRPr="00ED4DA6">
              <w:t>868692.83</w:t>
            </w:r>
          </w:p>
        </w:tc>
        <w:tc>
          <w:tcPr>
            <w:tcW w:w="1983" w:type="dxa"/>
            <w:vAlign w:val="bottom"/>
          </w:tcPr>
          <w:p w14:paraId="65C61ED7" w14:textId="77777777" w:rsidR="00BC1848" w:rsidRPr="00ED4DA6" w:rsidRDefault="00BC1848" w:rsidP="00BC1848">
            <w:pPr>
              <w:jc w:val="center"/>
            </w:pPr>
            <w:r w:rsidRPr="00ED4DA6">
              <w:t>2702895.06</w:t>
            </w:r>
          </w:p>
        </w:tc>
        <w:tc>
          <w:tcPr>
            <w:tcW w:w="1595" w:type="dxa"/>
            <w:vAlign w:val="bottom"/>
          </w:tcPr>
          <w:p w14:paraId="7C9A141D" w14:textId="77777777" w:rsidR="00BC1848" w:rsidRPr="00ED4DA6" w:rsidRDefault="00BC1848" w:rsidP="00BC1848">
            <w:pPr>
              <w:jc w:val="center"/>
            </w:pPr>
            <w:r w:rsidRPr="00ED4DA6">
              <w:t>6.43</w:t>
            </w:r>
          </w:p>
        </w:tc>
        <w:tc>
          <w:tcPr>
            <w:tcW w:w="2204" w:type="dxa"/>
            <w:vAlign w:val="bottom"/>
          </w:tcPr>
          <w:p w14:paraId="3E029FF6" w14:textId="77777777" w:rsidR="00BC1848" w:rsidRPr="00ED4DA6" w:rsidRDefault="00BC1848" w:rsidP="00BC1848">
            <w:pPr>
              <w:jc w:val="center"/>
            </w:pPr>
            <w:r w:rsidRPr="00ED4DA6">
              <w:t>110° 00' 49''</w:t>
            </w:r>
          </w:p>
        </w:tc>
      </w:tr>
      <w:tr w:rsidR="00BC1848" w:rsidRPr="00957BC1" w14:paraId="73D0E80F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1B75AF50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0CD33FCC" w14:textId="77777777" w:rsidR="00BC1848" w:rsidRPr="00ED4DA6" w:rsidRDefault="00BC1848" w:rsidP="00BC1848">
            <w:pPr>
              <w:jc w:val="center"/>
            </w:pPr>
            <w:r w:rsidRPr="00ED4DA6">
              <w:t>868690.63</w:t>
            </w:r>
          </w:p>
        </w:tc>
        <w:tc>
          <w:tcPr>
            <w:tcW w:w="1983" w:type="dxa"/>
            <w:vAlign w:val="bottom"/>
          </w:tcPr>
          <w:p w14:paraId="1F431D46" w14:textId="77777777" w:rsidR="00BC1848" w:rsidRPr="00ED4DA6" w:rsidRDefault="00BC1848" w:rsidP="00BC1848">
            <w:pPr>
              <w:jc w:val="center"/>
            </w:pPr>
            <w:r w:rsidRPr="00ED4DA6">
              <w:t>2702901.1</w:t>
            </w:r>
          </w:p>
        </w:tc>
        <w:tc>
          <w:tcPr>
            <w:tcW w:w="1595" w:type="dxa"/>
            <w:vAlign w:val="bottom"/>
          </w:tcPr>
          <w:p w14:paraId="6CC6C7B1" w14:textId="77777777" w:rsidR="00BC1848" w:rsidRPr="00ED4DA6" w:rsidRDefault="00BC1848" w:rsidP="00BC1848">
            <w:pPr>
              <w:jc w:val="center"/>
            </w:pPr>
            <w:r w:rsidRPr="00ED4DA6">
              <w:t>6.99</w:t>
            </w:r>
          </w:p>
        </w:tc>
        <w:tc>
          <w:tcPr>
            <w:tcW w:w="2204" w:type="dxa"/>
            <w:vAlign w:val="bottom"/>
          </w:tcPr>
          <w:p w14:paraId="20E7B329" w14:textId="77777777" w:rsidR="00BC1848" w:rsidRPr="00ED4DA6" w:rsidRDefault="00BC1848" w:rsidP="00BC1848">
            <w:pPr>
              <w:jc w:val="center"/>
            </w:pPr>
            <w:r w:rsidRPr="00ED4DA6">
              <w:t>191° 43' 41''</w:t>
            </w:r>
          </w:p>
        </w:tc>
      </w:tr>
      <w:tr w:rsidR="00BC1848" w:rsidRPr="00957BC1" w14:paraId="20469CF6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3063822F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74860CED" w14:textId="77777777" w:rsidR="00BC1848" w:rsidRPr="00ED4DA6" w:rsidRDefault="00BC1848" w:rsidP="00BC1848">
            <w:pPr>
              <w:jc w:val="center"/>
            </w:pPr>
            <w:r w:rsidRPr="00ED4DA6">
              <w:t>868683.79</w:t>
            </w:r>
          </w:p>
        </w:tc>
        <w:tc>
          <w:tcPr>
            <w:tcW w:w="1983" w:type="dxa"/>
            <w:vAlign w:val="bottom"/>
          </w:tcPr>
          <w:p w14:paraId="55AAE7B8" w14:textId="77777777" w:rsidR="00BC1848" w:rsidRPr="00ED4DA6" w:rsidRDefault="00BC1848" w:rsidP="00BC1848">
            <w:pPr>
              <w:jc w:val="center"/>
            </w:pPr>
            <w:r w:rsidRPr="00ED4DA6">
              <w:t>2702899.68</w:t>
            </w:r>
          </w:p>
        </w:tc>
        <w:tc>
          <w:tcPr>
            <w:tcW w:w="1595" w:type="dxa"/>
            <w:vAlign w:val="bottom"/>
          </w:tcPr>
          <w:p w14:paraId="18884EFE" w14:textId="77777777" w:rsidR="00BC1848" w:rsidRPr="00ED4DA6" w:rsidRDefault="00BC1848" w:rsidP="00BC1848">
            <w:pPr>
              <w:jc w:val="center"/>
            </w:pPr>
            <w:r w:rsidRPr="00ED4DA6">
              <w:t>15.98</w:t>
            </w:r>
          </w:p>
        </w:tc>
        <w:tc>
          <w:tcPr>
            <w:tcW w:w="2204" w:type="dxa"/>
            <w:vAlign w:val="bottom"/>
          </w:tcPr>
          <w:p w14:paraId="404B3540" w14:textId="77777777" w:rsidR="00BC1848" w:rsidRPr="00ED4DA6" w:rsidRDefault="00BC1848" w:rsidP="00BC1848">
            <w:pPr>
              <w:jc w:val="center"/>
            </w:pPr>
            <w:r w:rsidRPr="00ED4DA6">
              <w:t>116° 31' 59''</w:t>
            </w:r>
          </w:p>
        </w:tc>
      </w:tr>
      <w:tr w:rsidR="00BC1848" w:rsidRPr="00957BC1" w14:paraId="088750CF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5000527F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769B6C4" w14:textId="77777777" w:rsidR="00BC1848" w:rsidRPr="00ED4DA6" w:rsidRDefault="00BC1848" w:rsidP="00BC1848">
            <w:pPr>
              <w:jc w:val="center"/>
            </w:pPr>
            <w:r w:rsidRPr="00ED4DA6">
              <w:t>868676.65</w:t>
            </w:r>
          </w:p>
        </w:tc>
        <w:tc>
          <w:tcPr>
            <w:tcW w:w="1983" w:type="dxa"/>
            <w:vAlign w:val="bottom"/>
          </w:tcPr>
          <w:p w14:paraId="6D9554DE" w14:textId="77777777" w:rsidR="00BC1848" w:rsidRPr="00ED4DA6" w:rsidRDefault="00BC1848" w:rsidP="00BC1848">
            <w:pPr>
              <w:jc w:val="center"/>
            </w:pPr>
            <w:r w:rsidRPr="00ED4DA6">
              <w:t>2702913.98</w:t>
            </w:r>
          </w:p>
        </w:tc>
        <w:tc>
          <w:tcPr>
            <w:tcW w:w="1595" w:type="dxa"/>
            <w:vAlign w:val="bottom"/>
          </w:tcPr>
          <w:p w14:paraId="14E5B66C" w14:textId="77777777" w:rsidR="00BC1848" w:rsidRPr="00ED4DA6" w:rsidRDefault="00BC1848" w:rsidP="00BC1848">
            <w:pPr>
              <w:jc w:val="center"/>
            </w:pPr>
            <w:r w:rsidRPr="00ED4DA6">
              <w:t>6.08</w:t>
            </w:r>
          </w:p>
        </w:tc>
        <w:tc>
          <w:tcPr>
            <w:tcW w:w="2204" w:type="dxa"/>
            <w:vAlign w:val="bottom"/>
          </w:tcPr>
          <w:p w14:paraId="4B9404C2" w14:textId="77777777" w:rsidR="00BC1848" w:rsidRPr="00ED4DA6" w:rsidRDefault="00BC1848" w:rsidP="00BC1848">
            <w:pPr>
              <w:jc w:val="center"/>
            </w:pPr>
            <w:r w:rsidRPr="00ED4DA6">
              <w:t>108° 54' 43''</w:t>
            </w:r>
          </w:p>
        </w:tc>
      </w:tr>
      <w:tr w:rsidR="00BC1848" w:rsidRPr="00957BC1" w14:paraId="0F9AE043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4A33CFDE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40BA5A1B" w14:textId="77777777" w:rsidR="00BC1848" w:rsidRPr="00ED4DA6" w:rsidRDefault="00BC1848" w:rsidP="00BC1848">
            <w:pPr>
              <w:jc w:val="center"/>
            </w:pPr>
            <w:r w:rsidRPr="00ED4DA6">
              <w:t>868674.68</w:t>
            </w:r>
          </w:p>
        </w:tc>
        <w:tc>
          <w:tcPr>
            <w:tcW w:w="1983" w:type="dxa"/>
            <w:vAlign w:val="bottom"/>
          </w:tcPr>
          <w:p w14:paraId="481F8B36" w14:textId="77777777" w:rsidR="00BC1848" w:rsidRPr="00ED4DA6" w:rsidRDefault="00BC1848" w:rsidP="00BC1848">
            <w:pPr>
              <w:jc w:val="center"/>
            </w:pPr>
            <w:r w:rsidRPr="00ED4DA6">
              <w:t>2702919.73</w:t>
            </w:r>
          </w:p>
        </w:tc>
        <w:tc>
          <w:tcPr>
            <w:tcW w:w="1595" w:type="dxa"/>
            <w:vAlign w:val="bottom"/>
          </w:tcPr>
          <w:p w14:paraId="7D2C6271" w14:textId="77777777" w:rsidR="00BC1848" w:rsidRPr="00ED4DA6" w:rsidRDefault="00BC1848" w:rsidP="00BC1848">
            <w:pPr>
              <w:jc w:val="center"/>
            </w:pPr>
            <w:r w:rsidRPr="00ED4DA6">
              <w:t>4.06</w:t>
            </w:r>
          </w:p>
        </w:tc>
        <w:tc>
          <w:tcPr>
            <w:tcW w:w="2204" w:type="dxa"/>
            <w:vAlign w:val="bottom"/>
          </w:tcPr>
          <w:p w14:paraId="2AC9825C" w14:textId="77777777" w:rsidR="00BC1848" w:rsidRPr="00ED4DA6" w:rsidRDefault="00BC1848" w:rsidP="00BC1848">
            <w:pPr>
              <w:jc w:val="center"/>
            </w:pPr>
            <w:r w:rsidRPr="00ED4DA6">
              <w:t>86° 36' 31''</w:t>
            </w:r>
          </w:p>
        </w:tc>
      </w:tr>
      <w:tr w:rsidR="00BC1848" w:rsidRPr="00957BC1" w14:paraId="18C619F8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39A1FD7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0AC4491C" w14:textId="77777777" w:rsidR="00BC1848" w:rsidRPr="00ED4DA6" w:rsidRDefault="00BC1848" w:rsidP="00BC1848">
            <w:pPr>
              <w:jc w:val="center"/>
            </w:pPr>
            <w:r w:rsidRPr="00ED4DA6">
              <w:t>868674.92</w:t>
            </w:r>
          </w:p>
        </w:tc>
        <w:tc>
          <w:tcPr>
            <w:tcW w:w="1983" w:type="dxa"/>
            <w:vAlign w:val="bottom"/>
          </w:tcPr>
          <w:p w14:paraId="27356E05" w14:textId="77777777" w:rsidR="00BC1848" w:rsidRPr="00ED4DA6" w:rsidRDefault="00BC1848" w:rsidP="00BC1848">
            <w:pPr>
              <w:jc w:val="center"/>
            </w:pPr>
            <w:r w:rsidRPr="00ED4DA6">
              <w:t>2702923.78</w:t>
            </w:r>
          </w:p>
        </w:tc>
        <w:tc>
          <w:tcPr>
            <w:tcW w:w="1595" w:type="dxa"/>
            <w:vAlign w:val="bottom"/>
          </w:tcPr>
          <w:p w14:paraId="47CA8E28" w14:textId="77777777" w:rsidR="00BC1848" w:rsidRPr="00ED4DA6" w:rsidRDefault="00BC1848" w:rsidP="00BC1848">
            <w:pPr>
              <w:jc w:val="center"/>
            </w:pPr>
            <w:r w:rsidRPr="00ED4DA6">
              <w:t>2.66</w:t>
            </w:r>
          </w:p>
        </w:tc>
        <w:tc>
          <w:tcPr>
            <w:tcW w:w="2204" w:type="dxa"/>
            <w:vAlign w:val="bottom"/>
          </w:tcPr>
          <w:p w14:paraId="40BC744A" w14:textId="77777777" w:rsidR="00BC1848" w:rsidRPr="00ED4DA6" w:rsidRDefault="00BC1848" w:rsidP="00BC1848">
            <w:pPr>
              <w:jc w:val="center"/>
            </w:pPr>
            <w:r w:rsidRPr="00ED4DA6">
              <w:t>104° 49' 13''</w:t>
            </w:r>
          </w:p>
        </w:tc>
      </w:tr>
      <w:tr w:rsidR="00BC1848" w:rsidRPr="00957BC1" w14:paraId="1E3BE58F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02DF05D5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40EF5B79" w14:textId="77777777" w:rsidR="00BC1848" w:rsidRPr="00ED4DA6" w:rsidRDefault="00BC1848" w:rsidP="00BC1848">
            <w:pPr>
              <w:jc w:val="center"/>
            </w:pPr>
            <w:r w:rsidRPr="00ED4DA6">
              <w:t>868674.24</w:t>
            </w:r>
          </w:p>
        </w:tc>
        <w:tc>
          <w:tcPr>
            <w:tcW w:w="1983" w:type="dxa"/>
            <w:vAlign w:val="bottom"/>
          </w:tcPr>
          <w:p w14:paraId="39951969" w14:textId="77777777" w:rsidR="00BC1848" w:rsidRPr="00ED4DA6" w:rsidRDefault="00BC1848" w:rsidP="00BC1848">
            <w:pPr>
              <w:jc w:val="center"/>
            </w:pPr>
            <w:r w:rsidRPr="00ED4DA6">
              <w:t>2702926.35</w:t>
            </w:r>
          </w:p>
        </w:tc>
        <w:tc>
          <w:tcPr>
            <w:tcW w:w="1595" w:type="dxa"/>
            <w:vAlign w:val="bottom"/>
          </w:tcPr>
          <w:p w14:paraId="27FCA391" w14:textId="77777777" w:rsidR="00BC1848" w:rsidRPr="00ED4DA6" w:rsidRDefault="00BC1848" w:rsidP="00BC1848">
            <w:pPr>
              <w:jc w:val="center"/>
            </w:pPr>
            <w:r w:rsidRPr="00ED4DA6">
              <w:t>3.39</w:t>
            </w:r>
          </w:p>
        </w:tc>
        <w:tc>
          <w:tcPr>
            <w:tcW w:w="2204" w:type="dxa"/>
            <w:vAlign w:val="bottom"/>
          </w:tcPr>
          <w:p w14:paraId="221BC406" w14:textId="77777777" w:rsidR="00BC1848" w:rsidRPr="00ED4DA6" w:rsidRDefault="00BC1848" w:rsidP="00BC1848">
            <w:pPr>
              <w:jc w:val="center"/>
            </w:pPr>
            <w:r w:rsidRPr="00ED4DA6">
              <w:t>112° 33' 17''</w:t>
            </w:r>
          </w:p>
        </w:tc>
      </w:tr>
      <w:tr w:rsidR="00BC1848" w:rsidRPr="00957BC1" w14:paraId="4DE60EE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AE26E72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5BB400E6" w14:textId="77777777" w:rsidR="00BC1848" w:rsidRPr="00ED4DA6" w:rsidRDefault="00BC1848" w:rsidP="00BC1848">
            <w:pPr>
              <w:jc w:val="center"/>
            </w:pPr>
            <w:r w:rsidRPr="00ED4DA6">
              <w:t>868672.94</w:t>
            </w:r>
          </w:p>
        </w:tc>
        <w:tc>
          <w:tcPr>
            <w:tcW w:w="1983" w:type="dxa"/>
            <w:vAlign w:val="bottom"/>
          </w:tcPr>
          <w:p w14:paraId="23937091" w14:textId="77777777" w:rsidR="00BC1848" w:rsidRPr="00ED4DA6" w:rsidRDefault="00BC1848" w:rsidP="00BC1848">
            <w:pPr>
              <w:jc w:val="center"/>
            </w:pPr>
            <w:r w:rsidRPr="00ED4DA6">
              <w:t>2702929.48</w:t>
            </w:r>
          </w:p>
        </w:tc>
        <w:tc>
          <w:tcPr>
            <w:tcW w:w="1595" w:type="dxa"/>
            <w:vAlign w:val="bottom"/>
          </w:tcPr>
          <w:p w14:paraId="6A522B90" w14:textId="77777777" w:rsidR="00BC1848" w:rsidRPr="00ED4DA6" w:rsidRDefault="00BC1848" w:rsidP="00BC1848">
            <w:pPr>
              <w:jc w:val="center"/>
            </w:pPr>
            <w:r w:rsidRPr="00ED4DA6">
              <w:t>0.57</w:t>
            </w:r>
          </w:p>
        </w:tc>
        <w:tc>
          <w:tcPr>
            <w:tcW w:w="2204" w:type="dxa"/>
            <w:vAlign w:val="bottom"/>
          </w:tcPr>
          <w:p w14:paraId="6D5E18B0" w14:textId="77777777" w:rsidR="00BC1848" w:rsidRPr="00ED4DA6" w:rsidRDefault="00BC1848" w:rsidP="00BC1848">
            <w:pPr>
              <w:jc w:val="center"/>
            </w:pPr>
            <w:r w:rsidRPr="00ED4DA6">
              <w:t>202° 32' 35''</w:t>
            </w:r>
          </w:p>
        </w:tc>
      </w:tr>
      <w:tr w:rsidR="00BC1848" w:rsidRPr="00957BC1" w14:paraId="52A450C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DD75EA9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1A573497" w14:textId="77777777" w:rsidR="00BC1848" w:rsidRPr="00ED4DA6" w:rsidRDefault="00BC1848" w:rsidP="00BC1848">
            <w:pPr>
              <w:jc w:val="center"/>
            </w:pPr>
            <w:r w:rsidRPr="00ED4DA6">
              <w:t>868672.41</w:t>
            </w:r>
          </w:p>
        </w:tc>
        <w:tc>
          <w:tcPr>
            <w:tcW w:w="1983" w:type="dxa"/>
            <w:vAlign w:val="bottom"/>
          </w:tcPr>
          <w:p w14:paraId="1E894B5E" w14:textId="77777777" w:rsidR="00BC1848" w:rsidRPr="00ED4DA6" w:rsidRDefault="00BC1848" w:rsidP="00BC1848">
            <w:pPr>
              <w:jc w:val="center"/>
            </w:pPr>
            <w:r w:rsidRPr="00ED4DA6">
              <w:t>2702929.26</w:t>
            </w:r>
          </w:p>
        </w:tc>
        <w:tc>
          <w:tcPr>
            <w:tcW w:w="1595" w:type="dxa"/>
            <w:vAlign w:val="bottom"/>
          </w:tcPr>
          <w:p w14:paraId="141D05B4" w14:textId="77777777" w:rsidR="00BC1848" w:rsidRPr="00ED4DA6" w:rsidRDefault="00BC1848" w:rsidP="00BC1848">
            <w:pPr>
              <w:jc w:val="center"/>
            </w:pPr>
            <w:r w:rsidRPr="00ED4DA6">
              <w:t>44.49</w:t>
            </w:r>
          </w:p>
        </w:tc>
        <w:tc>
          <w:tcPr>
            <w:tcW w:w="2204" w:type="dxa"/>
            <w:vAlign w:val="bottom"/>
          </w:tcPr>
          <w:p w14:paraId="387098D7" w14:textId="77777777" w:rsidR="00BC1848" w:rsidRPr="00ED4DA6" w:rsidRDefault="00BC1848" w:rsidP="00BC1848">
            <w:pPr>
              <w:jc w:val="center"/>
            </w:pPr>
            <w:r w:rsidRPr="00ED4DA6">
              <w:t>202° 59' 32''</w:t>
            </w:r>
          </w:p>
        </w:tc>
      </w:tr>
      <w:tr w:rsidR="00BC1848" w:rsidRPr="00957BC1" w14:paraId="3D0D2F0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4BB2ED2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1BFFE9EF" w14:textId="77777777" w:rsidR="00BC1848" w:rsidRPr="00ED4DA6" w:rsidRDefault="00BC1848" w:rsidP="00BC1848">
            <w:pPr>
              <w:jc w:val="center"/>
            </w:pPr>
            <w:r w:rsidRPr="00ED4DA6">
              <w:t>868631.45</w:t>
            </w:r>
          </w:p>
        </w:tc>
        <w:tc>
          <w:tcPr>
            <w:tcW w:w="1983" w:type="dxa"/>
            <w:vAlign w:val="bottom"/>
          </w:tcPr>
          <w:p w14:paraId="43BE3FC7" w14:textId="77777777" w:rsidR="00BC1848" w:rsidRPr="00ED4DA6" w:rsidRDefault="00BC1848" w:rsidP="00BC1848">
            <w:pPr>
              <w:jc w:val="center"/>
            </w:pPr>
            <w:r w:rsidRPr="00ED4DA6">
              <w:t>2702911.88</w:t>
            </w:r>
          </w:p>
        </w:tc>
        <w:tc>
          <w:tcPr>
            <w:tcW w:w="1595" w:type="dxa"/>
            <w:vAlign w:val="bottom"/>
          </w:tcPr>
          <w:p w14:paraId="74A199D8" w14:textId="77777777" w:rsidR="00BC1848" w:rsidRPr="00ED4DA6" w:rsidRDefault="00BC1848" w:rsidP="00BC1848">
            <w:pPr>
              <w:jc w:val="center"/>
            </w:pPr>
            <w:r w:rsidRPr="00ED4DA6">
              <w:t>22.86</w:t>
            </w:r>
          </w:p>
        </w:tc>
        <w:tc>
          <w:tcPr>
            <w:tcW w:w="2204" w:type="dxa"/>
            <w:vAlign w:val="bottom"/>
          </w:tcPr>
          <w:p w14:paraId="7697EA87" w14:textId="77777777" w:rsidR="00BC1848" w:rsidRPr="00ED4DA6" w:rsidRDefault="00BC1848" w:rsidP="00BC1848">
            <w:pPr>
              <w:jc w:val="center"/>
            </w:pPr>
            <w:r w:rsidRPr="00ED4DA6">
              <w:t>201° 46' 25''</w:t>
            </w:r>
          </w:p>
        </w:tc>
      </w:tr>
      <w:tr w:rsidR="00BC1848" w:rsidRPr="00957BC1" w14:paraId="589BD8F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D14435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20326EFC" w14:textId="77777777" w:rsidR="00BC1848" w:rsidRPr="00ED4DA6" w:rsidRDefault="00BC1848" w:rsidP="00BC1848">
            <w:pPr>
              <w:jc w:val="center"/>
            </w:pPr>
            <w:r w:rsidRPr="00ED4DA6">
              <w:t>868610.22</w:t>
            </w:r>
          </w:p>
        </w:tc>
        <w:tc>
          <w:tcPr>
            <w:tcW w:w="1983" w:type="dxa"/>
            <w:vAlign w:val="bottom"/>
          </w:tcPr>
          <w:p w14:paraId="49D88932" w14:textId="77777777" w:rsidR="00BC1848" w:rsidRPr="00ED4DA6" w:rsidRDefault="00BC1848" w:rsidP="00BC1848">
            <w:pPr>
              <w:jc w:val="center"/>
            </w:pPr>
            <w:r w:rsidRPr="00ED4DA6">
              <w:t>2702903.4</w:t>
            </w:r>
          </w:p>
        </w:tc>
        <w:tc>
          <w:tcPr>
            <w:tcW w:w="1595" w:type="dxa"/>
            <w:vAlign w:val="bottom"/>
          </w:tcPr>
          <w:p w14:paraId="1314203A" w14:textId="77777777" w:rsidR="00BC1848" w:rsidRPr="00ED4DA6" w:rsidRDefault="00BC1848" w:rsidP="00BC1848">
            <w:pPr>
              <w:jc w:val="center"/>
            </w:pPr>
            <w:r w:rsidRPr="00ED4DA6">
              <w:t>5.32</w:t>
            </w:r>
          </w:p>
        </w:tc>
        <w:tc>
          <w:tcPr>
            <w:tcW w:w="2204" w:type="dxa"/>
            <w:vAlign w:val="bottom"/>
          </w:tcPr>
          <w:p w14:paraId="06251B7A" w14:textId="77777777" w:rsidR="00BC1848" w:rsidRPr="00ED4DA6" w:rsidRDefault="00BC1848" w:rsidP="00BC1848">
            <w:pPr>
              <w:jc w:val="center"/>
            </w:pPr>
            <w:r w:rsidRPr="00ED4DA6">
              <w:t>202° 25' 16''</w:t>
            </w:r>
          </w:p>
        </w:tc>
      </w:tr>
      <w:tr w:rsidR="00BC1848" w:rsidRPr="00957BC1" w14:paraId="38BBD38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DDF0D56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210F9062" w14:textId="77777777" w:rsidR="00BC1848" w:rsidRPr="00ED4DA6" w:rsidRDefault="00BC1848" w:rsidP="00BC1848">
            <w:pPr>
              <w:jc w:val="center"/>
            </w:pPr>
            <w:r w:rsidRPr="00ED4DA6">
              <w:t>868605.3</w:t>
            </w:r>
          </w:p>
        </w:tc>
        <w:tc>
          <w:tcPr>
            <w:tcW w:w="1983" w:type="dxa"/>
            <w:vAlign w:val="bottom"/>
          </w:tcPr>
          <w:p w14:paraId="6D22C80E" w14:textId="77777777" w:rsidR="00BC1848" w:rsidRPr="00ED4DA6" w:rsidRDefault="00BC1848" w:rsidP="00BC1848">
            <w:pPr>
              <w:jc w:val="center"/>
            </w:pPr>
            <w:r w:rsidRPr="00ED4DA6">
              <w:t>2702901.37</w:t>
            </w:r>
          </w:p>
        </w:tc>
        <w:tc>
          <w:tcPr>
            <w:tcW w:w="1595" w:type="dxa"/>
            <w:vAlign w:val="bottom"/>
          </w:tcPr>
          <w:p w14:paraId="6A61B3B9" w14:textId="77777777" w:rsidR="00BC1848" w:rsidRPr="00ED4DA6" w:rsidRDefault="00BC1848" w:rsidP="00BC1848">
            <w:pPr>
              <w:jc w:val="center"/>
            </w:pPr>
            <w:r w:rsidRPr="00ED4DA6">
              <w:t>19.36</w:t>
            </w:r>
          </w:p>
        </w:tc>
        <w:tc>
          <w:tcPr>
            <w:tcW w:w="2204" w:type="dxa"/>
            <w:vAlign w:val="bottom"/>
          </w:tcPr>
          <w:p w14:paraId="4138BD1D" w14:textId="77777777" w:rsidR="00BC1848" w:rsidRPr="00ED4DA6" w:rsidRDefault="00BC1848" w:rsidP="00BC1848">
            <w:pPr>
              <w:jc w:val="center"/>
            </w:pPr>
            <w:r w:rsidRPr="00ED4DA6">
              <w:t>293° 33' 36''</w:t>
            </w:r>
          </w:p>
        </w:tc>
      </w:tr>
      <w:tr w:rsidR="00BC1848" w:rsidRPr="00957BC1" w14:paraId="55C6A47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8ADF121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64083CBA" w14:textId="77777777" w:rsidR="00BC1848" w:rsidRPr="00ED4DA6" w:rsidRDefault="00BC1848" w:rsidP="00BC1848">
            <w:pPr>
              <w:jc w:val="center"/>
            </w:pPr>
            <w:r w:rsidRPr="00ED4DA6">
              <w:t>868613.04</w:t>
            </w:r>
          </w:p>
        </w:tc>
        <w:tc>
          <w:tcPr>
            <w:tcW w:w="1983" w:type="dxa"/>
            <w:vAlign w:val="bottom"/>
          </w:tcPr>
          <w:p w14:paraId="2B0E9F30" w14:textId="77777777" w:rsidR="00BC1848" w:rsidRPr="00ED4DA6" w:rsidRDefault="00BC1848" w:rsidP="00BC1848">
            <w:pPr>
              <w:jc w:val="center"/>
            </w:pPr>
            <w:r w:rsidRPr="00ED4DA6">
              <w:t>2702883.62</w:t>
            </w:r>
          </w:p>
        </w:tc>
        <w:tc>
          <w:tcPr>
            <w:tcW w:w="1595" w:type="dxa"/>
            <w:vAlign w:val="bottom"/>
          </w:tcPr>
          <w:p w14:paraId="6AFDB253" w14:textId="77777777" w:rsidR="00BC1848" w:rsidRPr="00ED4DA6" w:rsidRDefault="00BC1848" w:rsidP="00BC1848">
            <w:pPr>
              <w:jc w:val="center"/>
            </w:pPr>
            <w:r w:rsidRPr="00ED4DA6">
              <w:t>11.25</w:t>
            </w:r>
          </w:p>
        </w:tc>
        <w:tc>
          <w:tcPr>
            <w:tcW w:w="2204" w:type="dxa"/>
            <w:vAlign w:val="bottom"/>
          </w:tcPr>
          <w:p w14:paraId="21AF1BB5" w14:textId="77777777" w:rsidR="00BC1848" w:rsidRPr="00ED4DA6" w:rsidRDefault="00BC1848" w:rsidP="00BC1848">
            <w:pPr>
              <w:jc w:val="center"/>
            </w:pPr>
            <w:r w:rsidRPr="00ED4DA6">
              <w:t>294° 44' 35''</w:t>
            </w:r>
          </w:p>
        </w:tc>
      </w:tr>
      <w:tr w:rsidR="00BC1848" w:rsidRPr="00957BC1" w14:paraId="05AB286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0A0BF3A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71D4E4EA" w14:textId="77777777" w:rsidR="00BC1848" w:rsidRPr="00ED4DA6" w:rsidRDefault="00BC1848" w:rsidP="00BC1848">
            <w:pPr>
              <w:jc w:val="center"/>
            </w:pPr>
            <w:r w:rsidRPr="00ED4DA6">
              <w:t>868617.75</w:t>
            </w:r>
          </w:p>
        </w:tc>
        <w:tc>
          <w:tcPr>
            <w:tcW w:w="1983" w:type="dxa"/>
            <w:vAlign w:val="bottom"/>
          </w:tcPr>
          <w:p w14:paraId="0F5EE4D7" w14:textId="77777777" w:rsidR="00BC1848" w:rsidRPr="00ED4DA6" w:rsidRDefault="00BC1848" w:rsidP="00BC1848">
            <w:pPr>
              <w:jc w:val="center"/>
            </w:pPr>
            <w:r w:rsidRPr="00ED4DA6">
              <w:t>2702873.4</w:t>
            </w:r>
          </w:p>
        </w:tc>
        <w:tc>
          <w:tcPr>
            <w:tcW w:w="1595" w:type="dxa"/>
            <w:vAlign w:val="bottom"/>
          </w:tcPr>
          <w:p w14:paraId="467DBB16" w14:textId="77777777" w:rsidR="00BC1848" w:rsidRPr="00ED4DA6" w:rsidRDefault="00BC1848" w:rsidP="00BC1848">
            <w:pPr>
              <w:jc w:val="center"/>
            </w:pPr>
            <w:r w:rsidRPr="00ED4DA6">
              <w:t>7.99</w:t>
            </w:r>
          </w:p>
        </w:tc>
        <w:tc>
          <w:tcPr>
            <w:tcW w:w="2204" w:type="dxa"/>
            <w:vAlign w:val="bottom"/>
          </w:tcPr>
          <w:p w14:paraId="607F108F" w14:textId="77777777" w:rsidR="00BC1848" w:rsidRPr="00ED4DA6" w:rsidRDefault="00BC1848" w:rsidP="00BC1848">
            <w:pPr>
              <w:jc w:val="center"/>
            </w:pPr>
            <w:r w:rsidRPr="00ED4DA6">
              <w:t>290° 39' 24''</w:t>
            </w:r>
          </w:p>
        </w:tc>
      </w:tr>
      <w:tr w:rsidR="00BC1848" w:rsidRPr="00957BC1" w14:paraId="2959F10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3A9559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6C803033" w14:textId="77777777" w:rsidR="00BC1848" w:rsidRPr="00ED4DA6" w:rsidRDefault="00BC1848" w:rsidP="00BC1848">
            <w:pPr>
              <w:jc w:val="center"/>
            </w:pPr>
            <w:r w:rsidRPr="00ED4DA6">
              <w:t>868620.57</w:t>
            </w:r>
          </w:p>
        </w:tc>
        <w:tc>
          <w:tcPr>
            <w:tcW w:w="1983" w:type="dxa"/>
            <w:vAlign w:val="bottom"/>
          </w:tcPr>
          <w:p w14:paraId="0CC60F90" w14:textId="77777777" w:rsidR="00BC1848" w:rsidRPr="00ED4DA6" w:rsidRDefault="00BC1848" w:rsidP="00BC1848">
            <w:pPr>
              <w:jc w:val="center"/>
            </w:pPr>
            <w:r w:rsidRPr="00ED4DA6">
              <w:t>2702865.92</w:t>
            </w:r>
          </w:p>
        </w:tc>
        <w:tc>
          <w:tcPr>
            <w:tcW w:w="1595" w:type="dxa"/>
            <w:vAlign w:val="bottom"/>
          </w:tcPr>
          <w:p w14:paraId="254FC4AE" w14:textId="77777777" w:rsidR="00BC1848" w:rsidRPr="00ED4DA6" w:rsidRDefault="00BC1848" w:rsidP="00BC1848">
            <w:pPr>
              <w:jc w:val="center"/>
            </w:pPr>
            <w:r w:rsidRPr="00ED4DA6">
              <w:t>20.09</w:t>
            </w:r>
          </w:p>
        </w:tc>
        <w:tc>
          <w:tcPr>
            <w:tcW w:w="2204" w:type="dxa"/>
            <w:vAlign w:val="bottom"/>
          </w:tcPr>
          <w:p w14:paraId="003917FD" w14:textId="77777777" w:rsidR="00BC1848" w:rsidRPr="00ED4DA6" w:rsidRDefault="00BC1848" w:rsidP="00BC1848">
            <w:pPr>
              <w:jc w:val="center"/>
            </w:pPr>
            <w:r w:rsidRPr="00ED4DA6">
              <w:t>22° 39' 34''</w:t>
            </w:r>
          </w:p>
        </w:tc>
      </w:tr>
      <w:tr w:rsidR="00BC1848" w:rsidRPr="00957BC1" w14:paraId="1CD801D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A810C4F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43C22EB5" w14:textId="77777777" w:rsidR="00BC1848" w:rsidRPr="00ED4DA6" w:rsidRDefault="00BC1848" w:rsidP="00BC1848">
            <w:pPr>
              <w:jc w:val="center"/>
            </w:pPr>
            <w:r w:rsidRPr="00ED4DA6">
              <w:t>868639.11</w:t>
            </w:r>
          </w:p>
        </w:tc>
        <w:tc>
          <w:tcPr>
            <w:tcW w:w="1983" w:type="dxa"/>
            <w:vAlign w:val="bottom"/>
          </w:tcPr>
          <w:p w14:paraId="0B86A0E9" w14:textId="77777777" w:rsidR="00BC1848" w:rsidRPr="00ED4DA6" w:rsidRDefault="00BC1848" w:rsidP="00BC1848">
            <w:pPr>
              <w:jc w:val="center"/>
            </w:pPr>
            <w:r w:rsidRPr="00ED4DA6">
              <w:t>2702873.66</w:t>
            </w:r>
          </w:p>
        </w:tc>
        <w:tc>
          <w:tcPr>
            <w:tcW w:w="1595" w:type="dxa"/>
            <w:vAlign w:val="bottom"/>
          </w:tcPr>
          <w:p w14:paraId="46D7C53D" w14:textId="77777777" w:rsidR="00BC1848" w:rsidRPr="00ED4DA6" w:rsidRDefault="00BC1848" w:rsidP="00BC1848">
            <w:pPr>
              <w:jc w:val="center"/>
            </w:pPr>
            <w:r w:rsidRPr="00ED4DA6">
              <w:t>10.99</w:t>
            </w:r>
          </w:p>
        </w:tc>
        <w:tc>
          <w:tcPr>
            <w:tcW w:w="2204" w:type="dxa"/>
            <w:vAlign w:val="bottom"/>
          </w:tcPr>
          <w:p w14:paraId="5EB690A5" w14:textId="77777777" w:rsidR="00BC1848" w:rsidRPr="00ED4DA6" w:rsidRDefault="00BC1848" w:rsidP="00BC1848">
            <w:pPr>
              <w:jc w:val="center"/>
            </w:pPr>
            <w:r w:rsidRPr="00ED4DA6">
              <w:t>23° 15' 12''</w:t>
            </w:r>
          </w:p>
        </w:tc>
      </w:tr>
      <w:tr w:rsidR="00BC1848" w:rsidRPr="00957BC1" w14:paraId="56AA2E9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5CAED78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7504EB0F" w14:textId="77777777" w:rsidR="00BC1848" w:rsidRPr="00ED4DA6" w:rsidRDefault="00BC1848" w:rsidP="00BC1848">
            <w:pPr>
              <w:jc w:val="center"/>
            </w:pPr>
            <w:r w:rsidRPr="00ED4DA6">
              <w:t>868649.21</w:t>
            </w:r>
          </w:p>
        </w:tc>
        <w:tc>
          <w:tcPr>
            <w:tcW w:w="1983" w:type="dxa"/>
            <w:vAlign w:val="bottom"/>
          </w:tcPr>
          <w:p w14:paraId="58BA8FD1" w14:textId="77777777" w:rsidR="00BC1848" w:rsidRPr="00ED4DA6" w:rsidRDefault="00BC1848" w:rsidP="00BC1848">
            <w:pPr>
              <w:jc w:val="center"/>
            </w:pPr>
            <w:r w:rsidRPr="00ED4DA6">
              <w:t>2702878</w:t>
            </w:r>
          </w:p>
        </w:tc>
        <w:tc>
          <w:tcPr>
            <w:tcW w:w="1595" w:type="dxa"/>
            <w:vAlign w:val="bottom"/>
          </w:tcPr>
          <w:p w14:paraId="082C1806" w14:textId="77777777" w:rsidR="00BC1848" w:rsidRPr="00ED4DA6" w:rsidRDefault="00BC1848" w:rsidP="00BC1848">
            <w:pPr>
              <w:jc w:val="center"/>
            </w:pPr>
            <w:r w:rsidRPr="00ED4DA6">
              <w:t>24.36</w:t>
            </w:r>
          </w:p>
        </w:tc>
        <w:tc>
          <w:tcPr>
            <w:tcW w:w="2204" w:type="dxa"/>
            <w:vAlign w:val="bottom"/>
          </w:tcPr>
          <w:p w14:paraId="1EA26284" w14:textId="77777777" w:rsidR="00BC1848" w:rsidRPr="00ED4DA6" w:rsidRDefault="00BC1848" w:rsidP="00BC1848">
            <w:pPr>
              <w:jc w:val="center"/>
            </w:pPr>
            <w:r w:rsidRPr="00ED4DA6">
              <w:t>20° 37' 20''</w:t>
            </w:r>
          </w:p>
        </w:tc>
      </w:tr>
      <w:tr w:rsidR="00BC1848" w:rsidRPr="00957BC1" w14:paraId="293AB3E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9CAC32E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52AE9181" w14:textId="77777777" w:rsidR="00BC1848" w:rsidRPr="00ED4DA6" w:rsidRDefault="00BC1848" w:rsidP="00BC1848">
            <w:pPr>
              <w:jc w:val="center"/>
            </w:pPr>
            <w:r w:rsidRPr="00ED4DA6">
              <w:t>868672.01</w:t>
            </w:r>
          </w:p>
        </w:tc>
        <w:tc>
          <w:tcPr>
            <w:tcW w:w="1983" w:type="dxa"/>
            <w:vAlign w:val="bottom"/>
          </w:tcPr>
          <w:p w14:paraId="0E10DAE2" w14:textId="77777777" w:rsidR="00BC1848" w:rsidRPr="00ED4DA6" w:rsidRDefault="00BC1848" w:rsidP="00BC1848">
            <w:pPr>
              <w:jc w:val="center"/>
            </w:pPr>
            <w:r w:rsidRPr="00ED4DA6">
              <w:t>2702886.58</w:t>
            </w:r>
          </w:p>
        </w:tc>
        <w:tc>
          <w:tcPr>
            <w:tcW w:w="1595" w:type="dxa"/>
            <w:vAlign w:val="bottom"/>
          </w:tcPr>
          <w:p w14:paraId="37A9BB7C" w14:textId="77777777" w:rsidR="00BC1848" w:rsidRPr="00ED4DA6" w:rsidRDefault="00BC1848" w:rsidP="00BC1848">
            <w:pPr>
              <w:jc w:val="center"/>
            </w:pPr>
            <w:r w:rsidRPr="00ED4DA6">
              <w:t>11.54</w:t>
            </w:r>
          </w:p>
        </w:tc>
        <w:tc>
          <w:tcPr>
            <w:tcW w:w="2204" w:type="dxa"/>
            <w:vAlign w:val="bottom"/>
          </w:tcPr>
          <w:p w14:paraId="058A6469" w14:textId="77777777" w:rsidR="00BC1848" w:rsidRPr="00ED4DA6" w:rsidRDefault="00BC1848" w:rsidP="00BC1848">
            <w:pPr>
              <w:jc w:val="center"/>
            </w:pPr>
            <w:r w:rsidRPr="00ED4DA6">
              <w:t>20° 06' 52''</w:t>
            </w:r>
          </w:p>
        </w:tc>
      </w:tr>
      <w:tr w:rsidR="00BC1848" w:rsidRPr="00957BC1" w14:paraId="5016B25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C13D797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3042AAAD" w14:textId="77777777" w:rsidR="00BC1848" w:rsidRPr="00ED4DA6" w:rsidRDefault="00BC1848" w:rsidP="00BC1848">
            <w:pPr>
              <w:jc w:val="center"/>
            </w:pPr>
            <w:r w:rsidRPr="00ED4DA6">
              <w:t>868682.85</w:t>
            </w:r>
          </w:p>
        </w:tc>
        <w:tc>
          <w:tcPr>
            <w:tcW w:w="1983" w:type="dxa"/>
            <w:vAlign w:val="bottom"/>
          </w:tcPr>
          <w:p w14:paraId="089A7B21" w14:textId="77777777" w:rsidR="00BC1848" w:rsidRPr="00ED4DA6" w:rsidRDefault="00BC1848" w:rsidP="00BC1848">
            <w:pPr>
              <w:jc w:val="center"/>
            </w:pPr>
            <w:r w:rsidRPr="00ED4DA6">
              <w:t>2702890.55</w:t>
            </w:r>
          </w:p>
        </w:tc>
        <w:tc>
          <w:tcPr>
            <w:tcW w:w="1595" w:type="dxa"/>
            <w:vAlign w:val="bottom"/>
          </w:tcPr>
          <w:p w14:paraId="29725105" w14:textId="77777777" w:rsidR="00BC1848" w:rsidRPr="00ED4DA6" w:rsidRDefault="00BC1848" w:rsidP="00BC1848">
            <w:pPr>
              <w:jc w:val="center"/>
            </w:pPr>
            <w:r w:rsidRPr="00ED4DA6">
              <w:t>10.95</w:t>
            </w:r>
          </w:p>
        </w:tc>
        <w:tc>
          <w:tcPr>
            <w:tcW w:w="2204" w:type="dxa"/>
            <w:vAlign w:val="bottom"/>
          </w:tcPr>
          <w:p w14:paraId="219AF0DA" w14:textId="77777777" w:rsidR="00BC1848" w:rsidRPr="00ED4DA6" w:rsidRDefault="00BC1848" w:rsidP="00BC1848">
            <w:pPr>
              <w:jc w:val="center"/>
            </w:pPr>
            <w:r w:rsidRPr="00ED4DA6">
              <w:t>24° 19' 06''</w:t>
            </w:r>
          </w:p>
        </w:tc>
      </w:tr>
      <w:tr w:rsidR="00BC1848" w:rsidRPr="00957BC1" w14:paraId="382071E1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1C4709A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:ЗУ15</w:t>
            </w:r>
          </w:p>
        </w:tc>
      </w:tr>
      <w:tr w:rsidR="00BC1848" w:rsidRPr="00957BC1" w14:paraId="0F22E65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BD857A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34B670C3" w14:textId="77777777" w:rsidR="00BC1848" w:rsidRPr="00776C02" w:rsidRDefault="00BC1848" w:rsidP="00BC1848">
            <w:pPr>
              <w:jc w:val="center"/>
            </w:pPr>
            <w:r w:rsidRPr="00776C02">
              <w:t>868626.46</w:t>
            </w:r>
          </w:p>
        </w:tc>
        <w:tc>
          <w:tcPr>
            <w:tcW w:w="1983" w:type="dxa"/>
            <w:vAlign w:val="bottom"/>
          </w:tcPr>
          <w:p w14:paraId="5610C1B4" w14:textId="77777777" w:rsidR="00BC1848" w:rsidRPr="00776C02" w:rsidRDefault="00BC1848" w:rsidP="00BC1848">
            <w:pPr>
              <w:jc w:val="center"/>
            </w:pPr>
            <w:r w:rsidRPr="00776C02">
              <w:t>2702831.62</w:t>
            </w:r>
          </w:p>
        </w:tc>
        <w:tc>
          <w:tcPr>
            <w:tcW w:w="1595" w:type="dxa"/>
            <w:vAlign w:val="bottom"/>
          </w:tcPr>
          <w:p w14:paraId="5BE40090" w14:textId="77777777" w:rsidR="00BC1848" w:rsidRPr="00776C02" w:rsidRDefault="00BC1848" w:rsidP="00BC1848">
            <w:pPr>
              <w:jc w:val="center"/>
            </w:pPr>
            <w:r w:rsidRPr="00776C02">
              <w:t>34.9</w:t>
            </w:r>
          </w:p>
        </w:tc>
        <w:tc>
          <w:tcPr>
            <w:tcW w:w="2204" w:type="dxa"/>
            <w:vAlign w:val="bottom"/>
          </w:tcPr>
          <w:p w14:paraId="54F67CE9" w14:textId="77777777" w:rsidR="00BC1848" w:rsidRPr="00776C02" w:rsidRDefault="00BC1848" w:rsidP="00BC1848">
            <w:pPr>
              <w:jc w:val="center"/>
            </w:pPr>
            <w:r w:rsidRPr="00776C02">
              <w:t>113° 00' 32''</w:t>
            </w:r>
          </w:p>
        </w:tc>
      </w:tr>
      <w:tr w:rsidR="00BC1848" w:rsidRPr="00957BC1" w14:paraId="73B5519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8EC50F5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2CEA924F" w14:textId="77777777" w:rsidR="00BC1848" w:rsidRPr="00776C02" w:rsidRDefault="00BC1848" w:rsidP="00BC1848">
            <w:pPr>
              <w:jc w:val="center"/>
            </w:pPr>
            <w:r w:rsidRPr="00776C02">
              <w:t>868612.82</w:t>
            </w:r>
          </w:p>
        </w:tc>
        <w:tc>
          <w:tcPr>
            <w:tcW w:w="1983" w:type="dxa"/>
            <w:vAlign w:val="bottom"/>
          </w:tcPr>
          <w:p w14:paraId="3DFBA93B" w14:textId="77777777" w:rsidR="00BC1848" w:rsidRPr="00776C02" w:rsidRDefault="00BC1848" w:rsidP="00BC1848">
            <w:pPr>
              <w:jc w:val="center"/>
            </w:pPr>
            <w:r w:rsidRPr="00776C02">
              <w:t>2702863.74</w:t>
            </w:r>
          </w:p>
        </w:tc>
        <w:tc>
          <w:tcPr>
            <w:tcW w:w="1595" w:type="dxa"/>
            <w:vAlign w:val="bottom"/>
          </w:tcPr>
          <w:p w14:paraId="7A980FAD" w14:textId="77777777" w:rsidR="00BC1848" w:rsidRPr="00776C02" w:rsidRDefault="00BC1848" w:rsidP="00BC1848">
            <w:pPr>
              <w:jc w:val="center"/>
            </w:pPr>
            <w:r w:rsidRPr="00776C02">
              <w:t>11.39</w:t>
            </w:r>
          </w:p>
        </w:tc>
        <w:tc>
          <w:tcPr>
            <w:tcW w:w="2204" w:type="dxa"/>
            <w:vAlign w:val="bottom"/>
          </w:tcPr>
          <w:p w14:paraId="369E587C" w14:textId="77777777" w:rsidR="00BC1848" w:rsidRPr="00776C02" w:rsidRDefault="00BC1848" w:rsidP="00BC1848">
            <w:pPr>
              <w:jc w:val="center"/>
            </w:pPr>
            <w:r w:rsidRPr="00776C02">
              <w:t>196° 24' 54''</w:t>
            </w:r>
          </w:p>
        </w:tc>
      </w:tr>
      <w:tr w:rsidR="00BC1848" w:rsidRPr="00957BC1" w14:paraId="12DADB1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0888DE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7877734D" w14:textId="77777777" w:rsidR="00BC1848" w:rsidRPr="00776C02" w:rsidRDefault="00BC1848" w:rsidP="00BC1848">
            <w:pPr>
              <w:jc w:val="center"/>
            </w:pPr>
            <w:r w:rsidRPr="00776C02">
              <w:t>868601.89</w:t>
            </w:r>
          </w:p>
        </w:tc>
        <w:tc>
          <w:tcPr>
            <w:tcW w:w="1983" w:type="dxa"/>
            <w:vAlign w:val="bottom"/>
          </w:tcPr>
          <w:p w14:paraId="198F5C31" w14:textId="77777777" w:rsidR="00BC1848" w:rsidRPr="00776C02" w:rsidRDefault="00BC1848" w:rsidP="00BC1848">
            <w:pPr>
              <w:jc w:val="center"/>
            </w:pPr>
            <w:r w:rsidRPr="00776C02">
              <w:t>2702860.52</w:t>
            </w:r>
          </w:p>
        </w:tc>
        <w:tc>
          <w:tcPr>
            <w:tcW w:w="1595" w:type="dxa"/>
            <w:vAlign w:val="bottom"/>
          </w:tcPr>
          <w:p w14:paraId="2BD08A29" w14:textId="77777777" w:rsidR="00BC1848" w:rsidRPr="00776C02" w:rsidRDefault="00BC1848" w:rsidP="00BC1848">
            <w:pPr>
              <w:jc w:val="center"/>
            </w:pPr>
            <w:r w:rsidRPr="00776C02">
              <w:t>2.72</w:t>
            </w:r>
          </w:p>
        </w:tc>
        <w:tc>
          <w:tcPr>
            <w:tcW w:w="2204" w:type="dxa"/>
            <w:vAlign w:val="bottom"/>
          </w:tcPr>
          <w:p w14:paraId="7A510FDF" w14:textId="77777777" w:rsidR="00BC1848" w:rsidRPr="00776C02" w:rsidRDefault="00BC1848" w:rsidP="00BC1848">
            <w:pPr>
              <w:jc w:val="center"/>
            </w:pPr>
            <w:r w:rsidRPr="00776C02">
              <w:t>98° 52' 27''</w:t>
            </w:r>
          </w:p>
        </w:tc>
      </w:tr>
      <w:tr w:rsidR="00BC1848" w:rsidRPr="00957BC1" w14:paraId="37790F3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112FB28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4</w:t>
            </w:r>
          </w:p>
        </w:tc>
        <w:tc>
          <w:tcPr>
            <w:tcW w:w="2149" w:type="dxa"/>
            <w:vAlign w:val="bottom"/>
          </w:tcPr>
          <w:p w14:paraId="003A2186" w14:textId="77777777" w:rsidR="00BC1848" w:rsidRPr="00776C02" w:rsidRDefault="00BC1848" w:rsidP="00BC1848">
            <w:pPr>
              <w:jc w:val="center"/>
            </w:pPr>
            <w:r w:rsidRPr="00776C02">
              <w:t>868601.47</w:t>
            </w:r>
          </w:p>
        </w:tc>
        <w:tc>
          <w:tcPr>
            <w:tcW w:w="1983" w:type="dxa"/>
            <w:vAlign w:val="bottom"/>
          </w:tcPr>
          <w:p w14:paraId="5124CC0C" w14:textId="77777777" w:rsidR="00BC1848" w:rsidRPr="00776C02" w:rsidRDefault="00BC1848" w:rsidP="00BC1848">
            <w:pPr>
              <w:jc w:val="center"/>
            </w:pPr>
            <w:r w:rsidRPr="00776C02">
              <w:t>2702863.21</w:t>
            </w:r>
          </w:p>
        </w:tc>
        <w:tc>
          <w:tcPr>
            <w:tcW w:w="1595" w:type="dxa"/>
            <w:vAlign w:val="bottom"/>
          </w:tcPr>
          <w:p w14:paraId="0BB4D54F" w14:textId="77777777" w:rsidR="00BC1848" w:rsidRPr="00776C02" w:rsidRDefault="00BC1848" w:rsidP="00BC1848">
            <w:pPr>
              <w:jc w:val="center"/>
            </w:pPr>
            <w:r w:rsidRPr="00776C02">
              <w:t>15.04</w:t>
            </w:r>
          </w:p>
        </w:tc>
        <w:tc>
          <w:tcPr>
            <w:tcW w:w="2204" w:type="dxa"/>
            <w:vAlign w:val="bottom"/>
          </w:tcPr>
          <w:p w14:paraId="3367FD9C" w14:textId="77777777" w:rsidR="00BC1848" w:rsidRPr="00776C02" w:rsidRDefault="00BC1848" w:rsidP="00BC1848">
            <w:pPr>
              <w:jc w:val="center"/>
            </w:pPr>
            <w:r w:rsidRPr="00776C02">
              <w:t>203° 27' 49''</w:t>
            </w:r>
          </w:p>
        </w:tc>
      </w:tr>
      <w:tr w:rsidR="00BC1848" w:rsidRPr="00957BC1" w14:paraId="0F99862F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492D4F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45C0D5D" w14:textId="77777777" w:rsidR="00BC1848" w:rsidRPr="00776C02" w:rsidRDefault="00BC1848" w:rsidP="00BC1848">
            <w:pPr>
              <w:jc w:val="center"/>
            </w:pPr>
            <w:r w:rsidRPr="00776C02">
              <w:t>868587.67</w:t>
            </w:r>
          </w:p>
        </w:tc>
        <w:tc>
          <w:tcPr>
            <w:tcW w:w="1983" w:type="dxa"/>
            <w:vAlign w:val="bottom"/>
          </w:tcPr>
          <w:p w14:paraId="7A795E35" w14:textId="77777777" w:rsidR="00BC1848" w:rsidRPr="00776C02" w:rsidRDefault="00BC1848" w:rsidP="00BC1848">
            <w:pPr>
              <w:jc w:val="center"/>
            </w:pPr>
            <w:r w:rsidRPr="00776C02">
              <w:t>2702857.22</w:t>
            </w:r>
          </w:p>
        </w:tc>
        <w:tc>
          <w:tcPr>
            <w:tcW w:w="1595" w:type="dxa"/>
            <w:vAlign w:val="bottom"/>
          </w:tcPr>
          <w:p w14:paraId="1D2004A7" w14:textId="77777777" w:rsidR="00BC1848" w:rsidRPr="00776C02" w:rsidRDefault="00BC1848" w:rsidP="00BC1848">
            <w:pPr>
              <w:jc w:val="center"/>
            </w:pPr>
            <w:r w:rsidRPr="00776C02">
              <w:t>9.66</w:t>
            </w:r>
          </w:p>
        </w:tc>
        <w:tc>
          <w:tcPr>
            <w:tcW w:w="2204" w:type="dxa"/>
            <w:vAlign w:val="bottom"/>
          </w:tcPr>
          <w:p w14:paraId="705F35A2" w14:textId="77777777" w:rsidR="00BC1848" w:rsidRPr="00776C02" w:rsidRDefault="00BC1848" w:rsidP="00BC1848">
            <w:pPr>
              <w:jc w:val="center"/>
            </w:pPr>
            <w:r w:rsidRPr="00776C02">
              <w:t>196° 54' 55''</w:t>
            </w:r>
          </w:p>
        </w:tc>
      </w:tr>
      <w:tr w:rsidR="00BC1848" w:rsidRPr="00957BC1" w14:paraId="41B1BD5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FBD7625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726A1E57" w14:textId="77777777" w:rsidR="00BC1848" w:rsidRPr="00776C02" w:rsidRDefault="00BC1848" w:rsidP="00BC1848">
            <w:pPr>
              <w:jc w:val="center"/>
            </w:pPr>
            <w:r w:rsidRPr="00776C02">
              <w:t>868578.43</w:t>
            </w:r>
          </w:p>
        </w:tc>
        <w:tc>
          <w:tcPr>
            <w:tcW w:w="1983" w:type="dxa"/>
            <w:vAlign w:val="bottom"/>
          </w:tcPr>
          <w:p w14:paraId="6C1AD295" w14:textId="77777777" w:rsidR="00BC1848" w:rsidRPr="00776C02" w:rsidRDefault="00BC1848" w:rsidP="00BC1848">
            <w:pPr>
              <w:jc w:val="center"/>
            </w:pPr>
            <w:r w:rsidRPr="00776C02">
              <w:t>2702854.41</w:t>
            </w:r>
          </w:p>
        </w:tc>
        <w:tc>
          <w:tcPr>
            <w:tcW w:w="1595" w:type="dxa"/>
            <w:vAlign w:val="bottom"/>
          </w:tcPr>
          <w:p w14:paraId="5C0D9C62" w14:textId="77777777" w:rsidR="00BC1848" w:rsidRPr="00776C02" w:rsidRDefault="00BC1848" w:rsidP="00BC1848">
            <w:pPr>
              <w:jc w:val="center"/>
            </w:pPr>
            <w:r w:rsidRPr="00776C02">
              <w:t>4.58</w:t>
            </w:r>
          </w:p>
        </w:tc>
        <w:tc>
          <w:tcPr>
            <w:tcW w:w="2204" w:type="dxa"/>
            <w:vAlign w:val="bottom"/>
          </w:tcPr>
          <w:p w14:paraId="113537FE" w14:textId="77777777" w:rsidR="00BC1848" w:rsidRPr="00776C02" w:rsidRDefault="00BC1848" w:rsidP="00BC1848">
            <w:pPr>
              <w:jc w:val="center"/>
            </w:pPr>
            <w:r w:rsidRPr="00776C02">
              <w:t>196° 29' 44''</w:t>
            </w:r>
          </w:p>
        </w:tc>
      </w:tr>
      <w:tr w:rsidR="00BC1848" w:rsidRPr="00957BC1" w14:paraId="7860660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AB8FFE1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063D35B5" w14:textId="77777777" w:rsidR="00BC1848" w:rsidRPr="00776C02" w:rsidRDefault="00BC1848" w:rsidP="00BC1848">
            <w:pPr>
              <w:jc w:val="center"/>
            </w:pPr>
            <w:r w:rsidRPr="00776C02">
              <w:t>868574.04</w:t>
            </w:r>
          </w:p>
        </w:tc>
        <w:tc>
          <w:tcPr>
            <w:tcW w:w="1983" w:type="dxa"/>
            <w:vAlign w:val="bottom"/>
          </w:tcPr>
          <w:p w14:paraId="7542017F" w14:textId="77777777" w:rsidR="00BC1848" w:rsidRPr="00776C02" w:rsidRDefault="00BC1848" w:rsidP="00BC1848">
            <w:pPr>
              <w:jc w:val="center"/>
            </w:pPr>
            <w:r w:rsidRPr="00776C02">
              <w:t>2702853.11</w:t>
            </w:r>
          </w:p>
        </w:tc>
        <w:tc>
          <w:tcPr>
            <w:tcW w:w="1595" w:type="dxa"/>
            <w:vAlign w:val="bottom"/>
          </w:tcPr>
          <w:p w14:paraId="00404D71" w14:textId="77777777" w:rsidR="00BC1848" w:rsidRPr="00776C02" w:rsidRDefault="00BC1848" w:rsidP="00BC1848">
            <w:pPr>
              <w:jc w:val="center"/>
            </w:pPr>
            <w:r w:rsidRPr="00776C02">
              <w:t>16.32</w:t>
            </w:r>
          </w:p>
        </w:tc>
        <w:tc>
          <w:tcPr>
            <w:tcW w:w="2204" w:type="dxa"/>
            <w:vAlign w:val="bottom"/>
          </w:tcPr>
          <w:p w14:paraId="3DE79588" w14:textId="77777777" w:rsidR="00BC1848" w:rsidRPr="00776C02" w:rsidRDefault="00BC1848" w:rsidP="00BC1848">
            <w:pPr>
              <w:jc w:val="center"/>
            </w:pPr>
            <w:r w:rsidRPr="00776C02">
              <w:t>289° 50' 42''</w:t>
            </w:r>
          </w:p>
        </w:tc>
      </w:tr>
      <w:tr w:rsidR="00BC1848" w:rsidRPr="00957BC1" w14:paraId="27DB940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384C01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7BC89442" w14:textId="77777777" w:rsidR="00BC1848" w:rsidRPr="00776C02" w:rsidRDefault="00BC1848" w:rsidP="00BC1848">
            <w:pPr>
              <w:jc w:val="center"/>
            </w:pPr>
            <w:r w:rsidRPr="00776C02">
              <w:t>868579.58</w:t>
            </w:r>
          </w:p>
        </w:tc>
        <w:tc>
          <w:tcPr>
            <w:tcW w:w="1983" w:type="dxa"/>
            <w:vAlign w:val="bottom"/>
          </w:tcPr>
          <w:p w14:paraId="58EC9645" w14:textId="77777777" w:rsidR="00BC1848" w:rsidRPr="00776C02" w:rsidRDefault="00BC1848" w:rsidP="00BC1848">
            <w:pPr>
              <w:jc w:val="center"/>
            </w:pPr>
            <w:r w:rsidRPr="00776C02">
              <w:t>2702837.76</w:t>
            </w:r>
          </w:p>
        </w:tc>
        <w:tc>
          <w:tcPr>
            <w:tcW w:w="1595" w:type="dxa"/>
            <w:vAlign w:val="bottom"/>
          </w:tcPr>
          <w:p w14:paraId="074DBD4C" w14:textId="77777777" w:rsidR="00BC1848" w:rsidRPr="00776C02" w:rsidRDefault="00BC1848" w:rsidP="00BC1848">
            <w:pPr>
              <w:jc w:val="center"/>
            </w:pPr>
            <w:r w:rsidRPr="00776C02">
              <w:t>3.37</w:t>
            </w:r>
          </w:p>
        </w:tc>
        <w:tc>
          <w:tcPr>
            <w:tcW w:w="2204" w:type="dxa"/>
            <w:vAlign w:val="bottom"/>
          </w:tcPr>
          <w:p w14:paraId="4C63B31F" w14:textId="77777777" w:rsidR="00BC1848" w:rsidRPr="00776C02" w:rsidRDefault="00BC1848" w:rsidP="00BC1848">
            <w:pPr>
              <w:jc w:val="center"/>
            </w:pPr>
            <w:r w:rsidRPr="00776C02">
              <w:t>291° 00' 47''</w:t>
            </w:r>
          </w:p>
        </w:tc>
      </w:tr>
      <w:tr w:rsidR="00BC1848" w:rsidRPr="00957BC1" w14:paraId="3DCDDD8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CB0D10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61C0F8F3" w14:textId="77777777" w:rsidR="00BC1848" w:rsidRPr="00776C02" w:rsidRDefault="00BC1848" w:rsidP="00BC1848">
            <w:pPr>
              <w:jc w:val="center"/>
            </w:pPr>
            <w:r w:rsidRPr="00776C02">
              <w:t>868580.79</w:t>
            </w:r>
          </w:p>
        </w:tc>
        <w:tc>
          <w:tcPr>
            <w:tcW w:w="1983" w:type="dxa"/>
            <w:vAlign w:val="bottom"/>
          </w:tcPr>
          <w:p w14:paraId="431B6FD3" w14:textId="77777777" w:rsidR="00BC1848" w:rsidRPr="00776C02" w:rsidRDefault="00BC1848" w:rsidP="00BC1848">
            <w:pPr>
              <w:jc w:val="center"/>
            </w:pPr>
            <w:r w:rsidRPr="00776C02">
              <w:t>2702834.61</w:t>
            </w:r>
          </w:p>
        </w:tc>
        <w:tc>
          <w:tcPr>
            <w:tcW w:w="1595" w:type="dxa"/>
            <w:vAlign w:val="bottom"/>
          </w:tcPr>
          <w:p w14:paraId="0E9DBA90" w14:textId="77777777" w:rsidR="00BC1848" w:rsidRPr="00776C02" w:rsidRDefault="00BC1848" w:rsidP="00BC1848">
            <w:pPr>
              <w:jc w:val="center"/>
            </w:pPr>
            <w:r w:rsidRPr="00776C02">
              <w:t>11.56</w:t>
            </w:r>
          </w:p>
        </w:tc>
        <w:tc>
          <w:tcPr>
            <w:tcW w:w="2204" w:type="dxa"/>
            <w:vAlign w:val="bottom"/>
          </w:tcPr>
          <w:p w14:paraId="540ACFAC" w14:textId="77777777" w:rsidR="00BC1848" w:rsidRPr="00776C02" w:rsidRDefault="00BC1848" w:rsidP="00BC1848">
            <w:pPr>
              <w:jc w:val="center"/>
            </w:pPr>
            <w:r w:rsidRPr="00776C02">
              <w:t>292° 15' 42''</w:t>
            </w:r>
          </w:p>
        </w:tc>
      </w:tr>
      <w:tr w:rsidR="00BC1848" w:rsidRPr="00957BC1" w14:paraId="41C5305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DB7D73D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1</w:t>
            </w:r>
            <w:r w:rsidRPr="00957BC1">
              <w:rPr>
                <w:lang w:val="en-US"/>
              </w:rPr>
              <w:t>0</w:t>
            </w:r>
          </w:p>
        </w:tc>
        <w:tc>
          <w:tcPr>
            <w:tcW w:w="2149" w:type="dxa"/>
            <w:vAlign w:val="bottom"/>
          </w:tcPr>
          <w:p w14:paraId="30C9012C" w14:textId="77777777" w:rsidR="00BC1848" w:rsidRPr="00776C02" w:rsidRDefault="00BC1848" w:rsidP="00BC1848">
            <w:pPr>
              <w:jc w:val="center"/>
            </w:pPr>
            <w:r w:rsidRPr="00776C02">
              <w:t>868585.17</w:t>
            </w:r>
          </w:p>
        </w:tc>
        <w:tc>
          <w:tcPr>
            <w:tcW w:w="1983" w:type="dxa"/>
            <w:vAlign w:val="bottom"/>
          </w:tcPr>
          <w:p w14:paraId="2A3ECFCD" w14:textId="77777777" w:rsidR="00BC1848" w:rsidRPr="00776C02" w:rsidRDefault="00BC1848" w:rsidP="00BC1848">
            <w:pPr>
              <w:jc w:val="center"/>
            </w:pPr>
            <w:r w:rsidRPr="00776C02">
              <w:t>2702823.91</w:t>
            </w:r>
          </w:p>
        </w:tc>
        <w:tc>
          <w:tcPr>
            <w:tcW w:w="1595" w:type="dxa"/>
            <w:vAlign w:val="bottom"/>
          </w:tcPr>
          <w:p w14:paraId="46B6A4A5" w14:textId="77777777" w:rsidR="00BC1848" w:rsidRPr="00776C02" w:rsidRDefault="00BC1848" w:rsidP="00BC1848">
            <w:pPr>
              <w:jc w:val="center"/>
            </w:pPr>
            <w:r w:rsidRPr="00776C02">
              <w:t>8.55</w:t>
            </w:r>
          </w:p>
        </w:tc>
        <w:tc>
          <w:tcPr>
            <w:tcW w:w="2204" w:type="dxa"/>
            <w:vAlign w:val="bottom"/>
          </w:tcPr>
          <w:p w14:paraId="67D7181E" w14:textId="77777777" w:rsidR="00BC1848" w:rsidRPr="00776C02" w:rsidRDefault="00BC1848" w:rsidP="00BC1848">
            <w:pPr>
              <w:jc w:val="center"/>
            </w:pPr>
            <w:r w:rsidRPr="00776C02">
              <w:t>290° 31' 57''</w:t>
            </w:r>
          </w:p>
        </w:tc>
      </w:tr>
      <w:tr w:rsidR="00BC1848" w:rsidRPr="00957BC1" w14:paraId="449DCFA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4DCFDC2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1</w:t>
            </w:r>
            <w:r w:rsidRPr="00957BC1">
              <w:rPr>
                <w:lang w:val="en-US"/>
              </w:rPr>
              <w:t>1</w:t>
            </w:r>
          </w:p>
        </w:tc>
        <w:tc>
          <w:tcPr>
            <w:tcW w:w="2149" w:type="dxa"/>
            <w:vAlign w:val="bottom"/>
          </w:tcPr>
          <w:p w14:paraId="6CFFC820" w14:textId="77777777" w:rsidR="00BC1848" w:rsidRPr="00776C02" w:rsidRDefault="00BC1848" w:rsidP="00BC1848">
            <w:pPr>
              <w:jc w:val="center"/>
            </w:pPr>
            <w:r w:rsidRPr="00776C02">
              <w:t>868588.17</w:t>
            </w:r>
          </w:p>
        </w:tc>
        <w:tc>
          <w:tcPr>
            <w:tcW w:w="1983" w:type="dxa"/>
            <w:vAlign w:val="bottom"/>
          </w:tcPr>
          <w:p w14:paraId="2BAD6CDC" w14:textId="77777777" w:rsidR="00BC1848" w:rsidRPr="00776C02" w:rsidRDefault="00BC1848" w:rsidP="00BC1848">
            <w:pPr>
              <w:jc w:val="center"/>
            </w:pPr>
            <w:r w:rsidRPr="00776C02">
              <w:t>2702815.9</w:t>
            </w:r>
          </w:p>
        </w:tc>
        <w:tc>
          <w:tcPr>
            <w:tcW w:w="1595" w:type="dxa"/>
            <w:vAlign w:val="bottom"/>
          </w:tcPr>
          <w:p w14:paraId="373609DE" w14:textId="77777777" w:rsidR="00BC1848" w:rsidRPr="00776C02" w:rsidRDefault="00BC1848" w:rsidP="00BC1848">
            <w:pPr>
              <w:jc w:val="center"/>
            </w:pPr>
            <w:r w:rsidRPr="00776C02">
              <w:t>19.54</w:t>
            </w:r>
          </w:p>
        </w:tc>
        <w:tc>
          <w:tcPr>
            <w:tcW w:w="2204" w:type="dxa"/>
            <w:vAlign w:val="bottom"/>
          </w:tcPr>
          <w:p w14:paraId="2F254A3D" w14:textId="77777777" w:rsidR="00BC1848" w:rsidRPr="00776C02" w:rsidRDefault="00BC1848" w:rsidP="00BC1848">
            <w:pPr>
              <w:jc w:val="center"/>
            </w:pPr>
            <w:r w:rsidRPr="00776C02">
              <w:t>22° 15' 32''</w:t>
            </w:r>
          </w:p>
        </w:tc>
      </w:tr>
      <w:tr w:rsidR="00BC1848" w:rsidRPr="00957BC1" w14:paraId="272500A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5348DDD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1</w:t>
            </w:r>
            <w:r w:rsidRPr="00957BC1">
              <w:rPr>
                <w:lang w:val="en-US"/>
              </w:rPr>
              <w:t>2</w:t>
            </w:r>
          </w:p>
        </w:tc>
        <w:tc>
          <w:tcPr>
            <w:tcW w:w="2149" w:type="dxa"/>
            <w:vAlign w:val="bottom"/>
          </w:tcPr>
          <w:p w14:paraId="7C3340B5" w14:textId="77777777" w:rsidR="00BC1848" w:rsidRPr="00776C02" w:rsidRDefault="00BC1848" w:rsidP="00BC1848">
            <w:pPr>
              <w:jc w:val="center"/>
            </w:pPr>
            <w:r w:rsidRPr="00776C02">
              <w:t>868606.25</w:t>
            </w:r>
          </w:p>
        </w:tc>
        <w:tc>
          <w:tcPr>
            <w:tcW w:w="1983" w:type="dxa"/>
            <w:vAlign w:val="bottom"/>
          </w:tcPr>
          <w:p w14:paraId="55464F79" w14:textId="77777777" w:rsidR="00BC1848" w:rsidRPr="00776C02" w:rsidRDefault="00BC1848" w:rsidP="00BC1848">
            <w:pPr>
              <w:jc w:val="center"/>
            </w:pPr>
            <w:r w:rsidRPr="00776C02">
              <w:t>2702823.3</w:t>
            </w:r>
          </w:p>
        </w:tc>
        <w:tc>
          <w:tcPr>
            <w:tcW w:w="1595" w:type="dxa"/>
            <w:vAlign w:val="bottom"/>
          </w:tcPr>
          <w:p w14:paraId="0563A835" w14:textId="77777777" w:rsidR="00BC1848" w:rsidRPr="00776C02" w:rsidRDefault="00BC1848" w:rsidP="00BC1848">
            <w:pPr>
              <w:jc w:val="center"/>
            </w:pPr>
            <w:r w:rsidRPr="00776C02">
              <w:t>17.37</w:t>
            </w:r>
          </w:p>
        </w:tc>
        <w:tc>
          <w:tcPr>
            <w:tcW w:w="2204" w:type="dxa"/>
            <w:vAlign w:val="bottom"/>
          </w:tcPr>
          <w:p w14:paraId="5B38A529" w14:textId="77777777" w:rsidR="00BC1848" w:rsidRPr="00776C02" w:rsidRDefault="00BC1848" w:rsidP="00BC1848">
            <w:pPr>
              <w:jc w:val="center"/>
            </w:pPr>
            <w:r w:rsidRPr="00776C02">
              <w:t>22° 07' 12''</w:t>
            </w:r>
          </w:p>
        </w:tc>
      </w:tr>
      <w:tr w:rsidR="00BC1848" w:rsidRPr="00957BC1" w14:paraId="0634D48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19773BE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t>1</w:t>
            </w:r>
            <w:r w:rsidRPr="00957BC1">
              <w:rPr>
                <w:lang w:val="en-US"/>
              </w:rPr>
              <w:t>3</w:t>
            </w:r>
          </w:p>
        </w:tc>
        <w:tc>
          <w:tcPr>
            <w:tcW w:w="2149" w:type="dxa"/>
            <w:vAlign w:val="bottom"/>
          </w:tcPr>
          <w:p w14:paraId="3A400EC6" w14:textId="77777777" w:rsidR="00BC1848" w:rsidRPr="00776C02" w:rsidRDefault="00BC1848" w:rsidP="00BC1848">
            <w:pPr>
              <w:jc w:val="center"/>
            </w:pPr>
            <w:r w:rsidRPr="00776C02">
              <w:t>868622.34</w:t>
            </w:r>
          </w:p>
        </w:tc>
        <w:tc>
          <w:tcPr>
            <w:tcW w:w="1983" w:type="dxa"/>
            <w:vAlign w:val="bottom"/>
          </w:tcPr>
          <w:p w14:paraId="46839819" w14:textId="77777777" w:rsidR="00BC1848" w:rsidRPr="00776C02" w:rsidRDefault="00BC1848" w:rsidP="00BC1848">
            <w:pPr>
              <w:jc w:val="center"/>
            </w:pPr>
            <w:r w:rsidRPr="00776C02">
              <w:t>2702829.84</w:t>
            </w:r>
          </w:p>
        </w:tc>
        <w:tc>
          <w:tcPr>
            <w:tcW w:w="1595" w:type="dxa"/>
            <w:vAlign w:val="bottom"/>
          </w:tcPr>
          <w:p w14:paraId="416ECC93" w14:textId="77777777" w:rsidR="00BC1848" w:rsidRPr="00776C02" w:rsidRDefault="00BC1848" w:rsidP="00BC1848">
            <w:pPr>
              <w:jc w:val="center"/>
            </w:pPr>
            <w:r w:rsidRPr="00776C02">
              <w:t>4.49</w:t>
            </w:r>
          </w:p>
        </w:tc>
        <w:tc>
          <w:tcPr>
            <w:tcW w:w="2204" w:type="dxa"/>
            <w:vAlign w:val="bottom"/>
          </w:tcPr>
          <w:p w14:paraId="52AB06E8" w14:textId="77777777" w:rsidR="00BC1848" w:rsidRPr="00776C02" w:rsidRDefault="00BC1848" w:rsidP="00BC1848">
            <w:pPr>
              <w:jc w:val="center"/>
            </w:pPr>
            <w:r w:rsidRPr="00776C02">
              <w:t>23° 21' 58''</w:t>
            </w:r>
          </w:p>
        </w:tc>
      </w:tr>
      <w:tr w:rsidR="00BC1848" w:rsidRPr="00957BC1" w14:paraId="54EB07F8" w14:textId="77777777" w:rsidTr="00BC1848">
        <w:trPr>
          <w:jc w:val="center"/>
        </w:trPr>
        <w:tc>
          <w:tcPr>
            <w:tcW w:w="9349" w:type="dxa"/>
            <w:gridSpan w:val="5"/>
          </w:tcPr>
          <w:p w14:paraId="33C98473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:ЗУ16</w:t>
            </w:r>
          </w:p>
        </w:tc>
      </w:tr>
      <w:tr w:rsidR="00BC1848" w:rsidRPr="00957BC1" w14:paraId="41E4D547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579D86EA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514DA655" w14:textId="77777777" w:rsidR="00BC1848" w:rsidRPr="00673213" w:rsidRDefault="00BC1848" w:rsidP="00BC1848">
            <w:pPr>
              <w:jc w:val="center"/>
            </w:pPr>
            <w:r w:rsidRPr="00673213">
              <w:t>868620.57</w:t>
            </w:r>
          </w:p>
        </w:tc>
        <w:tc>
          <w:tcPr>
            <w:tcW w:w="1983" w:type="dxa"/>
            <w:vAlign w:val="bottom"/>
          </w:tcPr>
          <w:p w14:paraId="2AF2F73A" w14:textId="77777777" w:rsidR="00BC1848" w:rsidRPr="00673213" w:rsidRDefault="00BC1848" w:rsidP="00BC1848">
            <w:pPr>
              <w:jc w:val="center"/>
            </w:pPr>
            <w:r w:rsidRPr="00673213">
              <w:t>2702865.92</w:t>
            </w:r>
          </w:p>
        </w:tc>
        <w:tc>
          <w:tcPr>
            <w:tcW w:w="1595" w:type="dxa"/>
            <w:vAlign w:val="bottom"/>
          </w:tcPr>
          <w:p w14:paraId="46033892" w14:textId="77777777" w:rsidR="00BC1848" w:rsidRPr="00673213" w:rsidRDefault="00BC1848" w:rsidP="00BC1848">
            <w:pPr>
              <w:jc w:val="center"/>
            </w:pPr>
            <w:r w:rsidRPr="00673213">
              <w:t>7.99</w:t>
            </w:r>
          </w:p>
        </w:tc>
        <w:tc>
          <w:tcPr>
            <w:tcW w:w="2204" w:type="dxa"/>
            <w:vAlign w:val="bottom"/>
          </w:tcPr>
          <w:p w14:paraId="049E2457" w14:textId="77777777" w:rsidR="00BC1848" w:rsidRPr="00673213" w:rsidRDefault="00BC1848" w:rsidP="00BC1848">
            <w:pPr>
              <w:jc w:val="center"/>
            </w:pPr>
            <w:r w:rsidRPr="00673213">
              <w:t>110° 39' 24''</w:t>
            </w:r>
          </w:p>
        </w:tc>
      </w:tr>
      <w:tr w:rsidR="00BC1848" w:rsidRPr="00957BC1" w14:paraId="7E2C66EE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02D6DD10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07EB613E" w14:textId="77777777" w:rsidR="00BC1848" w:rsidRPr="00673213" w:rsidRDefault="00BC1848" w:rsidP="00BC1848">
            <w:pPr>
              <w:jc w:val="center"/>
            </w:pPr>
            <w:r w:rsidRPr="00673213">
              <w:t>868617.75</w:t>
            </w:r>
          </w:p>
        </w:tc>
        <w:tc>
          <w:tcPr>
            <w:tcW w:w="1983" w:type="dxa"/>
            <w:vAlign w:val="bottom"/>
          </w:tcPr>
          <w:p w14:paraId="6BFE445D" w14:textId="77777777" w:rsidR="00BC1848" w:rsidRPr="00673213" w:rsidRDefault="00BC1848" w:rsidP="00BC1848">
            <w:pPr>
              <w:jc w:val="center"/>
            </w:pPr>
            <w:r w:rsidRPr="00673213">
              <w:t>2702873.4</w:t>
            </w:r>
          </w:p>
        </w:tc>
        <w:tc>
          <w:tcPr>
            <w:tcW w:w="1595" w:type="dxa"/>
            <w:vAlign w:val="bottom"/>
          </w:tcPr>
          <w:p w14:paraId="1491A781" w14:textId="77777777" w:rsidR="00BC1848" w:rsidRPr="00673213" w:rsidRDefault="00BC1848" w:rsidP="00BC1848">
            <w:pPr>
              <w:jc w:val="center"/>
            </w:pPr>
            <w:r w:rsidRPr="00673213">
              <w:t>11.25</w:t>
            </w:r>
          </w:p>
        </w:tc>
        <w:tc>
          <w:tcPr>
            <w:tcW w:w="2204" w:type="dxa"/>
            <w:vAlign w:val="bottom"/>
          </w:tcPr>
          <w:p w14:paraId="32D3B0A5" w14:textId="77777777" w:rsidR="00BC1848" w:rsidRPr="00673213" w:rsidRDefault="00BC1848" w:rsidP="00BC1848">
            <w:pPr>
              <w:jc w:val="center"/>
            </w:pPr>
            <w:r w:rsidRPr="00673213">
              <w:t>114° 44' 35''</w:t>
            </w:r>
          </w:p>
        </w:tc>
      </w:tr>
      <w:tr w:rsidR="00BC1848" w:rsidRPr="00957BC1" w14:paraId="6C9242AD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875B31F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26656D14" w14:textId="77777777" w:rsidR="00BC1848" w:rsidRPr="00673213" w:rsidRDefault="00BC1848" w:rsidP="00BC1848">
            <w:pPr>
              <w:jc w:val="center"/>
            </w:pPr>
            <w:r w:rsidRPr="00673213">
              <w:t>868613.04</w:t>
            </w:r>
          </w:p>
        </w:tc>
        <w:tc>
          <w:tcPr>
            <w:tcW w:w="1983" w:type="dxa"/>
            <w:vAlign w:val="bottom"/>
          </w:tcPr>
          <w:p w14:paraId="1C165051" w14:textId="77777777" w:rsidR="00BC1848" w:rsidRPr="00673213" w:rsidRDefault="00BC1848" w:rsidP="00BC1848">
            <w:pPr>
              <w:jc w:val="center"/>
            </w:pPr>
            <w:r w:rsidRPr="00673213">
              <w:t>2702883.62</w:t>
            </w:r>
          </w:p>
        </w:tc>
        <w:tc>
          <w:tcPr>
            <w:tcW w:w="1595" w:type="dxa"/>
            <w:vAlign w:val="bottom"/>
          </w:tcPr>
          <w:p w14:paraId="1F13E1CF" w14:textId="77777777" w:rsidR="00BC1848" w:rsidRPr="00673213" w:rsidRDefault="00BC1848" w:rsidP="00BC1848">
            <w:pPr>
              <w:jc w:val="center"/>
            </w:pPr>
            <w:r w:rsidRPr="00673213">
              <w:t>19.36</w:t>
            </w:r>
          </w:p>
        </w:tc>
        <w:tc>
          <w:tcPr>
            <w:tcW w:w="2204" w:type="dxa"/>
            <w:vAlign w:val="bottom"/>
          </w:tcPr>
          <w:p w14:paraId="58CA8662" w14:textId="77777777" w:rsidR="00BC1848" w:rsidRPr="00673213" w:rsidRDefault="00BC1848" w:rsidP="00BC1848">
            <w:pPr>
              <w:jc w:val="center"/>
            </w:pPr>
            <w:r w:rsidRPr="00673213">
              <w:t>113° 33' 36''</w:t>
            </w:r>
          </w:p>
        </w:tc>
      </w:tr>
      <w:tr w:rsidR="00BC1848" w:rsidRPr="00957BC1" w14:paraId="0B03D974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4214E853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7218D32" w14:textId="77777777" w:rsidR="00BC1848" w:rsidRPr="00673213" w:rsidRDefault="00BC1848" w:rsidP="00BC1848">
            <w:pPr>
              <w:jc w:val="center"/>
            </w:pPr>
            <w:r w:rsidRPr="00673213">
              <w:t>868605.3</w:t>
            </w:r>
          </w:p>
        </w:tc>
        <w:tc>
          <w:tcPr>
            <w:tcW w:w="1983" w:type="dxa"/>
            <w:vAlign w:val="bottom"/>
          </w:tcPr>
          <w:p w14:paraId="1D329739" w14:textId="77777777" w:rsidR="00BC1848" w:rsidRPr="00673213" w:rsidRDefault="00BC1848" w:rsidP="00BC1848">
            <w:pPr>
              <w:jc w:val="center"/>
            </w:pPr>
            <w:r w:rsidRPr="00673213">
              <w:t>2702901.37</w:t>
            </w:r>
          </w:p>
        </w:tc>
        <w:tc>
          <w:tcPr>
            <w:tcW w:w="1595" w:type="dxa"/>
            <w:vAlign w:val="bottom"/>
          </w:tcPr>
          <w:p w14:paraId="38E03A4D" w14:textId="77777777" w:rsidR="00BC1848" w:rsidRPr="00673213" w:rsidRDefault="00BC1848" w:rsidP="00BC1848">
            <w:pPr>
              <w:jc w:val="center"/>
            </w:pPr>
            <w:r w:rsidRPr="00673213">
              <w:t>20.61</w:t>
            </w:r>
          </w:p>
        </w:tc>
        <w:tc>
          <w:tcPr>
            <w:tcW w:w="2204" w:type="dxa"/>
            <w:vAlign w:val="bottom"/>
          </w:tcPr>
          <w:p w14:paraId="0D297896" w14:textId="77777777" w:rsidR="00BC1848" w:rsidRPr="00673213" w:rsidRDefault="00BC1848" w:rsidP="00BC1848">
            <w:pPr>
              <w:jc w:val="center"/>
            </w:pPr>
            <w:r w:rsidRPr="00673213">
              <w:t>201° 49' 19''</w:t>
            </w:r>
          </w:p>
        </w:tc>
      </w:tr>
      <w:tr w:rsidR="00BC1848" w:rsidRPr="00957BC1" w14:paraId="4AF6059F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2DB9EB24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507EA02A" w14:textId="77777777" w:rsidR="00BC1848" w:rsidRPr="00673213" w:rsidRDefault="00BC1848" w:rsidP="00BC1848">
            <w:pPr>
              <w:jc w:val="center"/>
            </w:pPr>
            <w:r w:rsidRPr="00673213">
              <w:t>868586.17</w:t>
            </w:r>
          </w:p>
        </w:tc>
        <w:tc>
          <w:tcPr>
            <w:tcW w:w="1983" w:type="dxa"/>
            <w:vAlign w:val="bottom"/>
          </w:tcPr>
          <w:p w14:paraId="24D34E2A" w14:textId="77777777" w:rsidR="00BC1848" w:rsidRPr="00673213" w:rsidRDefault="00BC1848" w:rsidP="00BC1848">
            <w:pPr>
              <w:jc w:val="center"/>
            </w:pPr>
            <w:r w:rsidRPr="00673213">
              <w:t>2702893.71</w:t>
            </w:r>
          </w:p>
        </w:tc>
        <w:tc>
          <w:tcPr>
            <w:tcW w:w="1595" w:type="dxa"/>
            <w:vAlign w:val="bottom"/>
          </w:tcPr>
          <w:p w14:paraId="596A721B" w14:textId="77777777" w:rsidR="00BC1848" w:rsidRPr="00673213" w:rsidRDefault="00BC1848" w:rsidP="00BC1848">
            <w:pPr>
              <w:jc w:val="center"/>
            </w:pPr>
            <w:r w:rsidRPr="00673213">
              <w:t>14.99</w:t>
            </w:r>
          </w:p>
        </w:tc>
        <w:tc>
          <w:tcPr>
            <w:tcW w:w="2204" w:type="dxa"/>
            <w:vAlign w:val="bottom"/>
          </w:tcPr>
          <w:p w14:paraId="63A84F45" w14:textId="77777777" w:rsidR="00BC1848" w:rsidRPr="00673213" w:rsidRDefault="00BC1848" w:rsidP="00BC1848">
            <w:pPr>
              <w:jc w:val="center"/>
            </w:pPr>
            <w:r w:rsidRPr="00673213">
              <w:t>201° 46' 23''</w:t>
            </w:r>
          </w:p>
        </w:tc>
      </w:tr>
      <w:tr w:rsidR="00BC1848" w:rsidRPr="00957BC1" w14:paraId="69076F47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B4292C1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2404E8D5" w14:textId="77777777" w:rsidR="00BC1848" w:rsidRPr="00673213" w:rsidRDefault="00BC1848" w:rsidP="00BC1848">
            <w:pPr>
              <w:jc w:val="center"/>
            </w:pPr>
            <w:r w:rsidRPr="00673213">
              <w:t>868572.25</w:t>
            </w:r>
          </w:p>
        </w:tc>
        <w:tc>
          <w:tcPr>
            <w:tcW w:w="1983" w:type="dxa"/>
            <w:vAlign w:val="bottom"/>
          </w:tcPr>
          <w:p w14:paraId="6B64EA60" w14:textId="77777777" w:rsidR="00BC1848" w:rsidRPr="00673213" w:rsidRDefault="00BC1848" w:rsidP="00BC1848">
            <w:pPr>
              <w:jc w:val="center"/>
            </w:pPr>
            <w:r w:rsidRPr="00673213">
              <w:t>2702888.15</w:t>
            </w:r>
          </w:p>
        </w:tc>
        <w:tc>
          <w:tcPr>
            <w:tcW w:w="1595" w:type="dxa"/>
            <w:vAlign w:val="bottom"/>
          </w:tcPr>
          <w:p w14:paraId="19804B28" w14:textId="77777777" w:rsidR="00BC1848" w:rsidRPr="00673213" w:rsidRDefault="00BC1848" w:rsidP="00BC1848">
            <w:pPr>
              <w:jc w:val="center"/>
            </w:pPr>
            <w:r w:rsidRPr="00673213">
              <w:t>10.77</w:t>
            </w:r>
          </w:p>
        </w:tc>
        <w:tc>
          <w:tcPr>
            <w:tcW w:w="2204" w:type="dxa"/>
            <w:vAlign w:val="bottom"/>
          </w:tcPr>
          <w:p w14:paraId="69CFEEC2" w14:textId="77777777" w:rsidR="00BC1848" w:rsidRPr="00673213" w:rsidRDefault="00BC1848" w:rsidP="00BC1848">
            <w:pPr>
              <w:jc w:val="center"/>
            </w:pPr>
            <w:r w:rsidRPr="00673213">
              <w:t>243° 17' 32''</w:t>
            </w:r>
          </w:p>
        </w:tc>
      </w:tr>
      <w:tr w:rsidR="00BC1848" w:rsidRPr="00957BC1" w14:paraId="3A884CE1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5D44D8B9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353B1A8F" w14:textId="77777777" w:rsidR="00BC1848" w:rsidRPr="00673213" w:rsidRDefault="00BC1848" w:rsidP="00BC1848">
            <w:pPr>
              <w:jc w:val="center"/>
            </w:pPr>
            <w:r w:rsidRPr="00673213">
              <w:t>868567.41</w:t>
            </w:r>
          </w:p>
        </w:tc>
        <w:tc>
          <w:tcPr>
            <w:tcW w:w="1983" w:type="dxa"/>
            <w:vAlign w:val="bottom"/>
          </w:tcPr>
          <w:p w14:paraId="3776A243" w14:textId="77777777" w:rsidR="00BC1848" w:rsidRPr="00673213" w:rsidRDefault="00BC1848" w:rsidP="00BC1848">
            <w:pPr>
              <w:jc w:val="center"/>
            </w:pPr>
            <w:r w:rsidRPr="00673213">
              <w:t>2702878.53</w:t>
            </w:r>
          </w:p>
        </w:tc>
        <w:tc>
          <w:tcPr>
            <w:tcW w:w="1595" w:type="dxa"/>
            <w:vAlign w:val="bottom"/>
          </w:tcPr>
          <w:p w14:paraId="5D3BB4A9" w14:textId="77777777" w:rsidR="00BC1848" w:rsidRPr="00673213" w:rsidRDefault="00BC1848" w:rsidP="00BC1848">
            <w:pPr>
              <w:jc w:val="center"/>
            </w:pPr>
            <w:r w:rsidRPr="00673213">
              <w:t>26.28</w:t>
            </w:r>
          </w:p>
        </w:tc>
        <w:tc>
          <w:tcPr>
            <w:tcW w:w="2204" w:type="dxa"/>
            <w:vAlign w:val="bottom"/>
          </w:tcPr>
          <w:p w14:paraId="568EACCE" w14:textId="77777777" w:rsidR="00BC1848" w:rsidRPr="00673213" w:rsidRDefault="00BC1848" w:rsidP="00BC1848">
            <w:pPr>
              <w:jc w:val="center"/>
            </w:pPr>
            <w:r w:rsidRPr="00673213">
              <w:t>284° 35' 29''</w:t>
            </w:r>
          </w:p>
        </w:tc>
      </w:tr>
      <w:tr w:rsidR="00BC1848" w:rsidRPr="00957BC1" w14:paraId="12FC2F0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9FA18C0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2A943C64" w14:textId="77777777" w:rsidR="00BC1848" w:rsidRPr="00673213" w:rsidRDefault="00BC1848" w:rsidP="00BC1848">
            <w:pPr>
              <w:jc w:val="center"/>
            </w:pPr>
            <w:r w:rsidRPr="00673213">
              <w:t>868574.03</w:t>
            </w:r>
          </w:p>
        </w:tc>
        <w:tc>
          <w:tcPr>
            <w:tcW w:w="1983" w:type="dxa"/>
            <w:vAlign w:val="bottom"/>
          </w:tcPr>
          <w:p w14:paraId="13DD9C7A" w14:textId="77777777" w:rsidR="00BC1848" w:rsidRPr="00673213" w:rsidRDefault="00BC1848" w:rsidP="00BC1848">
            <w:pPr>
              <w:jc w:val="center"/>
            </w:pPr>
            <w:r w:rsidRPr="00673213">
              <w:t>2702853.1</w:t>
            </w:r>
          </w:p>
        </w:tc>
        <w:tc>
          <w:tcPr>
            <w:tcW w:w="1595" w:type="dxa"/>
            <w:vAlign w:val="bottom"/>
          </w:tcPr>
          <w:p w14:paraId="37C8A71F" w14:textId="77777777" w:rsidR="00BC1848" w:rsidRPr="00673213" w:rsidRDefault="00BC1848" w:rsidP="00BC1848">
            <w:pPr>
              <w:jc w:val="center"/>
            </w:pPr>
            <w:r w:rsidRPr="00673213">
              <w:t>14.25</w:t>
            </w:r>
          </w:p>
        </w:tc>
        <w:tc>
          <w:tcPr>
            <w:tcW w:w="2204" w:type="dxa"/>
            <w:vAlign w:val="bottom"/>
          </w:tcPr>
          <w:p w14:paraId="27C02FF2" w14:textId="77777777" w:rsidR="00BC1848" w:rsidRPr="00673213" w:rsidRDefault="00BC1848" w:rsidP="00BC1848">
            <w:pPr>
              <w:jc w:val="center"/>
            </w:pPr>
            <w:r w:rsidRPr="00673213">
              <w:t>16° 48' 26''</w:t>
            </w:r>
          </w:p>
        </w:tc>
      </w:tr>
      <w:tr w:rsidR="00BC1848" w:rsidRPr="00957BC1" w14:paraId="0610F7F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FA510C2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A80CDED" w14:textId="77777777" w:rsidR="00BC1848" w:rsidRPr="00673213" w:rsidRDefault="00BC1848" w:rsidP="00BC1848">
            <w:pPr>
              <w:jc w:val="center"/>
            </w:pPr>
            <w:r w:rsidRPr="00673213">
              <w:t>868587.67</w:t>
            </w:r>
          </w:p>
        </w:tc>
        <w:tc>
          <w:tcPr>
            <w:tcW w:w="1983" w:type="dxa"/>
            <w:vAlign w:val="bottom"/>
          </w:tcPr>
          <w:p w14:paraId="2A68C2DC" w14:textId="77777777" w:rsidR="00BC1848" w:rsidRPr="00673213" w:rsidRDefault="00BC1848" w:rsidP="00BC1848">
            <w:pPr>
              <w:jc w:val="center"/>
            </w:pPr>
            <w:r w:rsidRPr="00673213">
              <w:t>2702857.22</w:t>
            </w:r>
          </w:p>
        </w:tc>
        <w:tc>
          <w:tcPr>
            <w:tcW w:w="1595" w:type="dxa"/>
            <w:vAlign w:val="bottom"/>
          </w:tcPr>
          <w:p w14:paraId="10082986" w14:textId="77777777" w:rsidR="00BC1848" w:rsidRPr="00673213" w:rsidRDefault="00BC1848" w:rsidP="00BC1848">
            <w:pPr>
              <w:jc w:val="center"/>
            </w:pPr>
            <w:r w:rsidRPr="00673213">
              <w:t>15.04</w:t>
            </w:r>
          </w:p>
        </w:tc>
        <w:tc>
          <w:tcPr>
            <w:tcW w:w="2204" w:type="dxa"/>
            <w:vAlign w:val="bottom"/>
          </w:tcPr>
          <w:p w14:paraId="242DA49E" w14:textId="77777777" w:rsidR="00BC1848" w:rsidRPr="00673213" w:rsidRDefault="00BC1848" w:rsidP="00BC1848">
            <w:pPr>
              <w:jc w:val="center"/>
            </w:pPr>
            <w:r w:rsidRPr="00673213">
              <w:t>23° 27' 49''</w:t>
            </w:r>
          </w:p>
        </w:tc>
      </w:tr>
      <w:tr w:rsidR="00BC1848" w:rsidRPr="00957BC1" w14:paraId="7923B87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404E1BE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5A552644" w14:textId="77777777" w:rsidR="00BC1848" w:rsidRPr="00673213" w:rsidRDefault="00BC1848" w:rsidP="00BC1848">
            <w:pPr>
              <w:jc w:val="center"/>
            </w:pPr>
            <w:r w:rsidRPr="00673213">
              <w:t>868601.47</w:t>
            </w:r>
          </w:p>
        </w:tc>
        <w:tc>
          <w:tcPr>
            <w:tcW w:w="1983" w:type="dxa"/>
            <w:vAlign w:val="bottom"/>
          </w:tcPr>
          <w:p w14:paraId="0FA9DC4B" w14:textId="77777777" w:rsidR="00BC1848" w:rsidRPr="00673213" w:rsidRDefault="00BC1848" w:rsidP="00BC1848">
            <w:pPr>
              <w:jc w:val="center"/>
            </w:pPr>
            <w:r w:rsidRPr="00673213">
              <w:t>2702863.21</w:t>
            </w:r>
          </w:p>
        </w:tc>
        <w:tc>
          <w:tcPr>
            <w:tcW w:w="1595" w:type="dxa"/>
            <w:vAlign w:val="bottom"/>
          </w:tcPr>
          <w:p w14:paraId="0274D7B5" w14:textId="77777777" w:rsidR="00BC1848" w:rsidRPr="00673213" w:rsidRDefault="00BC1848" w:rsidP="00BC1848">
            <w:pPr>
              <w:jc w:val="center"/>
            </w:pPr>
            <w:r w:rsidRPr="00673213">
              <w:t>2.72</w:t>
            </w:r>
          </w:p>
        </w:tc>
        <w:tc>
          <w:tcPr>
            <w:tcW w:w="2204" w:type="dxa"/>
            <w:vAlign w:val="bottom"/>
          </w:tcPr>
          <w:p w14:paraId="5783DF8B" w14:textId="77777777" w:rsidR="00BC1848" w:rsidRPr="00673213" w:rsidRDefault="00BC1848" w:rsidP="00BC1848">
            <w:pPr>
              <w:jc w:val="center"/>
            </w:pPr>
            <w:r w:rsidRPr="00673213">
              <w:t>278° 52' 27''</w:t>
            </w:r>
          </w:p>
        </w:tc>
      </w:tr>
      <w:tr w:rsidR="00BC1848" w:rsidRPr="00957BC1" w14:paraId="2968C49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A682CA1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11</w:t>
            </w:r>
          </w:p>
        </w:tc>
        <w:tc>
          <w:tcPr>
            <w:tcW w:w="2149" w:type="dxa"/>
            <w:vAlign w:val="bottom"/>
          </w:tcPr>
          <w:p w14:paraId="39850B4F" w14:textId="77777777" w:rsidR="00BC1848" w:rsidRPr="00673213" w:rsidRDefault="00BC1848" w:rsidP="00BC1848">
            <w:pPr>
              <w:jc w:val="center"/>
            </w:pPr>
            <w:r w:rsidRPr="00673213">
              <w:t>868601.89</w:t>
            </w:r>
          </w:p>
        </w:tc>
        <w:tc>
          <w:tcPr>
            <w:tcW w:w="1983" w:type="dxa"/>
            <w:vAlign w:val="bottom"/>
          </w:tcPr>
          <w:p w14:paraId="400FA1FA" w14:textId="77777777" w:rsidR="00BC1848" w:rsidRPr="00673213" w:rsidRDefault="00BC1848" w:rsidP="00BC1848">
            <w:pPr>
              <w:jc w:val="center"/>
            </w:pPr>
            <w:r w:rsidRPr="00673213">
              <w:t>2702860.52</w:t>
            </w:r>
          </w:p>
        </w:tc>
        <w:tc>
          <w:tcPr>
            <w:tcW w:w="1595" w:type="dxa"/>
            <w:vAlign w:val="bottom"/>
          </w:tcPr>
          <w:p w14:paraId="32C5CA37" w14:textId="77777777" w:rsidR="00BC1848" w:rsidRPr="00673213" w:rsidRDefault="00BC1848" w:rsidP="00BC1848">
            <w:pPr>
              <w:jc w:val="center"/>
            </w:pPr>
            <w:r w:rsidRPr="00673213">
              <w:t>11.39</w:t>
            </w:r>
          </w:p>
        </w:tc>
        <w:tc>
          <w:tcPr>
            <w:tcW w:w="2204" w:type="dxa"/>
            <w:vAlign w:val="bottom"/>
          </w:tcPr>
          <w:p w14:paraId="68EB6403" w14:textId="77777777" w:rsidR="00BC1848" w:rsidRPr="00673213" w:rsidRDefault="00BC1848" w:rsidP="00BC1848">
            <w:pPr>
              <w:jc w:val="center"/>
            </w:pPr>
            <w:r w:rsidRPr="00673213">
              <w:t>16° 24' 54''</w:t>
            </w:r>
          </w:p>
        </w:tc>
      </w:tr>
      <w:tr w:rsidR="00BC1848" w:rsidRPr="00957BC1" w14:paraId="5807690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34ADE93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5A4981B2" w14:textId="77777777" w:rsidR="00BC1848" w:rsidRPr="00673213" w:rsidRDefault="00BC1848" w:rsidP="00BC1848">
            <w:pPr>
              <w:jc w:val="center"/>
            </w:pPr>
            <w:r w:rsidRPr="00673213">
              <w:t>868612.82</w:t>
            </w:r>
          </w:p>
        </w:tc>
        <w:tc>
          <w:tcPr>
            <w:tcW w:w="1983" w:type="dxa"/>
            <w:vAlign w:val="bottom"/>
          </w:tcPr>
          <w:p w14:paraId="510170C4" w14:textId="77777777" w:rsidR="00BC1848" w:rsidRPr="00673213" w:rsidRDefault="00BC1848" w:rsidP="00BC1848">
            <w:pPr>
              <w:jc w:val="center"/>
            </w:pPr>
            <w:r w:rsidRPr="00673213">
              <w:t>2702863.74</w:t>
            </w:r>
          </w:p>
        </w:tc>
        <w:tc>
          <w:tcPr>
            <w:tcW w:w="1595" w:type="dxa"/>
            <w:vAlign w:val="bottom"/>
          </w:tcPr>
          <w:p w14:paraId="3F4FE6A5" w14:textId="77777777" w:rsidR="00BC1848" w:rsidRPr="00673213" w:rsidRDefault="00BC1848" w:rsidP="00BC1848">
            <w:pPr>
              <w:jc w:val="center"/>
            </w:pPr>
            <w:r w:rsidRPr="00673213">
              <w:t>4.57</w:t>
            </w:r>
          </w:p>
        </w:tc>
        <w:tc>
          <w:tcPr>
            <w:tcW w:w="2204" w:type="dxa"/>
            <w:vAlign w:val="bottom"/>
          </w:tcPr>
          <w:p w14:paraId="775020CE" w14:textId="77777777" w:rsidR="00BC1848" w:rsidRPr="00673213" w:rsidRDefault="00BC1848" w:rsidP="00BC1848">
            <w:pPr>
              <w:jc w:val="center"/>
            </w:pPr>
            <w:r w:rsidRPr="00673213">
              <w:t>23° 02' 03''</w:t>
            </w:r>
          </w:p>
        </w:tc>
      </w:tr>
      <w:tr w:rsidR="00BC1848" w:rsidRPr="00957BC1" w14:paraId="428A25B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F545A67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521CF1BE" w14:textId="77777777" w:rsidR="00BC1848" w:rsidRPr="00673213" w:rsidRDefault="00BC1848" w:rsidP="00BC1848">
            <w:pPr>
              <w:jc w:val="center"/>
            </w:pPr>
            <w:r w:rsidRPr="00673213">
              <w:t>868617.03</w:t>
            </w:r>
          </w:p>
        </w:tc>
        <w:tc>
          <w:tcPr>
            <w:tcW w:w="1983" w:type="dxa"/>
            <w:vAlign w:val="bottom"/>
          </w:tcPr>
          <w:p w14:paraId="3B72D513" w14:textId="77777777" w:rsidR="00BC1848" w:rsidRPr="00673213" w:rsidRDefault="00BC1848" w:rsidP="00BC1848">
            <w:pPr>
              <w:jc w:val="center"/>
            </w:pPr>
            <w:r w:rsidRPr="00673213">
              <w:t>2702865.53</w:t>
            </w:r>
          </w:p>
        </w:tc>
        <w:tc>
          <w:tcPr>
            <w:tcW w:w="1595" w:type="dxa"/>
            <w:vAlign w:val="bottom"/>
          </w:tcPr>
          <w:p w14:paraId="3F650595" w14:textId="77777777" w:rsidR="00BC1848" w:rsidRPr="00673213" w:rsidRDefault="00BC1848" w:rsidP="00BC1848">
            <w:pPr>
              <w:jc w:val="center"/>
            </w:pPr>
            <w:r w:rsidRPr="00673213">
              <w:t>3.56</w:t>
            </w:r>
          </w:p>
        </w:tc>
        <w:tc>
          <w:tcPr>
            <w:tcW w:w="2204" w:type="dxa"/>
            <w:vAlign w:val="bottom"/>
          </w:tcPr>
          <w:p w14:paraId="2193EA24" w14:textId="77777777" w:rsidR="00BC1848" w:rsidRPr="00673213" w:rsidRDefault="00BC1848" w:rsidP="00BC1848">
            <w:pPr>
              <w:jc w:val="center"/>
            </w:pPr>
            <w:r w:rsidRPr="00673213">
              <w:t>6° 17' 13''</w:t>
            </w:r>
          </w:p>
        </w:tc>
      </w:tr>
      <w:tr w:rsidR="00BC1848" w:rsidRPr="00522398" w14:paraId="4ECBDE13" w14:textId="77777777" w:rsidTr="00BC1848">
        <w:trPr>
          <w:jc w:val="center"/>
        </w:trPr>
        <w:tc>
          <w:tcPr>
            <w:tcW w:w="9349" w:type="dxa"/>
            <w:gridSpan w:val="5"/>
          </w:tcPr>
          <w:p w14:paraId="48D5D7FD" w14:textId="77777777" w:rsidR="00BC1848" w:rsidRPr="00522398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:ЗУ17</w:t>
            </w:r>
          </w:p>
        </w:tc>
      </w:tr>
      <w:tr w:rsidR="00BC1848" w:rsidRPr="00957BC1" w14:paraId="68BD07AE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7E135E95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4820789C" w14:textId="77777777" w:rsidR="00BC1848" w:rsidRPr="008E227F" w:rsidRDefault="00BC1848" w:rsidP="00BC1848">
            <w:pPr>
              <w:jc w:val="center"/>
            </w:pPr>
            <w:r w:rsidRPr="008E227F">
              <w:t>868574.15</w:t>
            </w:r>
          </w:p>
        </w:tc>
        <w:tc>
          <w:tcPr>
            <w:tcW w:w="1983" w:type="dxa"/>
            <w:vAlign w:val="bottom"/>
          </w:tcPr>
          <w:p w14:paraId="20BFC387" w14:textId="77777777" w:rsidR="00BC1848" w:rsidRPr="008E227F" w:rsidRDefault="00BC1848" w:rsidP="00BC1848">
            <w:pPr>
              <w:jc w:val="center"/>
            </w:pPr>
            <w:r w:rsidRPr="008E227F">
              <w:t>2702944.47</w:t>
            </w:r>
          </w:p>
        </w:tc>
        <w:tc>
          <w:tcPr>
            <w:tcW w:w="1595" w:type="dxa"/>
            <w:vAlign w:val="bottom"/>
          </w:tcPr>
          <w:p w14:paraId="77BCD720" w14:textId="77777777" w:rsidR="00BC1848" w:rsidRPr="008E227F" w:rsidRDefault="00BC1848" w:rsidP="00BC1848">
            <w:pPr>
              <w:jc w:val="center"/>
            </w:pPr>
            <w:r w:rsidRPr="008E227F">
              <w:t>11.06</w:t>
            </w:r>
          </w:p>
        </w:tc>
        <w:tc>
          <w:tcPr>
            <w:tcW w:w="2204" w:type="dxa"/>
            <w:vAlign w:val="bottom"/>
          </w:tcPr>
          <w:p w14:paraId="2295D299" w14:textId="77777777" w:rsidR="00BC1848" w:rsidRPr="008E227F" w:rsidRDefault="00BC1848" w:rsidP="00BC1848">
            <w:pPr>
              <w:jc w:val="center"/>
            </w:pPr>
            <w:r w:rsidRPr="008E227F">
              <w:t>109° 03' 28''</w:t>
            </w:r>
          </w:p>
        </w:tc>
      </w:tr>
      <w:tr w:rsidR="00BC1848" w:rsidRPr="00957BC1" w14:paraId="2103E7B7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36DC7EB8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43F630E2" w14:textId="77777777" w:rsidR="00BC1848" w:rsidRPr="008E227F" w:rsidRDefault="00BC1848" w:rsidP="00BC1848">
            <w:pPr>
              <w:jc w:val="center"/>
            </w:pPr>
            <w:r w:rsidRPr="008E227F">
              <w:t>868570.54</w:t>
            </w:r>
          </w:p>
        </w:tc>
        <w:tc>
          <w:tcPr>
            <w:tcW w:w="1983" w:type="dxa"/>
            <w:vAlign w:val="bottom"/>
          </w:tcPr>
          <w:p w14:paraId="56BE3859" w14:textId="77777777" w:rsidR="00BC1848" w:rsidRPr="008E227F" w:rsidRDefault="00BC1848" w:rsidP="00BC1848">
            <w:pPr>
              <w:jc w:val="center"/>
            </w:pPr>
            <w:r w:rsidRPr="008E227F">
              <w:t>2702954.92</w:t>
            </w:r>
          </w:p>
        </w:tc>
        <w:tc>
          <w:tcPr>
            <w:tcW w:w="1595" w:type="dxa"/>
            <w:vAlign w:val="bottom"/>
          </w:tcPr>
          <w:p w14:paraId="5A849DE6" w14:textId="77777777" w:rsidR="00BC1848" w:rsidRPr="008E227F" w:rsidRDefault="00BC1848" w:rsidP="00BC1848">
            <w:pPr>
              <w:jc w:val="center"/>
            </w:pPr>
            <w:r w:rsidRPr="008E227F">
              <w:t>8.67</w:t>
            </w:r>
          </w:p>
        </w:tc>
        <w:tc>
          <w:tcPr>
            <w:tcW w:w="2204" w:type="dxa"/>
            <w:vAlign w:val="bottom"/>
          </w:tcPr>
          <w:p w14:paraId="2CAA6C27" w14:textId="77777777" w:rsidR="00BC1848" w:rsidRPr="008E227F" w:rsidRDefault="00BC1848" w:rsidP="00BC1848">
            <w:pPr>
              <w:jc w:val="center"/>
            </w:pPr>
            <w:r w:rsidRPr="008E227F">
              <w:t>83° 18' 34''</w:t>
            </w:r>
          </w:p>
        </w:tc>
      </w:tr>
      <w:tr w:rsidR="00BC1848" w:rsidRPr="00957BC1" w14:paraId="72D1D99D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2DDD1F43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170527A2" w14:textId="77777777" w:rsidR="00BC1848" w:rsidRPr="008E227F" w:rsidRDefault="00BC1848" w:rsidP="00BC1848">
            <w:pPr>
              <w:jc w:val="center"/>
            </w:pPr>
            <w:r w:rsidRPr="008E227F">
              <w:t>868571.55</w:t>
            </w:r>
          </w:p>
        </w:tc>
        <w:tc>
          <w:tcPr>
            <w:tcW w:w="1983" w:type="dxa"/>
            <w:vAlign w:val="bottom"/>
          </w:tcPr>
          <w:p w14:paraId="3BCE209B" w14:textId="77777777" w:rsidR="00BC1848" w:rsidRPr="008E227F" w:rsidRDefault="00BC1848" w:rsidP="00BC1848">
            <w:pPr>
              <w:jc w:val="center"/>
            </w:pPr>
            <w:r w:rsidRPr="008E227F">
              <w:t>2702963.53</w:t>
            </w:r>
          </w:p>
        </w:tc>
        <w:tc>
          <w:tcPr>
            <w:tcW w:w="1595" w:type="dxa"/>
            <w:vAlign w:val="bottom"/>
          </w:tcPr>
          <w:p w14:paraId="6DC5C155" w14:textId="77777777" w:rsidR="00BC1848" w:rsidRPr="008E227F" w:rsidRDefault="00BC1848" w:rsidP="00BC1848">
            <w:pPr>
              <w:jc w:val="center"/>
            </w:pPr>
            <w:r w:rsidRPr="008E227F">
              <w:t>7.52</w:t>
            </w:r>
          </w:p>
        </w:tc>
        <w:tc>
          <w:tcPr>
            <w:tcW w:w="2204" w:type="dxa"/>
            <w:vAlign w:val="bottom"/>
          </w:tcPr>
          <w:p w14:paraId="5696D0B7" w14:textId="77777777" w:rsidR="00BC1848" w:rsidRPr="008E227F" w:rsidRDefault="00BC1848" w:rsidP="00BC1848">
            <w:pPr>
              <w:jc w:val="center"/>
            </w:pPr>
            <w:r w:rsidRPr="008E227F">
              <w:t>47° 48' 12''</w:t>
            </w:r>
          </w:p>
        </w:tc>
      </w:tr>
      <w:tr w:rsidR="00BC1848" w:rsidRPr="00957BC1" w14:paraId="492C9C11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779653C4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5D189098" w14:textId="77777777" w:rsidR="00BC1848" w:rsidRPr="008E227F" w:rsidRDefault="00BC1848" w:rsidP="00BC1848">
            <w:pPr>
              <w:jc w:val="center"/>
            </w:pPr>
            <w:r w:rsidRPr="008E227F">
              <w:t>868576.6</w:t>
            </w:r>
          </w:p>
        </w:tc>
        <w:tc>
          <w:tcPr>
            <w:tcW w:w="1983" w:type="dxa"/>
            <w:vAlign w:val="bottom"/>
          </w:tcPr>
          <w:p w14:paraId="127003F1" w14:textId="77777777" w:rsidR="00BC1848" w:rsidRPr="008E227F" w:rsidRDefault="00BC1848" w:rsidP="00BC1848">
            <w:pPr>
              <w:jc w:val="center"/>
            </w:pPr>
            <w:r w:rsidRPr="008E227F">
              <w:t>2702969.1</w:t>
            </w:r>
          </w:p>
        </w:tc>
        <w:tc>
          <w:tcPr>
            <w:tcW w:w="1595" w:type="dxa"/>
            <w:vAlign w:val="bottom"/>
          </w:tcPr>
          <w:p w14:paraId="6E53FD87" w14:textId="77777777" w:rsidR="00BC1848" w:rsidRPr="008E227F" w:rsidRDefault="00BC1848" w:rsidP="00BC1848">
            <w:pPr>
              <w:jc w:val="center"/>
            </w:pPr>
            <w:r w:rsidRPr="008E227F">
              <w:t>3.16</w:t>
            </w:r>
          </w:p>
        </w:tc>
        <w:tc>
          <w:tcPr>
            <w:tcW w:w="2204" w:type="dxa"/>
            <w:vAlign w:val="bottom"/>
          </w:tcPr>
          <w:p w14:paraId="2732211A" w14:textId="77777777" w:rsidR="00BC1848" w:rsidRPr="008E227F" w:rsidRDefault="00BC1848" w:rsidP="00BC1848">
            <w:pPr>
              <w:jc w:val="center"/>
            </w:pPr>
            <w:r w:rsidRPr="008E227F">
              <w:t>82° 55' 12''</w:t>
            </w:r>
          </w:p>
        </w:tc>
      </w:tr>
      <w:tr w:rsidR="00BC1848" w:rsidRPr="00957BC1" w14:paraId="47CBCCBD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4F6C05CD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7E276A34" w14:textId="77777777" w:rsidR="00BC1848" w:rsidRPr="008E227F" w:rsidRDefault="00BC1848" w:rsidP="00BC1848">
            <w:pPr>
              <w:jc w:val="center"/>
            </w:pPr>
            <w:r w:rsidRPr="008E227F">
              <w:t>868576.99</w:t>
            </w:r>
          </w:p>
        </w:tc>
        <w:tc>
          <w:tcPr>
            <w:tcW w:w="1983" w:type="dxa"/>
            <w:vAlign w:val="bottom"/>
          </w:tcPr>
          <w:p w14:paraId="492239D6" w14:textId="77777777" w:rsidR="00BC1848" w:rsidRPr="008E227F" w:rsidRDefault="00BC1848" w:rsidP="00BC1848">
            <w:pPr>
              <w:jc w:val="center"/>
            </w:pPr>
            <w:r w:rsidRPr="008E227F">
              <w:t>2702972.24</w:t>
            </w:r>
          </w:p>
        </w:tc>
        <w:tc>
          <w:tcPr>
            <w:tcW w:w="1595" w:type="dxa"/>
            <w:vAlign w:val="bottom"/>
          </w:tcPr>
          <w:p w14:paraId="4111A4C7" w14:textId="77777777" w:rsidR="00BC1848" w:rsidRPr="008E227F" w:rsidRDefault="00BC1848" w:rsidP="00BC1848">
            <w:pPr>
              <w:jc w:val="center"/>
            </w:pPr>
            <w:r w:rsidRPr="008E227F">
              <w:t>11.53</w:t>
            </w:r>
          </w:p>
        </w:tc>
        <w:tc>
          <w:tcPr>
            <w:tcW w:w="2204" w:type="dxa"/>
            <w:vAlign w:val="bottom"/>
          </w:tcPr>
          <w:p w14:paraId="5CEB3E8F" w14:textId="77777777" w:rsidR="00BC1848" w:rsidRPr="008E227F" w:rsidRDefault="00BC1848" w:rsidP="00BC1848">
            <w:pPr>
              <w:jc w:val="center"/>
            </w:pPr>
            <w:r w:rsidRPr="008E227F">
              <w:t>113° 17' 47''</w:t>
            </w:r>
          </w:p>
        </w:tc>
      </w:tr>
      <w:tr w:rsidR="00BC1848" w:rsidRPr="00957BC1" w14:paraId="700A0F16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707A51DD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1FA37802" w14:textId="77777777" w:rsidR="00BC1848" w:rsidRPr="008E227F" w:rsidRDefault="00BC1848" w:rsidP="00BC1848">
            <w:pPr>
              <w:jc w:val="center"/>
            </w:pPr>
            <w:r w:rsidRPr="008E227F">
              <w:t>868572.43</w:t>
            </w:r>
          </w:p>
        </w:tc>
        <w:tc>
          <w:tcPr>
            <w:tcW w:w="1983" w:type="dxa"/>
            <w:vAlign w:val="bottom"/>
          </w:tcPr>
          <w:p w14:paraId="5D3FADC8" w14:textId="77777777" w:rsidR="00BC1848" w:rsidRPr="008E227F" w:rsidRDefault="00BC1848" w:rsidP="00BC1848">
            <w:pPr>
              <w:jc w:val="center"/>
            </w:pPr>
            <w:r w:rsidRPr="008E227F">
              <w:t>2702982.83</w:t>
            </w:r>
          </w:p>
        </w:tc>
        <w:tc>
          <w:tcPr>
            <w:tcW w:w="1595" w:type="dxa"/>
            <w:vAlign w:val="bottom"/>
          </w:tcPr>
          <w:p w14:paraId="6EFAAF50" w14:textId="77777777" w:rsidR="00BC1848" w:rsidRPr="008E227F" w:rsidRDefault="00BC1848" w:rsidP="00BC1848">
            <w:pPr>
              <w:jc w:val="center"/>
            </w:pPr>
            <w:r w:rsidRPr="008E227F">
              <w:t>8.32</w:t>
            </w:r>
          </w:p>
        </w:tc>
        <w:tc>
          <w:tcPr>
            <w:tcW w:w="2204" w:type="dxa"/>
            <w:vAlign w:val="bottom"/>
          </w:tcPr>
          <w:p w14:paraId="22249237" w14:textId="77777777" w:rsidR="00BC1848" w:rsidRPr="008E227F" w:rsidRDefault="00BC1848" w:rsidP="00BC1848">
            <w:pPr>
              <w:jc w:val="center"/>
            </w:pPr>
            <w:r w:rsidRPr="008E227F">
              <w:t>122° 59' 00''</w:t>
            </w:r>
          </w:p>
        </w:tc>
      </w:tr>
      <w:tr w:rsidR="00BC1848" w:rsidRPr="00957BC1" w14:paraId="6CB102CA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4CF1A74B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6DABBC17" w14:textId="77777777" w:rsidR="00BC1848" w:rsidRPr="008E227F" w:rsidRDefault="00BC1848" w:rsidP="00BC1848">
            <w:pPr>
              <w:jc w:val="center"/>
            </w:pPr>
            <w:r w:rsidRPr="008E227F">
              <w:t>868567.9</w:t>
            </w:r>
          </w:p>
        </w:tc>
        <w:tc>
          <w:tcPr>
            <w:tcW w:w="1983" w:type="dxa"/>
            <w:vAlign w:val="bottom"/>
          </w:tcPr>
          <w:p w14:paraId="705BA202" w14:textId="77777777" w:rsidR="00BC1848" w:rsidRPr="008E227F" w:rsidRDefault="00BC1848" w:rsidP="00BC1848">
            <w:pPr>
              <w:jc w:val="center"/>
            </w:pPr>
            <w:r w:rsidRPr="008E227F">
              <w:t>2702989.81</w:t>
            </w:r>
          </w:p>
        </w:tc>
        <w:tc>
          <w:tcPr>
            <w:tcW w:w="1595" w:type="dxa"/>
            <w:vAlign w:val="bottom"/>
          </w:tcPr>
          <w:p w14:paraId="0663170C" w14:textId="77777777" w:rsidR="00BC1848" w:rsidRPr="008E227F" w:rsidRDefault="00BC1848" w:rsidP="00BC1848">
            <w:pPr>
              <w:jc w:val="center"/>
            </w:pPr>
            <w:r w:rsidRPr="008E227F">
              <w:t>3.86</w:t>
            </w:r>
          </w:p>
        </w:tc>
        <w:tc>
          <w:tcPr>
            <w:tcW w:w="2204" w:type="dxa"/>
            <w:vAlign w:val="bottom"/>
          </w:tcPr>
          <w:p w14:paraId="2277E5A0" w14:textId="77777777" w:rsidR="00BC1848" w:rsidRPr="008E227F" w:rsidRDefault="00BC1848" w:rsidP="00BC1848">
            <w:pPr>
              <w:jc w:val="center"/>
            </w:pPr>
            <w:r w:rsidRPr="008E227F">
              <w:t>197° 10' 05''</w:t>
            </w:r>
          </w:p>
        </w:tc>
      </w:tr>
      <w:tr w:rsidR="00BC1848" w:rsidRPr="00957BC1" w14:paraId="1ABF474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C4ED27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66CACF0D" w14:textId="77777777" w:rsidR="00BC1848" w:rsidRPr="008E227F" w:rsidRDefault="00BC1848" w:rsidP="00BC1848">
            <w:pPr>
              <w:jc w:val="center"/>
            </w:pPr>
            <w:r w:rsidRPr="008E227F">
              <w:t>868564.21</w:t>
            </w:r>
          </w:p>
        </w:tc>
        <w:tc>
          <w:tcPr>
            <w:tcW w:w="1983" w:type="dxa"/>
            <w:vAlign w:val="bottom"/>
          </w:tcPr>
          <w:p w14:paraId="0D76166B" w14:textId="77777777" w:rsidR="00BC1848" w:rsidRPr="008E227F" w:rsidRDefault="00BC1848" w:rsidP="00BC1848">
            <w:pPr>
              <w:jc w:val="center"/>
            </w:pPr>
            <w:r w:rsidRPr="008E227F">
              <w:t>2702988.67</w:t>
            </w:r>
          </w:p>
        </w:tc>
        <w:tc>
          <w:tcPr>
            <w:tcW w:w="1595" w:type="dxa"/>
            <w:vAlign w:val="bottom"/>
          </w:tcPr>
          <w:p w14:paraId="0646C18B" w14:textId="77777777" w:rsidR="00BC1848" w:rsidRPr="008E227F" w:rsidRDefault="00BC1848" w:rsidP="00BC1848">
            <w:pPr>
              <w:jc w:val="center"/>
            </w:pPr>
            <w:r w:rsidRPr="008E227F">
              <w:t>6.52</w:t>
            </w:r>
          </w:p>
        </w:tc>
        <w:tc>
          <w:tcPr>
            <w:tcW w:w="2204" w:type="dxa"/>
            <w:vAlign w:val="bottom"/>
          </w:tcPr>
          <w:p w14:paraId="637BAD96" w14:textId="77777777" w:rsidR="00BC1848" w:rsidRPr="008E227F" w:rsidRDefault="00BC1848" w:rsidP="00BC1848">
            <w:pPr>
              <w:jc w:val="center"/>
            </w:pPr>
            <w:r w:rsidRPr="008E227F">
              <w:t>206° 59' 50''</w:t>
            </w:r>
          </w:p>
        </w:tc>
      </w:tr>
      <w:tr w:rsidR="00BC1848" w:rsidRPr="00957BC1" w14:paraId="4241492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71D7ACE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0FD03C9" w14:textId="77777777" w:rsidR="00BC1848" w:rsidRPr="008E227F" w:rsidRDefault="00BC1848" w:rsidP="00BC1848">
            <w:pPr>
              <w:jc w:val="center"/>
            </w:pPr>
            <w:r w:rsidRPr="008E227F">
              <w:t>868558.4</w:t>
            </w:r>
          </w:p>
        </w:tc>
        <w:tc>
          <w:tcPr>
            <w:tcW w:w="1983" w:type="dxa"/>
            <w:vAlign w:val="bottom"/>
          </w:tcPr>
          <w:p w14:paraId="0586EC6C" w14:textId="77777777" w:rsidR="00BC1848" w:rsidRPr="008E227F" w:rsidRDefault="00BC1848" w:rsidP="00BC1848">
            <w:pPr>
              <w:jc w:val="center"/>
            </w:pPr>
            <w:r w:rsidRPr="008E227F">
              <w:t>2702985.71</w:t>
            </w:r>
          </w:p>
        </w:tc>
        <w:tc>
          <w:tcPr>
            <w:tcW w:w="1595" w:type="dxa"/>
            <w:vAlign w:val="bottom"/>
          </w:tcPr>
          <w:p w14:paraId="242899C5" w14:textId="77777777" w:rsidR="00BC1848" w:rsidRPr="008E227F" w:rsidRDefault="00BC1848" w:rsidP="00BC1848">
            <w:pPr>
              <w:jc w:val="center"/>
            </w:pPr>
            <w:r w:rsidRPr="008E227F">
              <w:t>0.57</w:t>
            </w:r>
          </w:p>
        </w:tc>
        <w:tc>
          <w:tcPr>
            <w:tcW w:w="2204" w:type="dxa"/>
            <w:vAlign w:val="bottom"/>
          </w:tcPr>
          <w:p w14:paraId="449FD1D2" w14:textId="77777777" w:rsidR="00BC1848" w:rsidRPr="008E227F" w:rsidRDefault="00BC1848" w:rsidP="00BC1848">
            <w:pPr>
              <w:jc w:val="center"/>
            </w:pPr>
            <w:r w:rsidRPr="008E227F">
              <w:t>207° 00' 46''</w:t>
            </w:r>
          </w:p>
        </w:tc>
      </w:tr>
      <w:tr w:rsidR="00BC1848" w:rsidRPr="00957BC1" w14:paraId="1327588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9F656E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4703231F" w14:textId="77777777" w:rsidR="00BC1848" w:rsidRPr="008E227F" w:rsidRDefault="00BC1848" w:rsidP="00BC1848">
            <w:pPr>
              <w:jc w:val="center"/>
            </w:pPr>
            <w:r w:rsidRPr="008E227F">
              <w:t>868557.89</w:t>
            </w:r>
          </w:p>
        </w:tc>
        <w:tc>
          <w:tcPr>
            <w:tcW w:w="1983" w:type="dxa"/>
            <w:vAlign w:val="bottom"/>
          </w:tcPr>
          <w:p w14:paraId="5E674742" w14:textId="77777777" w:rsidR="00BC1848" w:rsidRPr="008E227F" w:rsidRDefault="00BC1848" w:rsidP="00BC1848">
            <w:pPr>
              <w:jc w:val="center"/>
            </w:pPr>
            <w:r w:rsidRPr="008E227F">
              <w:t>2702985.45</w:t>
            </w:r>
          </w:p>
        </w:tc>
        <w:tc>
          <w:tcPr>
            <w:tcW w:w="1595" w:type="dxa"/>
            <w:vAlign w:val="bottom"/>
          </w:tcPr>
          <w:p w14:paraId="3B259781" w14:textId="77777777" w:rsidR="00BC1848" w:rsidRPr="008E227F" w:rsidRDefault="00BC1848" w:rsidP="00BC1848">
            <w:pPr>
              <w:jc w:val="center"/>
            </w:pPr>
            <w:r w:rsidRPr="008E227F">
              <w:t>8.39</w:t>
            </w:r>
          </w:p>
        </w:tc>
        <w:tc>
          <w:tcPr>
            <w:tcW w:w="2204" w:type="dxa"/>
            <w:vAlign w:val="bottom"/>
          </w:tcPr>
          <w:p w14:paraId="2C31F240" w14:textId="77777777" w:rsidR="00BC1848" w:rsidRPr="008E227F" w:rsidRDefault="00BC1848" w:rsidP="00BC1848">
            <w:pPr>
              <w:jc w:val="center"/>
            </w:pPr>
            <w:r w:rsidRPr="008E227F">
              <w:t>208° 33' 02''</w:t>
            </w:r>
          </w:p>
        </w:tc>
      </w:tr>
      <w:tr w:rsidR="00BC1848" w:rsidRPr="00957BC1" w14:paraId="52DF183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77C976C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31C9FCA7" w14:textId="77777777" w:rsidR="00BC1848" w:rsidRPr="008E227F" w:rsidRDefault="00BC1848" w:rsidP="00BC1848">
            <w:pPr>
              <w:jc w:val="center"/>
            </w:pPr>
            <w:r w:rsidRPr="008E227F">
              <w:t>868550.52</w:t>
            </w:r>
          </w:p>
        </w:tc>
        <w:tc>
          <w:tcPr>
            <w:tcW w:w="1983" w:type="dxa"/>
            <w:vAlign w:val="bottom"/>
          </w:tcPr>
          <w:p w14:paraId="2CEE5428" w14:textId="77777777" w:rsidR="00BC1848" w:rsidRPr="008E227F" w:rsidRDefault="00BC1848" w:rsidP="00BC1848">
            <w:pPr>
              <w:jc w:val="center"/>
            </w:pPr>
            <w:r w:rsidRPr="008E227F">
              <w:t>2702981.44</w:t>
            </w:r>
          </w:p>
        </w:tc>
        <w:tc>
          <w:tcPr>
            <w:tcW w:w="1595" w:type="dxa"/>
            <w:vAlign w:val="bottom"/>
          </w:tcPr>
          <w:p w14:paraId="4E1F52EE" w14:textId="77777777" w:rsidR="00BC1848" w:rsidRPr="008E227F" w:rsidRDefault="00BC1848" w:rsidP="00BC1848">
            <w:pPr>
              <w:jc w:val="center"/>
            </w:pPr>
            <w:r w:rsidRPr="008E227F">
              <w:t>28.99</w:t>
            </w:r>
          </w:p>
        </w:tc>
        <w:tc>
          <w:tcPr>
            <w:tcW w:w="2204" w:type="dxa"/>
            <w:vAlign w:val="bottom"/>
          </w:tcPr>
          <w:p w14:paraId="22BD4A7B" w14:textId="77777777" w:rsidR="00BC1848" w:rsidRPr="008E227F" w:rsidRDefault="00BC1848" w:rsidP="00BC1848">
            <w:pPr>
              <w:jc w:val="center"/>
            </w:pPr>
            <w:r w:rsidRPr="008E227F">
              <w:t>207° 09' 26''</w:t>
            </w:r>
          </w:p>
        </w:tc>
      </w:tr>
      <w:tr w:rsidR="00BC1848" w:rsidRPr="00957BC1" w14:paraId="2604C98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3B1C7E8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664EF0C3" w14:textId="77777777" w:rsidR="00BC1848" w:rsidRPr="008E227F" w:rsidRDefault="00BC1848" w:rsidP="00BC1848">
            <w:pPr>
              <w:jc w:val="center"/>
            </w:pPr>
            <w:r w:rsidRPr="008E227F">
              <w:t>868524.73</w:t>
            </w:r>
          </w:p>
        </w:tc>
        <w:tc>
          <w:tcPr>
            <w:tcW w:w="1983" w:type="dxa"/>
            <w:vAlign w:val="bottom"/>
          </w:tcPr>
          <w:p w14:paraId="7D774EBD" w14:textId="77777777" w:rsidR="00BC1848" w:rsidRPr="008E227F" w:rsidRDefault="00BC1848" w:rsidP="00BC1848">
            <w:pPr>
              <w:jc w:val="center"/>
            </w:pPr>
            <w:r w:rsidRPr="008E227F">
              <w:t>2702968.21</w:t>
            </w:r>
          </w:p>
        </w:tc>
        <w:tc>
          <w:tcPr>
            <w:tcW w:w="1595" w:type="dxa"/>
            <w:vAlign w:val="bottom"/>
          </w:tcPr>
          <w:p w14:paraId="6514AA0F" w14:textId="77777777" w:rsidR="00BC1848" w:rsidRPr="008E227F" w:rsidRDefault="00BC1848" w:rsidP="00BC1848">
            <w:pPr>
              <w:jc w:val="center"/>
            </w:pPr>
            <w:r w:rsidRPr="008E227F">
              <w:t>2.65</w:t>
            </w:r>
          </w:p>
        </w:tc>
        <w:tc>
          <w:tcPr>
            <w:tcW w:w="2204" w:type="dxa"/>
            <w:vAlign w:val="bottom"/>
          </w:tcPr>
          <w:p w14:paraId="64CCF5F6" w14:textId="77777777" w:rsidR="00BC1848" w:rsidRPr="008E227F" w:rsidRDefault="00BC1848" w:rsidP="00BC1848">
            <w:pPr>
              <w:jc w:val="center"/>
            </w:pPr>
            <w:r w:rsidRPr="008E227F">
              <w:t>209° 22' 10''</w:t>
            </w:r>
          </w:p>
        </w:tc>
      </w:tr>
      <w:tr w:rsidR="00BC1848" w:rsidRPr="00957BC1" w14:paraId="3736791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0B39D0E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259CDC3B" w14:textId="77777777" w:rsidR="00BC1848" w:rsidRPr="008E227F" w:rsidRDefault="00BC1848" w:rsidP="00BC1848">
            <w:pPr>
              <w:jc w:val="center"/>
            </w:pPr>
            <w:r w:rsidRPr="008E227F">
              <w:t>868522.42</w:t>
            </w:r>
          </w:p>
        </w:tc>
        <w:tc>
          <w:tcPr>
            <w:tcW w:w="1983" w:type="dxa"/>
            <w:vAlign w:val="bottom"/>
          </w:tcPr>
          <w:p w14:paraId="0DB99B7A" w14:textId="77777777" w:rsidR="00BC1848" w:rsidRPr="008E227F" w:rsidRDefault="00BC1848" w:rsidP="00BC1848">
            <w:pPr>
              <w:jc w:val="center"/>
            </w:pPr>
            <w:r w:rsidRPr="008E227F">
              <w:t>2702966.91</w:t>
            </w:r>
          </w:p>
        </w:tc>
        <w:tc>
          <w:tcPr>
            <w:tcW w:w="1595" w:type="dxa"/>
            <w:vAlign w:val="bottom"/>
          </w:tcPr>
          <w:p w14:paraId="248E5B35" w14:textId="77777777" w:rsidR="00BC1848" w:rsidRPr="008E227F" w:rsidRDefault="00BC1848" w:rsidP="00BC1848">
            <w:pPr>
              <w:jc w:val="center"/>
            </w:pPr>
            <w:r w:rsidRPr="008E227F">
              <w:t>4.21</w:t>
            </w:r>
          </w:p>
        </w:tc>
        <w:tc>
          <w:tcPr>
            <w:tcW w:w="2204" w:type="dxa"/>
            <w:vAlign w:val="bottom"/>
          </w:tcPr>
          <w:p w14:paraId="044DC976" w14:textId="77777777" w:rsidR="00BC1848" w:rsidRPr="008E227F" w:rsidRDefault="00BC1848" w:rsidP="00BC1848">
            <w:pPr>
              <w:jc w:val="center"/>
            </w:pPr>
            <w:r w:rsidRPr="008E227F">
              <w:t>238° 11' 47''</w:t>
            </w:r>
          </w:p>
        </w:tc>
      </w:tr>
      <w:tr w:rsidR="00BC1848" w:rsidRPr="00957BC1" w14:paraId="0708847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FD0ADFE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43AFB10E" w14:textId="77777777" w:rsidR="00BC1848" w:rsidRPr="008E227F" w:rsidRDefault="00BC1848" w:rsidP="00BC1848">
            <w:pPr>
              <w:jc w:val="center"/>
            </w:pPr>
            <w:r w:rsidRPr="008E227F">
              <w:t>868520.2</w:t>
            </w:r>
          </w:p>
        </w:tc>
        <w:tc>
          <w:tcPr>
            <w:tcW w:w="1983" w:type="dxa"/>
            <w:vAlign w:val="bottom"/>
          </w:tcPr>
          <w:p w14:paraId="46284060" w14:textId="77777777" w:rsidR="00BC1848" w:rsidRPr="008E227F" w:rsidRDefault="00BC1848" w:rsidP="00BC1848">
            <w:pPr>
              <w:jc w:val="center"/>
            </w:pPr>
            <w:r w:rsidRPr="008E227F">
              <w:t>2702963.33</w:t>
            </w:r>
          </w:p>
        </w:tc>
        <w:tc>
          <w:tcPr>
            <w:tcW w:w="1595" w:type="dxa"/>
            <w:vAlign w:val="bottom"/>
          </w:tcPr>
          <w:p w14:paraId="113A77FF" w14:textId="77777777" w:rsidR="00BC1848" w:rsidRPr="008E227F" w:rsidRDefault="00BC1848" w:rsidP="00BC1848">
            <w:pPr>
              <w:jc w:val="center"/>
            </w:pPr>
            <w:r w:rsidRPr="008E227F">
              <w:t>17.65</w:t>
            </w:r>
          </w:p>
        </w:tc>
        <w:tc>
          <w:tcPr>
            <w:tcW w:w="2204" w:type="dxa"/>
            <w:vAlign w:val="bottom"/>
          </w:tcPr>
          <w:p w14:paraId="0B1A324E" w14:textId="77777777" w:rsidR="00BC1848" w:rsidRPr="008E227F" w:rsidRDefault="00BC1848" w:rsidP="00BC1848">
            <w:pPr>
              <w:jc w:val="center"/>
            </w:pPr>
            <w:r w:rsidRPr="008E227F">
              <w:t>304° 28' 24''</w:t>
            </w:r>
          </w:p>
        </w:tc>
      </w:tr>
      <w:tr w:rsidR="00BC1848" w:rsidRPr="00957BC1" w14:paraId="22D00E4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CCDE666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320CC0DB" w14:textId="77777777" w:rsidR="00BC1848" w:rsidRPr="008E227F" w:rsidRDefault="00BC1848" w:rsidP="00BC1848">
            <w:pPr>
              <w:jc w:val="center"/>
            </w:pPr>
            <w:r w:rsidRPr="008E227F">
              <w:t>868530.19</w:t>
            </w:r>
          </w:p>
        </w:tc>
        <w:tc>
          <w:tcPr>
            <w:tcW w:w="1983" w:type="dxa"/>
            <w:vAlign w:val="bottom"/>
          </w:tcPr>
          <w:p w14:paraId="2E4F5751" w14:textId="77777777" w:rsidR="00BC1848" w:rsidRPr="008E227F" w:rsidRDefault="00BC1848" w:rsidP="00BC1848">
            <w:pPr>
              <w:jc w:val="center"/>
            </w:pPr>
            <w:r w:rsidRPr="008E227F">
              <w:t>2702948.78</w:t>
            </w:r>
          </w:p>
        </w:tc>
        <w:tc>
          <w:tcPr>
            <w:tcW w:w="1595" w:type="dxa"/>
            <w:vAlign w:val="bottom"/>
          </w:tcPr>
          <w:p w14:paraId="34D59C63" w14:textId="77777777" w:rsidR="00BC1848" w:rsidRPr="008E227F" w:rsidRDefault="00BC1848" w:rsidP="00BC1848">
            <w:pPr>
              <w:jc w:val="center"/>
            </w:pPr>
            <w:r w:rsidRPr="008E227F">
              <w:t>11.14</w:t>
            </w:r>
          </w:p>
        </w:tc>
        <w:tc>
          <w:tcPr>
            <w:tcW w:w="2204" w:type="dxa"/>
            <w:vAlign w:val="bottom"/>
          </w:tcPr>
          <w:p w14:paraId="01DD5344" w14:textId="77777777" w:rsidR="00BC1848" w:rsidRPr="008E227F" w:rsidRDefault="00BC1848" w:rsidP="00BC1848">
            <w:pPr>
              <w:jc w:val="center"/>
            </w:pPr>
            <w:r w:rsidRPr="008E227F">
              <w:t>306° 23' 12''</w:t>
            </w:r>
          </w:p>
        </w:tc>
      </w:tr>
      <w:tr w:rsidR="00BC1848" w:rsidRPr="00957BC1" w14:paraId="3B576C3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2BF9016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2A075683" w14:textId="77777777" w:rsidR="00BC1848" w:rsidRPr="008E227F" w:rsidRDefault="00BC1848" w:rsidP="00BC1848">
            <w:pPr>
              <w:jc w:val="center"/>
            </w:pPr>
            <w:r w:rsidRPr="008E227F">
              <w:t>868536.8</w:t>
            </w:r>
          </w:p>
        </w:tc>
        <w:tc>
          <w:tcPr>
            <w:tcW w:w="1983" w:type="dxa"/>
            <w:vAlign w:val="bottom"/>
          </w:tcPr>
          <w:p w14:paraId="768EB41B" w14:textId="77777777" w:rsidR="00BC1848" w:rsidRPr="008E227F" w:rsidRDefault="00BC1848" w:rsidP="00BC1848">
            <w:pPr>
              <w:jc w:val="center"/>
            </w:pPr>
            <w:r w:rsidRPr="008E227F">
              <w:t>2702939.81</w:t>
            </w:r>
          </w:p>
        </w:tc>
        <w:tc>
          <w:tcPr>
            <w:tcW w:w="1595" w:type="dxa"/>
            <w:vAlign w:val="bottom"/>
          </w:tcPr>
          <w:p w14:paraId="5BA06BD0" w14:textId="77777777" w:rsidR="00BC1848" w:rsidRPr="008E227F" w:rsidRDefault="00BC1848" w:rsidP="00BC1848">
            <w:pPr>
              <w:jc w:val="center"/>
            </w:pPr>
            <w:r w:rsidRPr="008E227F">
              <w:t>13.58</w:t>
            </w:r>
          </w:p>
        </w:tc>
        <w:tc>
          <w:tcPr>
            <w:tcW w:w="2204" w:type="dxa"/>
            <w:vAlign w:val="bottom"/>
          </w:tcPr>
          <w:p w14:paraId="3454FC14" w14:textId="77777777" w:rsidR="00BC1848" w:rsidRPr="008E227F" w:rsidRDefault="00BC1848" w:rsidP="00BC1848">
            <w:pPr>
              <w:jc w:val="center"/>
            </w:pPr>
            <w:r w:rsidRPr="008E227F">
              <w:t>301° 54' 41''</w:t>
            </w:r>
          </w:p>
        </w:tc>
      </w:tr>
      <w:tr w:rsidR="00BC1848" w:rsidRPr="00957BC1" w14:paraId="313C26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3DFA232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555E29AF" w14:textId="77777777" w:rsidR="00BC1848" w:rsidRPr="008E227F" w:rsidRDefault="00BC1848" w:rsidP="00BC1848">
            <w:pPr>
              <w:jc w:val="center"/>
            </w:pPr>
            <w:r w:rsidRPr="008E227F">
              <w:t>868543.98</w:t>
            </w:r>
          </w:p>
        </w:tc>
        <w:tc>
          <w:tcPr>
            <w:tcW w:w="1983" w:type="dxa"/>
            <w:vAlign w:val="bottom"/>
          </w:tcPr>
          <w:p w14:paraId="18721065" w14:textId="77777777" w:rsidR="00BC1848" w:rsidRPr="008E227F" w:rsidRDefault="00BC1848" w:rsidP="00BC1848">
            <w:pPr>
              <w:jc w:val="center"/>
            </w:pPr>
            <w:r w:rsidRPr="008E227F">
              <w:t>2702928.28</w:t>
            </w:r>
          </w:p>
        </w:tc>
        <w:tc>
          <w:tcPr>
            <w:tcW w:w="1595" w:type="dxa"/>
            <w:vAlign w:val="bottom"/>
          </w:tcPr>
          <w:p w14:paraId="6AEBA2CB" w14:textId="77777777" w:rsidR="00BC1848" w:rsidRPr="008E227F" w:rsidRDefault="00BC1848" w:rsidP="00BC1848">
            <w:pPr>
              <w:jc w:val="center"/>
            </w:pPr>
            <w:r w:rsidRPr="008E227F">
              <w:t>2.52</w:t>
            </w:r>
          </w:p>
        </w:tc>
        <w:tc>
          <w:tcPr>
            <w:tcW w:w="2204" w:type="dxa"/>
            <w:vAlign w:val="bottom"/>
          </w:tcPr>
          <w:p w14:paraId="6CD1371C" w14:textId="77777777" w:rsidR="00BC1848" w:rsidRPr="008E227F" w:rsidRDefault="00BC1848" w:rsidP="00BC1848">
            <w:pPr>
              <w:jc w:val="center"/>
            </w:pPr>
            <w:r w:rsidRPr="008E227F">
              <w:t>305° 27' 30''</w:t>
            </w:r>
          </w:p>
        </w:tc>
      </w:tr>
      <w:tr w:rsidR="00BC1848" w:rsidRPr="00957BC1" w14:paraId="7591EB5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BA2D942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6175B2F5" w14:textId="77777777" w:rsidR="00BC1848" w:rsidRPr="008E227F" w:rsidRDefault="00BC1848" w:rsidP="00BC1848">
            <w:pPr>
              <w:jc w:val="center"/>
            </w:pPr>
            <w:r w:rsidRPr="008E227F">
              <w:t>868545.44</w:t>
            </w:r>
          </w:p>
        </w:tc>
        <w:tc>
          <w:tcPr>
            <w:tcW w:w="1983" w:type="dxa"/>
            <w:vAlign w:val="bottom"/>
          </w:tcPr>
          <w:p w14:paraId="7B5F561D" w14:textId="77777777" w:rsidR="00BC1848" w:rsidRPr="008E227F" w:rsidRDefault="00BC1848" w:rsidP="00BC1848">
            <w:pPr>
              <w:jc w:val="center"/>
            </w:pPr>
            <w:r w:rsidRPr="008E227F">
              <w:t>2702926.23</w:t>
            </w:r>
          </w:p>
        </w:tc>
        <w:tc>
          <w:tcPr>
            <w:tcW w:w="1595" w:type="dxa"/>
            <w:vAlign w:val="bottom"/>
          </w:tcPr>
          <w:p w14:paraId="13779312" w14:textId="77777777" w:rsidR="00BC1848" w:rsidRPr="008E227F" w:rsidRDefault="00BC1848" w:rsidP="00BC1848">
            <w:pPr>
              <w:jc w:val="center"/>
            </w:pPr>
            <w:r w:rsidRPr="008E227F">
              <w:t>18.65</w:t>
            </w:r>
          </w:p>
        </w:tc>
        <w:tc>
          <w:tcPr>
            <w:tcW w:w="2204" w:type="dxa"/>
            <w:vAlign w:val="bottom"/>
          </w:tcPr>
          <w:p w14:paraId="6D51C8D1" w14:textId="77777777" w:rsidR="00BC1848" w:rsidRPr="008E227F" w:rsidRDefault="00BC1848" w:rsidP="00BC1848">
            <w:pPr>
              <w:jc w:val="center"/>
            </w:pPr>
            <w:r w:rsidRPr="008E227F">
              <w:t>32° 44' 40''</w:t>
            </w:r>
          </w:p>
        </w:tc>
      </w:tr>
      <w:tr w:rsidR="00BC1848" w:rsidRPr="00957BC1" w14:paraId="6536146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9FF4F49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52919124" w14:textId="77777777" w:rsidR="00BC1848" w:rsidRPr="008E227F" w:rsidRDefault="00BC1848" w:rsidP="00BC1848">
            <w:pPr>
              <w:jc w:val="center"/>
            </w:pPr>
            <w:r w:rsidRPr="008E227F">
              <w:t>868561.13</w:t>
            </w:r>
          </w:p>
        </w:tc>
        <w:tc>
          <w:tcPr>
            <w:tcW w:w="1983" w:type="dxa"/>
            <w:vAlign w:val="bottom"/>
          </w:tcPr>
          <w:p w14:paraId="3579E207" w14:textId="77777777" w:rsidR="00BC1848" w:rsidRPr="008E227F" w:rsidRDefault="00BC1848" w:rsidP="00BC1848">
            <w:pPr>
              <w:jc w:val="center"/>
            </w:pPr>
            <w:r w:rsidRPr="008E227F">
              <w:t>2702936.32</w:t>
            </w:r>
          </w:p>
        </w:tc>
        <w:tc>
          <w:tcPr>
            <w:tcW w:w="1595" w:type="dxa"/>
            <w:vAlign w:val="bottom"/>
          </w:tcPr>
          <w:p w14:paraId="1FE0F91E" w14:textId="77777777" w:rsidR="00BC1848" w:rsidRPr="008E227F" w:rsidRDefault="00BC1848" w:rsidP="00BC1848">
            <w:pPr>
              <w:jc w:val="center"/>
            </w:pPr>
            <w:r w:rsidRPr="008E227F">
              <w:t>4.57</w:t>
            </w:r>
          </w:p>
        </w:tc>
        <w:tc>
          <w:tcPr>
            <w:tcW w:w="2204" w:type="dxa"/>
            <w:vAlign w:val="bottom"/>
          </w:tcPr>
          <w:p w14:paraId="14C1ADD2" w14:textId="77777777" w:rsidR="00BC1848" w:rsidRPr="008E227F" w:rsidRDefault="00BC1848" w:rsidP="00BC1848">
            <w:pPr>
              <w:jc w:val="center"/>
            </w:pPr>
            <w:r w:rsidRPr="008E227F">
              <w:t>33° 18' 27''</w:t>
            </w:r>
          </w:p>
        </w:tc>
      </w:tr>
      <w:tr w:rsidR="00BC1848" w:rsidRPr="00957BC1" w14:paraId="17BD9FA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6BA69D8" w14:textId="77777777" w:rsidR="00BC1848" w:rsidRPr="00957BC1" w:rsidRDefault="00BC1848" w:rsidP="00BC1848">
            <w:pPr>
              <w:jc w:val="center"/>
            </w:pPr>
            <w:r w:rsidRPr="00957BC1">
              <w:t>20</w:t>
            </w:r>
          </w:p>
        </w:tc>
        <w:tc>
          <w:tcPr>
            <w:tcW w:w="2149" w:type="dxa"/>
            <w:vAlign w:val="bottom"/>
          </w:tcPr>
          <w:p w14:paraId="187B71EA" w14:textId="77777777" w:rsidR="00BC1848" w:rsidRPr="008E227F" w:rsidRDefault="00BC1848" w:rsidP="00BC1848">
            <w:pPr>
              <w:jc w:val="center"/>
            </w:pPr>
            <w:r w:rsidRPr="008E227F">
              <w:t>868564.95</w:t>
            </w:r>
          </w:p>
        </w:tc>
        <w:tc>
          <w:tcPr>
            <w:tcW w:w="1983" w:type="dxa"/>
            <w:vAlign w:val="bottom"/>
          </w:tcPr>
          <w:p w14:paraId="52CDEDCE" w14:textId="77777777" w:rsidR="00BC1848" w:rsidRPr="008E227F" w:rsidRDefault="00BC1848" w:rsidP="00BC1848">
            <w:pPr>
              <w:jc w:val="center"/>
            </w:pPr>
            <w:r w:rsidRPr="008E227F">
              <w:t>2702938.83</w:t>
            </w:r>
          </w:p>
        </w:tc>
        <w:tc>
          <w:tcPr>
            <w:tcW w:w="1595" w:type="dxa"/>
            <w:vAlign w:val="bottom"/>
          </w:tcPr>
          <w:p w14:paraId="4128E2D5" w14:textId="77777777" w:rsidR="00BC1848" w:rsidRPr="008E227F" w:rsidRDefault="00BC1848" w:rsidP="00BC1848">
            <w:pPr>
              <w:jc w:val="center"/>
            </w:pPr>
            <w:r w:rsidRPr="008E227F">
              <w:t>3.46</w:t>
            </w:r>
          </w:p>
        </w:tc>
        <w:tc>
          <w:tcPr>
            <w:tcW w:w="2204" w:type="dxa"/>
            <w:vAlign w:val="bottom"/>
          </w:tcPr>
          <w:p w14:paraId="5892EDE7" w14:textId="77777777" w:rsidR="00BC1848" w:rsidRPr="008E227F" w:rsidRDefault="00BC1848" w:rsidP="00BC1848">
            <w:pPr>
              <w:jc w:val="center"/>
            </w:pPr>
            <w:r w:rsidRPr="008E227F">
              <w:t>24° 15' 56''</w:t>
            </w:r>
          </w:p>
        </w:tc>
      </w:tr>
      <w:tr w:rsidR="00BC1848" w:rsidRPr="00957BC1" w14:paraId="6B2593D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0A33A69" w14:textId="77777777" w:rsidR="00BC1848" w:rsidRPr="00957BC1" w:rsidRDefault="00BC1848" w:rsidP="00BC1848">
            <w:pPr>
              <w:jc w:val="center"/>
            </w:pPr>
            <w:r w:rsidRPr="00957BC1">
              <w:t>21</w:t>
            </w:r>
          </w:p>
        </w:tc>
        <w:tc>
          <w:tcPr>
            <w:tcW w:w="2149" w:type="dxa"/>
            <w:vAlign w:val="bottom"/>
          </w:tcPr>
          <w:p w14:paraId="7104BF6F" w14:textId="77777777" w:rsidR="00BC1848" w:rsidRPr="008E227F" w:rsidRDefault="00BC1848" w:rsidP="00BC1848">
            <w:pPr>
              <w:jc w:val="center"/>
            </w:pPr>
            <w:r w:rsidRPr="008E227F">
              <w:t>868568.1</w:t>
            </w:r>
          </w:p>
        </w:tc>
        <w:tc>
          <w:tcPr>
            <w:tcW w:w="1983" w:type="dxa"/>
            <w:vAlign w:val="bottom"/>
          </w:tcPr>
          <w:p w14:paraId="5E30F7BD" w14:textId="77777777" w:rsidR="00BC1848" w:rsidRPr="008E227F" w:rsidRDefault="00BC1848" w:rsidP="00BC1848">
            <w:pPr>
              <w:jc w:val="center"/>
            </w:pPr>
            <w:r w:rsidRPr="008E227F">
              <w:t>2702940.25</w:t>
            </w:r>
          </w:p>
        </w:tc>
        <w:tc>
          <w:tcPr>
            <w:tcW w:w="1595" w:type="dxa"/>
            <w:vAlign w:val="bottom"/>
          </w:tcPr>
          <w:p w14:paraId="179CF597" w14:textId="77777777" w:rsidR="00BC1848" w:rsidRPr="008E227F" w:rsidRDefault="00BC1848" w:rsidP="00BC1848">
            <w:pPr>
              <w:jc w:val="center"/>
            </w:pPr>
            <w:r w:rsidRPr="008E227F">
              <w:t>7.38</w:t>
            </w:r>
          </w:p>
        </w:tc>
        <w:tc>
          <w:tcPr>
            <w:tcW w:w="2204" w:type="dxa"/>
            <w:vAlign w:val="bottom"/>
          </w:tcPr>
          <w:p w14:paraId="7B8652DB" w14:textId="77777777" w:rsidR="00BC1848" w:rsidRPr="008E227F" w:rsidRDefault="00BC1848" w:rsidP="00BC1848">
            <w:pPr>
              <w:jc w:val="center"/>
            </w:pPr>
            <w:r w:rsidRPr="008E227F">
              <w:t>34° 53' 48''</w:t>
            </w:r>
          </w:p>
        </w:tc>
      </w:tr>
      <w:tr w:rsidR="00BC1848" w:rsidRPr="00522398" w14:paraId="16B2D784" w14:textId="77777777" w:rsidTr="00BC1848">
        <w:trPr>
          <w:jc w:val="center"/>
        </w:trPr>
        <w:tc>
          <w:tcPr>
            <w:tcW w:w="9349" w:type="dxa"/>
            <w:gridSpan w:val="5"/>
          </w:tcPr>
          <w:p w14:paraId="1BA4A74C" w14:textId="77777777" w:rsidR="00BC1848" w:rsidRPr="00957BC1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:ЗУ18</w:t>
            </w:r>
          </w:p>
        </w:tc>
      </w:tr>
      <w:tr w:rsidR="00BC1848" w:rsidRPr="00957BC1" w14:paraId="7F968891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6602B2AD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108D7AE1" w14:textId="77777777" w:rsidR="00BC1848" w:rsidRPr="00957BC1" w:rsidRDefault="00BC1848" w:rsidP="00BC1848">
            <w:pPr>
              <w:jc w:val="center"/>
            </w:pPr>
            <w:r w:rsidRPr="00957BC1">
              <w:t>868640.9</w:t>
            </w:r>
          </w:p>
        </w:tc>
        <w:tc>
          <w:tcPr>
            <w:tcW w:w="1983" w:type="dxa"/>
            <w:vAlign w:val="bottom"/>
          </w:tcPr>
          <w:p w14:paraId="1EAFD006" w14:textId="77777777" w:rsidR="00BC1848" w:rsidRPr="00957BC1" w:rsidRDefault="00BC1848" w:rsidP="00BC1848">
            <w:pPr>
              <w:jc w:val="center"/>
            </w:pPr>
            <w:r w:rsidRPr="00957BC1">
              <w:t>2703063.23</w:t>
            </w:r>
          </w:p>
        </w:tc>
        <w:tc>
          <w:tcPr>
            <w:tcW w:w="1595" w:type="dxa"/>
            <w:vAlign w:val="bottom"/>
          </w:tcPr>
          <w:p w14:paraId="59CC3831" w14:textId="77777777" w:rsidR="00BC1848" w:rsidRPr="00957BC1" w:rsidRDefault="00BC1848" w:rsidP="00BC1848">
            <w:pPr>
              <w:jc w:val="center"/>
            </w:pPr>
            <w:r w:rsidRPr="00957BC1">
              <w:t>6.72</w:t>
            </w:r>
          </w:p>
        </w:tc>
        <w:tc>
          <w:tcPr>
            <w:tcW w:w="2204" w:type="dxa"/>
            <w:vAlign w:val="bottom"/>
          </w:tcPr>
          <w:p w14:paraId="0A948A9E" w14:textId="77777777" w:rsidR="00BC1848" w:rsidRPr="00957BC1" w:rsidRDefault="00BC1848" w:rsidP="00BC1848">
            <w:pPr>
              <w:jc w:val="center"/>
            </w:pPr>
            <w:r w:rsidRPr="00957BC1">
              <w:t>34° 38' 09''</w:t>
            </w:r>
          </w:p>
        </w:tc>
      </w:tr>
      <w:tr w:rsidR="00BC1848" w:rsidRPr="00957BC1" w14:paraId="01A68A9A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4D021338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63A81E96" w14:textId="77777777" w:rsidR="00BC1848" w:rsidRPr="00957BC1" w:rsidRDefault="00BC1848" w:rsidP="00BC1848">
            <w:pPr>
              <w:jc w:val="center"/>
            </w:pPr>
            <w:r w:rsidRPr="00957BC1">
              <w:t>868646.43</w:t>
            </w:r>
          </w:p>
        </w:tc>
        <w:tc>
          <w:tcPr>
            <w:tcW w:w="1983" w:type="dxa"/>
            <w:vAlign w:val="bottom"/>
          </w:tcPr>
          <w:p w14:paraId="43AA5920" w14:textId="77777777" w:rsidR="00BC1848" w:rsidRPr="00957BC1" w:rsidRDefault="00BC1848" w:rsidP="00BC1848">
            <w:pPr>
              <w:jc w:val="center"/>
            </w:pPr>
            <w:r w:rsidRPr="00957BC1">
              <w:t>2703067.05</w:t>
            </w:r>
          </w:p>
        </w:tc>
        <w:tc>
          <w:tcPr>
            <w:tcW w:w="1595" w:type="dxa"/>
            <w:vAlign w:val="bottom"/>
          </w:tcPr>
          <w:p w14:paraId="792A0B65" w14:textId="77777777" w:rsidR="00BC1848" w:rsidRPr="00957BC1" w:rsidRDefault="00BC1848" w:rsidP="00BC1848">
            <w:pPr>
              <w:jc w:val="center"/>
            </w:pPr>
            <w:r w:rsidRPr="00957BC1">
              <w:t>6.68</w:t>
            </w:r>
          </w:p>
        </w:tc>
        <w:tc>
          <w:tcPr>
            <w:tcW w:w="2204" w:type="dxa"/>
            <w:vAlign w:val="bottom"/>
          </w:tcPr>
          <w:p w14:paraId="5D041BAC" w14:textId="77777777" w:rsidR="00BC1848" w:rsidRPr="00957BC1" w:rsidRDefault="00BC1848" w:rsidP="00BC1848">
            <w:pPr>
              <w:jc w:val="center"/>
            </w:pPr>
            <w:r w:rsidRPr="00957BC1">
              <w:t>27° 56' 47''</w:t>
            </w:r>
          </w:p>
        </w:tc>
      </w:tr>
      <w:tr w:rsidR="00BC1848" w:rsidRPr="00957BC1" w14:paraId="78A288E4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6D1FE5BF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7BBDCC3E" w14:textId="77777777" w:rsidR="00BC1848" w:rsidRPr="00957BC1" w:rsidRDefault="00BC1848" w:rsidP="00BC1848">
            <w:pPr>
              <w:jc w:val="center"/>
            </w:pPr>
            <w:r w:rsidRPr="00957BC1">
              <w:t>868652.33</w:t>
            </w:r>
          </w:p>
        </w:tc>
        <w:tc>
          <w:tcPr>
            <w:tcW w:w="1983" w:type="dxa"/>
            <w:vAlign w:val="bottom"/>
          </w:tcPr>
          <w:p w14:paraId="3B5155A5" w14:textId="77777777" w:rsidR="00BC1848" w:rsidRPr="00957BC1" w:rsidRDefault="00BC1848" w:rsidP="00BC1848">
            <w:pPr>
              <w:jc w:val="center"/>
            </w:pPr>
            <w:r w:rsidRPr="00957BC1">
              <w:t>2703070.18</w:t>
            </w:r>
          </w:p>
        </w:tc>
        <w:tc>
          <w:tcPr>
            <w:tcW w:w="1595" w:type="dxa"/>
            <w:vAlign w:val="bottom"/>
          </w:tcPr>
          <w:p w14:paraId="3A4F5CCE" w14:textId="77777777" w:rsidR="00BC1848" w:rsidRPr="00957BC1" w:rsidRDefault="00BC1848" w:rsidP="00BC1848">
            <w:pPr>
              <w:jc w:val="center"/>
            </w:pPr>
            <w:r w:rsidRPr="00957BC1">
              <w:t>17.41</w:t>
            </w:r>
          </w:p>
        </w:tc>
        <w:tc>
          <w:tcPr>
            <w:tcW w:w="2204" w:type="dxa"/>
            <w:vAlign w:val="bottom"/>
          </w:tcPr>
          <w:p w14:paraId="11A817B7" w14:textId="77777777" w:rsidR="00BC1848" w:rsidRPr="00957BC1" w:rsidRDefault="00BC1848" w:rsidP="00BC1848">
            <w:pPr>
              <w:jc w:val="center"/>
            </w:pPr>
            <w:r w:rsidRPr="00957BC1">
              <w:t>115° 20' 35''</w:t>
            </w:r>
          </w:p>
        </w:tc>
      </w:tr>
      <w:tr w:rsidR="00BC1848" w:rsidRPr="00957BC1" w14:paraId="01F4B6E8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0E6A82A0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2721E7E7" w14:textId="77777777" w:rsidR="00BC1848" w:rsidRPr="00957BC1" w:rsidRDefault="00BC1848" w:rsidP="00BC1848">
            <w:pPr>
              <w:jc w:val="center"/>
            </w:pPr>
            <w:r w:rsidRPr="00957BC1">
              <w:t>868644.88</w:t>
            </w:r>
          </w:p>
        </w:tc>
        <w:tc>
          <w:tcPr>
            <w:tcW w:w="1983" w:type="dxa"/>
            <w:vAlign w:val="bottom"/>
          </w:tcPr>
          <w:p w14:paraId="5ACA5019" w14:textId="77777777" w:rsidR="00BC1848" w:rsidRPr="00957BC1" w:rsidRDefault="00BC1848" w:rsidP="00BC1848">
            <w:pPr>
              <w:jc w:val="center"/>
            </w:pPr>
            <w:r w:rsidRPr="00957BC1">
              <w:t>2703085.91</w:t>
            </w:r>
          </w:p>
        </w:tc>
        <w:tc>
          <w:tcPr>
            <w:tcW w:w="1595" w:type="dxa"/>
            <w:vAlign w:val="bottom"/>
          </w:tcPr>
          <w:p w14:paraId="1E6FBE5A" w14:textId="77777777" w:rsidR="00BC1848" w:rsidRPr="00957BC1" w:rsidRDefault="00BC1848" w:rsidP="00BC1848">
            <w:pPr>
              <w:jc w:val="center"/>
            </w:pPr>
            <w:r w:rsidRPr="00957BC1">
              <w:t>14.5</w:t>
            </w:r>
          </w:p>
        </w:tc>
        <w:tc>
          <w:tcPr>
            <w:tcW w:w="2204" w:type="dxa"/>
            <w:vAlign w:val="bottom"/>
          </w:tcPr>
          <w:p w14:paraId="3FE6526B" w14:textId="77777777" w:rsidR="00BC1848" w:rsidRPr="00957BC1" w:rsidRDefault="00BC1848" w:rsidP="00BC1848">
            <w:pPr>
              <w:jc w:val="center"/>
            </w:pPr>
            <w:r w:rsidRPr="00957BC1">
              <w:t>196° 05' 51''</w:t>
            </w:r>
          </w:p>
        </w:tc>
      </w:tr>
      <w:tr w:rsidR="00BC1848" w:rsidRPr="00957BC1" w14:paraId="44DD456C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24198234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01A4C6E9" w14:textId="77777777" w:rsidR="00BC1848" w:rsidRPr="00957BC1" w:rsidRDefault="00BC1848" w:rsidP="00BC1848">
            <w:pPr>
              <w:jc w:val="center"/>
            </w:pPr>
            <w:r w:rsidRPr="00957BC1">
              <w:t>868630.95</w:t>
            </w:r>
          </w:p>
        </w:tc>
        <w:tc>
          <w:tcPr>
            <w:tcW w:w="1983" w:type="dxa"/>
            <w:vAlign w:val="bottom"/>
          </w:tcPr>
          <w:p w14:paraId="296F7DBC" w14:textId="77777777" w:rsidR="00BC1848" w:rsidRPr="00957BC1" w:rsidRDefault="00BC1848" w:rsidP="00BC1848">
            <w:pPr>
              <w:jc w:val="center"/>
            </w:pPr>
            <w:r w:rsidRPr="00957BC1">
              <w:t>2703081.89</w:t>
            </w:r>
          </w:p>
        </w:tc>
        <w:tc>
          <w:tcPr>
            <w:tcW w:w="1595" w:type="dxa"/>
            <w:vAlign w:val="bottom"/>
          </w:tcPr>
          <w:p w14:paraId="35376BC4" w14:textId="77777777" w:rsidR="00BC1848" w:rsidRPr="00957BC1" w:rsidRDefault="00BC1848" w:rsidP="00BC1848">
            <w:pPr>
              <w:jc w:val="center"/>
            </w:pPr>
            <w:r w:rsidRPr="00957BC1">
              <w:t>0.73</w:t>
            </w:r>
          </w:p>
        </w:tc>
        <w:tc>
          <w:tcPr>
            <w:tcW w:w="2204" w:type="dxa"/>
            <w:vAlign w:val="bottom"/>
          </w:tcPr>
          <w:p w14:paraId="2A2E14B6" w14:textId="77777777" w:rsidR="00BC1848" w:rsidRPr="00957BC1" w:rsidRDefault="00BC1848" w:rsidP="00BC1848">
            <w:pPr>
              <w:jc w:val="center"/>
            </w:pPr>
            <w:r w:rsidRPr="00957BC1">
              <w:t>228° 53' 16''</w:t>
            </w:r>
          </w:p>
        </w:tc>
      </w:tr>
      <w:tr w:rsidR="00BC1848" w:rsidRPr="00957BC1" w14:paraId="0F530853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77BD245F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2E295AD5" w14:textId="77777777" w:rsidR="00BC1848" w:rsidRPr="00957BC1" w:rsidRDefault="00BC1848" w:rsidP="00BC1848">
            <w:pPr>
              <w:jc w:val="center"/>
            </w:pPr>
            <w:r w:rsidRPr="00957BC1">
              <w:t>868630.47</w:t>
            </w:r>
          </w:p>
        </w:tc>
        <w:tc>
          <w:tcPr>
            <w:tcW w:w="1983" w:type="dxa"/>
            <w:vAlign w:val="bottom"/>
          </w:tcPr>
          <w:p w14:paraId="038E5CD9" w14:textId="77777777" w:rsidR="00BC1848" w:rsidRPr="00957BC1" w:rsidRDefault="00BC1848" w:rsidP="00BC1848">
            <w:pPr>
              <w:jc w:val="center"/>
            </w:pPr>
            <w:r w:rsidRPr="00957BC1">
              <w:t>2703081.34</w:t>
            </w:r>
          </w:p>
        </w:tc>
        <w:tc>
          <w:tcPr>
            <w:tcW w:w="1595" w:type="dxa"/>
            <w:vAlign w:val="bottom"/>
          </w:tcPr>
          <w:p w14:paraId="078C9E8B" w14:textId="77777777" w:rsidR="00BC1848" w:rsidRPr="00957BC1" w:rsidRDefault="00BC1848" w:rsidP="00BC1848">
            <w:pPr>
              <w:jc w:val="center"/>
            </w:pPr>
            <w:r w:rsidRPr="00957BC1">
              <w:t>9.19</w:t>
            </w:r>
          </w:p>
        </w:tc>
        <w:tc>
          <w:tcPr>
            <w:tcW w:w="2204" w:type="dxa"/>
            <w:vAlign w:val="bottom"/>
          </w:tcPr>
          <w:p w14:paraId="38AAE654" w14:textId="77777777" w:rsidR="00BC1848" w:rsidRPr="00957BC1" w:rsidRDefault="00BC1848" w:rsidP="00BC1848">
            <w:pPr>
              <w:jc w:val="center"/>
            </w:pPr>
            <w:r w:rsidRPr="00957BC1">
              <w:t>216° 59' 41''</w:t>
            </w:r>
          </w:p>
        </w:tc>
      </w:tr>
      <w:tr w:rsidR="00BC1848" w:rsidRPr="00957BC1" w14:paraId="2985AE1F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7F730987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7B4174C7" w14:textId="77777777" w:rsidR="00BC1848" w:rsidRPr="00957BC1" w:rsidRDefault="00BC1848" w:rsidP="00BC1848">
            <w:pPr>
              <w:jc w:val="center"/>
            </w:pPr>
            <w:r w:rsidRPr="00957BC1">
              <w:t>868623.13</w:t>
            </w:r>
          </w:p>
        </w:tc>
        <w:tc>
          <w:tcPr>
            <w:tcW w:w="1983" w:type="dxa"/>
            <w:vAlign w:val="bottom"/>
          </w:tcPr>
          <w:p w14:paraId="1929F67F" w14:textId="77777777" w:rsidR="00BC1848" w:rsidRPr="00957BC1" w:rsidRDefault="00BC1848" w:rsidP="00BC1848">
            <w:pPr>
              <w:jc w:val="center"/>
            </w:pPr>
            <w:r w:rsidRPr="00957BC1">
              <w:t>2703075.81</w:t>
            </w:r>
          </w:p>
        </w:tc>
        <w:tc>
          <w:tcPr>
            <w:tcW w:w="1595" w:type="dxa"/>
            <w:vAlign w:val="bottom"/>
          </w:tcPr>
          <w:p w14:paraId="79E237E1" w14:textId="77777777" w:rsidR="00BC1848" w:rsidRPr="00957BC1" w:rsidRDefault="00BC1848" w:rsidP="00BC1848">
            <w:pPr>
              <w:jc w:val="center"/>
            </w:pPr>
            <w:r w:rsidRPr="00957BC1">
              <w:t>1.11</w:t>
            </w:r>
          </w:p>
        </w:tc>
        <w:tc>
          <w:tcPr>
            <w:tcW w:w="2204" w:type="dxa"/>
            <w:vAlign w:val="bottom"/>
          </w:tcPr>
          <w:p w14:paraId="7686B975" w14:textId="77777777" w:rsidR="00BC1848" w:rsidRPr="00957BC1" w:rsidRDefault="00BC1848" w:rsidP="00BC1848">
            <w:pPr>
              <w:jc w:val="center"/>
            </w:pPr>
            <w:r w:rsidRPr="00957BC1">
              <w:t>287° 17' 33''</w:t>
            </w:r>
          </w:p>
        </w:tc>
      </w:tr>
      <w:tr w:rsidR="00BC1848" w:rsidRPr="00957BC1" w14:paraId="7698C1C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875B567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26BCF79A" w14:textId="77777777" w:rsidR="00BC1848" w:rsidRPr="00957BC1" w:rsidRDefault="00BC1848" w:rsidP="00BC1848">
            <w:pPr>
              <w:jc w:val="center"/>
            </w:pPr>
            <w:r w:rsidRPr="00957BC1">
              <w:t>868623.46</w:t>
            </w:r>
          </w:p>
        </w:tc>
        <w:tc>
          <w:tcPr>
            <w:tcW w:w="1983" w:type="dxa"/>
            <w:vAlign w:val="bottom"/>
          </w:tcPr>
          <w:p w14:paraId="3A7397DA" w14:textId="77777777" w:rsidR="00BC1848" w:rsidRPr="00957BC1" w:rsidRDefault="00BC1848" w:rsidP="00BC1848">
            <w:pPr>
              <w:jc w:val="center"/>
            </w:pPr>
            <w:r w:rsidRPr="00957BC1">
              <w:t>2703074.75</w:t>
            </w:r>
          </w:p>
        </w:tc>
        <w:tc>
          <w:tcPr>
            <w:tcW w:w="1595" w:type="dxa"/>
            <w:vAlign w:val="bottom"/>
          </w:tcPr>
          <w:p w14:paraId="7F9555EA" w14:textId="77777777" w:rsidR="00BC1848" w:rsidRPr="00957BC1" w:rsidRDefault="00BC1848" w:rsidP="00BC1848">
            <w:pPr>
              <w:jc w:val="center"/>
            </w:pPr>
            <w:r w:rsidRPr="00957BC1">
              <w:t>6.27</w:t>
            </w:r>
          </w:p>
        </w:tc>
        <w:tc>
          <w:tcPr>
            <w:tcW w:w="2204" w:type="dxa"/>
            <w:vAlign w:val="bottom"/>
          </w:tcPr>
          <w:p w14:paraId="1F0DFC67" w14:textId="77777777" w:rsidR="00BC1848" w:rsidRPr="00957BC1" w:rsidRDefault="00BC1848" w:rsidP="00BC1848">
            <w:pPr>
              <w:jc w:val="center"/>
            </w:pPr>
            <w:r w:rsidRPr="00957BC1">
              <w:t>191° 46' 33''</w:t>
            </w:r>
          </w:p>
        </w:tc>
      </w:tr>
      <w:tr w:rsidR="00BC1848" w:rsidRPr="00957BC1" w14:paraId="5D7E024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4EB846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30002C46" w14:textId="77777777" w:rsidR="00BC1848" w:rsidRPr="00957BC1" w:rsidRDefault="00BC1848" w:rsidP="00BC1848">
            <w:pPr>
              <w:jc w:val="center"/>
            </w:pPr>
            <w:r w:rsidRPr="00957BC1">
              <w:t>868617.32</w:t>
            </w:r>
          </w:p>
        </w:tc>
        <w:tc>
          <w:tcPr>
            <w:tcW w:w="1983" w:type="dxa"/>
            <w:vAlign w:val="bottom"/>
          </w:tcPr>
          <w:p w14:paraId="11AF40EA" w14:textId="77777777" w:rsidR="00BC1848" w:rsidRPr="00957BC1" w:rsidRDefault="00BC1848" w:rsidP="00BC1848">
            <w:pPr>
              <w:jc w:val="center"/>
            </w:pPr>
            <w:r w:rsidRPr="00957BC1">
              <w:t>2703073.47</w:t>
            </w:r>
          </w:p>
        </w:tc>
        <w:tc>
          <w:tcPr>
            <w:tcW w:w="1595" w:type="dxa"/>
            <w:vAlign w:val="bottom"/>
          </w:tcPr>
          <w:p w14:paraId="0B5A0F6D" w14:textId="77777777" w:rsidR="00BC1848" w:rsidRPr="00957BC1" w:rsidRDefault="00BC1848" w:rsidP="00BC1848">
            <w:pPr>
              <w:jc w:val="center"/>
            </w:pPr>
            <w:r w:rsidRPr="00957BC1">
              <w:t>6.97</w:t>
            </w:r>
          </w:p>
        </w:tc>
        <w:tc>
          <w:tcPr>
            <w:tcW w:w="2204" w:type="dxa"/>
            <w:vAlign w:val="bottom"/>
          </w:tcPr>
          <w:p w14:paraId="190E87D7" w14:textId="77777777" w:rsidR="00BC1848" w:rsidRPr="00957BC1" w:rsidRDefault="00BC1848" w:rsidP="00BC1848">
            <w:pPr>
              <w:jc w:val="center"/>
            </w:pPr>
            <w:r w:rsidRPr="00957BC1">
              <w:t>180° 14' 48''</w:t>
            </w:r>
          </w:p>
        </w:tc>
      </w:tr>
      <w:tr w:rsidR="00BC1848" w:rsidRPr="00957BC1" w14:paraId="7D8744E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629EFA0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51DAAFCE" w14:textId="77777777" w:rsidR="00BC1848" w:rsidRPr="00957BC1" w:rsidRDefault="00BC1848" w:rsidP="00BC1848">
            <w:pPr>
              <w:jc w:val="center"/>
            </w:pPr>
            <w:r w:rsidRPr="00957BC1">
              <w:t>868610.35</w:t>
            </w:r>
          </w:p>
        </w:tc>
        <w:tc>
          <w:tcPr>
            <w:tcW w:w="1983" w:type="dxa"/>
            <w:vAlign w:val="bottom"/>
          </w:tcPr>
          <w:p w14:paraId="4D975424" w14:textId="77777777" w:rsidR="00BC1848" w:rsidRPr="00957BC1" w:rsidRDefault="00BC1848" w:rsidP="00BC1848">
            <w:pPr>
              <w:jc w:val="center"/>
            </w:pPr>
            <w:r w:rsidRPr="00957BC1">
              <w:t>2703073.44</w:t>
            </w:r>
          </w:p>
        </w:tc>
        <w:tc>
          <w:tcPr>
            <w:tcW w:w="1595" w:type="dxa"/>
            <w:vAlign w:val="bottom"/>
          </w:tcPr>
          <w:p w14:paraId="4183CEE8" w14:textId="77777777" w:rsidR="00BC1848" w:rsidRPr="00957BC1" w:rsidRDefault="00BC1848" w:rsidP="00BC1848">
            <w:pPr>
              <w:jc w:val="center"/>
            </w:pPr>
            <w:r w:rsidRPr="00957BC1">
              <w:t>7.35</w:t>
            </w:r>
          </w:p>
        </w:tc>
        <w:tc>
          <w:tcPr>
            <w:tcW w:w="2204" w:type="dxa"/>
            <w:vAlign w:val="bottom"/>
          </w:tcPr>
          <w:p w14:paraId="78A56E59" w14:textId="77777777" w:rsidR="00BC1848" w:rsidRPr="00957BC1" w:rsidRDefault="00BC1848" w:rsidP="00BC1848">
            <w:pPr>
              <w:jc w:val="center"/>
            </w:pPr>
            <w:r w:rsidRPr="00957BC1">
              <w:t>171° 23' 46''</w:t>
            </w:r>
          </w:p>
        </w:tc>
      </w:tr>
      <w:tr w:rsidR="00BC1848" w:rsidRPr="00957BC1" w14:paraId="10285C2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96AC2B5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1FBC788A" w14:textId="77777777" w:rsidR="00BC1848" w:rsidRPr="00957BC1" w:rsidRDefault="00BC1848" w:rsidP="00BC1848">
            <w:pPr>
              <w:jc w:val="center"/>
            </w:pPr>
            <w:r w:rsidRPr="00957BC1">
              <w:t>868603.08</w:t>
            </w:r>
          </w:p>
        </w:tc>
        <w:tc>
          <w:tcPr>
            <w:tcW w:w="1983" w:type="dxa"/>
            <w:vAlign w:val="bottom"/>
          </w:tcPr>
          <w:p w14:paraId="1C69175C" w14:textId="77777777" w:rsidR="00BC1848" w:rsidRPr="00957BC1" w:rsidRDefault="00BC1848" w:rsidP="00BC1848">
            <w:pPr>
              <w:jc w:val="center"/>
            </w:pPr>
            <w:r w:rsidRPr="00957BC1">
              <w:t>2703074.54</w:t>
            </w:r>
          </w:p>
        </w:tc>
        <w:tc>
          <w:tcPr>
            <w:tcW w:w="1595" w:type="dxa"/>
            <w:vAlign w:val="bottom"/>
          </w:tcPr>
          <w:p w14:paraId="06B1D401" w14:textId="77777777" w:rsidR="00BC1848" w:rsidRPr="00957BC1" w:rsidRDefault="00BC1848" w:rsidP="00BC1848">
            <w:pPr>
              <w:jc w:val="center"/>
            </w:pPr>
            <w:r w:rsidRPr="00957BC1">
              <w:t>11.52</w:t>
            </w:r>
          </w:p>
        </w:tc>
        <w:tc>
          <w:tcPr>
            <w:tcW w:w="2204" w:type="dxa"/>
            <w:vAlign w:val="bottom"/>
          </w:tcPr>
          <w:p w14:paraId="6F1EEAF3" w14:textId="77777777" w:rsidR="00BC1848" w:rsidRPr="00957BC1" w:rsidRDefault="00BC1848" w:rsidP="00BC1848">
            <w:pPr>
              <w:jc w:val="center"/>
            </w:pPr>
            <w:r w:rsidRPr="00957BC1">
              <w:t>206° 39' 14''</w:t>
            </w:r>
          </w:p>
        </w:tc>
      </w:tr>
      <w:tr w:rsidR="00BC1848" w:rsidRPr="00957BC1" w14:paraId="708B317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763D89F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4C7A3C27" w14:textId="77777777" w:rsidR="00BC1848" w:rsidRPr="00957BC1" w:rsidRDefault="00BC1848" w:rsidP="00BC1848">
            <w:pPr>
              <w:jc w:val="center"/>
            </w:pPr>
            <w:r w:rsidRPr="00957BC1">
              <w:t>868592.78</w:t>
            </w:r>
          </w:p>
        </w:tc>
        <w:tc>
          <w:tcPr>
            <w:tcW w:w="1983" w:type="dxa"/>
            <w:vAlign w:val="bottom"/>
          </w:tcPr>
          <w:p w14:paraId="08628FB2" w14:textId="77777777" w:rsidR="00BC1848" w:rsidRPr="00957BC1" w:rsidRDefault="00BC1848" w:rsidP="00BC1848">
            <w:pPr>
              <w:jc w:val="center"/>
            </w:pPr>
            <w:r w:rsidRPr="00957BC1">
              <w:t>2703069.37</w:t>
            </w:r>
          </w:p>
        </w:tc>
        <w:tc>
          <w:tcPr>
            <w:tcW w:w="1595" w:type="dxa"/>
            <w:vAlign w:val="bottom"/>
          </w:tcPr>
          <w:p w14:paraId="482F45E1" w14:textId="77777777" w:rsidR="00BC1848" w:rsidRPr="00957BC1" w:rsidRDefault="00BC1848" w:rsidP="00BC1848">
            <w:pPr>
              <w:jc w:val="center"/>
            </w:pPr>
            <w:r w:rsidRPr="00957BC1">
              <w:t>1.08</w:t>
            </w:r>
          </w:p>
        </w:tc>
        <w:tc>
          <w:tcPr>
            <w:tcW w:w="2204" w:type="dxa"/>
            <w:vAlign w:val="bottom"/>
          </w:tcPr>
          <w:p w14:paraId="589894A4" w14:textId="77777777" w:rsidR="00BC1848" w:rsidRPr="00957BC1" w:rsidRDefault="00BC1848" w:rsidP="00BC1848">
            <w:pPr>
              <w:jc w:val="center"/>
            </w:pPr>
            <w:r w:rsidRPr="00957BC1">
              <w:t>125° 09' 59''</w:t>
            </w:r>
          </w:p>
        </w:tc>
      </w:tr>
      <w:tr w:rsidR="00BC1848" w:rsidRPr="00957BC1" w14:paraId="33DE633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6F6876A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5AB5C2DA" w14:textId="77777777" w:rsidR="00BC1848" w:rsidRPr="00957BC1" w:rsidRDefault="00BC1848" w:rsidP="00BC1848">
            <w:pPr>
              <w:jc w:val="center"/>
            </w:pPr>
            <w:r w:rsidRPr="00957BC1">
              <w:t>868592.16</w:t>
            </w:r>
          </w:p>
        </w:tc>
        <w:tc>
          <w:tcPr>
            <w:tcW w:w="1983" w:type="dxa"/>
            <w:vAlign w:val="bottom"/>
          </w:tcPr>
          <w:p w14:paraId="0A00FAC4" w14:textId="77777777" w:rsidR="00BC1848" w:rsidRPr="00957BC1" w:rsidRDefault="00BC1848" w:rsidP="00BC1848">
            <w:pPr>
              <w:jc w:val="center"/>
            </w:pPr>
            <w:r w:rsidRPr="00957BC1">
              <w:t>2703070.25</w:t>
            </w:r>
          </w:p>
        </w:tc>
        <w:tc>
          <w:tcPr>
            <w:tcW w:w="1595" w:type="dxa"/>
            <w:vAlign w:val="bottom"/>
          </w:tcPr>
          <w:p w14:paraId="62A0F550" w14:textId="77777777" w:rsidR="00BC1848" w:rsidRPr="00957BC1" w:rsidRDefault="00BC1848" w:rsidP="00BC1848">
            <w:pPr>
              <w:jc w:val="center"/>
            </w:pPr>
            <w:r w:rsidRPr="00957BC1">
              <w:t>11.63</w:t>
            </w:r>
          </w:p>
        </w:tc>
        <w:tc>
          <w:tcPr>
            <w:tcW w:w="2204" w:type="dxa"/>
            <w:vAlign w:val="bottom"/>
          </w:tcPr>
          <w:p w14:paraId="53EFDC2C" w14:textId="77777777" w:rsidR="00BC1848" w:rsidRPr="00957BC1" w:rsidRDefault="00BC1848" w:rsidP="00BC1848">
            <w:pPr>
              <w:jc w:val="center"/>
            </w:pPr>
            <w:r w:rsidRPr="00957BC1">
              <w:t>213° 29' 56''</w:t>
            </w:r>
          </w:p>
        </w:tc>
      </w:tr>
      <w:tr w:rsidR="00BC1848" w:rsidRPr="00957BC1" w14:paraId="6C86FD2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5913003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5DEBC6AB" w14:textId="77777777" w:rsidR="00BC1848" w:rsidRPr="00957BC1" w:rsidRDefault="00BC1848" w:rsidP="00BC1848">
            <w:pPr>
              <w:jc w:val="center"/>
            </w:pPr>
            <w:r w:rsidRPr="00957BC1">
              <w:t>868582.46</w:t>
            </w:r>
          </w:p>
        </w:tc>
        <w:tc>
          <w:tcPr>
            <w:tcW w:w="1983" w:type="dxa"/>
            <w:vAlign w:val="bottom"/>
          </w:tcPr>
          <w:p w14:paraId="39317765" w14:textId="77777777" w:rsidR="00BC1848" w:rsidRPr="00957BC1" w:rsidRDefault="00BC1848" w:rsidP="00BC1848">
            <w:pPr>
              <w:jc w:val="center"/>
            </w:pPr>
            <w:r w:rsidRPr="00957BC1">
              <w:t>2703063.83</w:t>
            </w:r>
          </w:p>
        </w:tc>
        <w:tc>
          <w:tcPr>
            <w:tcW w:w="1595" w:type="dxa"/>
            <w:vAlign w:val="bottom"/>
          </w:tcPr>
          <w:p w14:paraId="39BE3F66" w14:textId="77777777" w:rsidR="00BC1848" w:rsidRPr="00957BC1" w:rsidRDefault="00BC1848" w:rsidP="00BC1848">
            <w:pPr>
              <w:jc w:val="center"/>
            </w:pPr>
            <w:r w:rsidRPr="00957BC1">
              <w:t>0.59</w:t>
            </w:r>
          </w:p>
        </w:tc>
        <w:tc>
          <w:tcPr>
            <w:tcW w:w="2204" w:type="dxa"/>
            <w:vAlign w:val="bottom"/>
          </w:tcPr>
          <w:p w14:paraId="52930080" w14:textId="77777777" w:rsidR="00BC1848" w:rsidRPr="00957BC1" w:rsidRDefault="00BC1848" w:rsidP="00BC1848">
            <w:pPr>
              <w:jc w:val="center"/>
            </w:pPr>
            <w:r w:rsidRPr="00957BC1">
              <w:t>288° 44' 29''</w:t>
            </w:r>
          </w:p>
        </w:tc>
      </w:tr>
      <w:tr w:rsidR="00BC1848" w:rsidRPr="00957BC1" w14:paraId="088C690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1AB768D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79EFB28C" w14:textId="77777777" w:rsidR="00BC1848" w:rsidRPr="00957BC1" w:rsidRDefault="00BC1848" w:rsidP="00BC1848">
            <w:pPr>
              <w:jc w:val="center"/>
            </w:pPr>
            <w:r w:rsidRPr="00957BC1">
              <w:t>868582.65</w:t>
            </w:r>
          </w:p>
        </w:tc>
        <w:tc>
          <w:tcPr>
            <w:tcW w:w="1983" w:type="dxa"/>
            <w:vAlign w:val="bottom"/>
          </w:tcPr>
          <w:p w14:paraId="7BA18EF4" w14:textId="77777777" w:rsidR="00BC1848" w:rsidRPr="00957BC1" w:rsidRDefault="00BC1848" w:rsidP="00BC1848">
            <w:pPr>
              <w:jc w:val="center"/>
            </w:pPr>
            <w:r w:rsidRPr="00957BC1">
              <w:t>2703063.27</w:t>
            </w:r>
          </w:p>
        </w:tc>
        <w:tc>
          <w:tcPr>
            <w:tcW w:w="1595" w:type="dxa"/>
            <w:vAlign w:val="bottom"/>
          </w:tcPr>
          <w:p w14:paraId="7FF62EA2" w14:textId="77777777" w:rsidR="00BC1848" w:rsidRPr="00957BC1" w:rsidRDefault="00BC1848" w:rsidP="00BC1848">
            <w:pPr>
              <w:jc w:val="center"/>
            </w:pPr>
            <w:r w:rsidRPr="00957BC1">
              <w:t>13.22</w:t>
            </w:r>
          </w:p>
        </w:tc>
        <w:tc>
          <w:tcPr>
            <w:tcW w:w="2204" w:type="dxa"/>
            <w:vAlign w:val="bottom"/>
          </w:tcPr>
          <w:p w14:paraId="2267F0C5" w14:textId="77777777" w:rsidR="00BC1848" w:rsidRPr="00957BC1" w:rsidRDefault="00BC1848" w:rsidP="00BC1848">
            <w:pPr>
              <w:jc w:val="center"/>
            </w:pPr>
            <w:r w:rsidRPr="00957BC1">
              <w:t>327° 15' 34''</w:t>
            </w:r>
          </w:p>
        </w:tc>
      </w:tr>
      <w:tr w:rsidR="00BC1848" w:rsidRPr="00957BC1" w14:paraId="6D993A5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DA69CAC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4BD52583" w14:textId="77777777" w:rsidR="00BC1848" w:rsidRPr="00957BC1" w:rsidRDefault="00BC1848" w:rsidP="00BC1848">
            <w:pPr>
              <w:jc w:val="center"/>
            </w:pPr>
            <w:r w:rsidRPr="00957BC1">
              <w:t>868593.77</w:t>
            </w:r>
          </w:p>
        </w:tc>
        <w:tc>
          <w:tcPr>
            <w:tcW w:w="1983" w:type="dxa"/>
            <w:vAlign w:val="bottom"/>
          </w:tcPr>
          <w:p w14:paraId="4B0CE0D1" w14:textId="77777777" w:rsidR="00BC1848" w:rsidRPr="00957BC1" w:rsidRDefault="00BC1848" w:rsidP="00BC1848">
            <w:pPr>
              <w:jc w:val="center"/>
            </w:pPr>
            <w:r w:rsidRPr="00957BC1">
              <w:t>2703056.12</w:t>
            </w:r>
          </w:p>
        </w:tc>
        <w:tc>
          <w:tcPr>
            <w:tcW w:w="1595" w:type="dxa"/>
            <w:vAlign w:val="bottom"/>
          </w:tcPr>
          <w:p w14:paraId="48197DAE" w14:textId="77777777" w:rsidR="00BC1848" w:rsidRPr="00957BC1" w:rsidRDefault="00BC1848" w:rsidP="00BC1848">
            <w:pPr>
              <w:jc w:val="center"/>
            </w:pPr>
            <w:r w:rsidRPr="00957BC1">
              <w:t>3.08</w:t>
            </w:r>
          </w:p>
        </w:tc>
        <w:tc>
          <w:tcPr>
            <w:tcW w:w="2204" w:type="dxa"/>
            <w:vAlign w:val="bottom"/>
          </w:tcPr>
          <w:p w14:paraId="14F74831" w14:textId="77777777" w:rsidR="00BC1848" w:rsidRPr="00957BC1" w:rsidRDefault="00BC1848" w:rsidP="00BC1848">
            <w:pPr>
              <w:jc w:val="center"/>
            </w:pPr>
            <w:r w:rsidRPr="00957BC1">
              <w:t>357° 34' 59''</w:t>
            </w:r>
          </w:p>
        </w:tc>
      </w:tr>
      <w:tr w:rsidR="00BC1848" w:rsidRPr="00957BC1" w14:paraId="42F7289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A5F304F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20CD1C58" w14:textId="77777777" w:rsidR="00BC1848" w:rsidRPr="00957BC1" w:rsidRDefault="00BC1848" w:rsidP="00BC1848">
            <w:pPr>
              <w:jc w:val="center"/>
            </w:pPr>
            <w:r w:rsidRPr="00957BC1">
              <w:t>868596.85</w:t>
            </w:r>
          </w:p>
        </w:tc>
        <w:tc>
          <w:tcPr>
            <w:tcW w:w="1983" w:type="dxa"/>
            <w:vAlign w:val="bottom"/>
          </w:tcPr>
          <w:p w14:paraId="77C5270B" w14:textId="77777777" w:rsidR="00BC1848" w:rsidRPr="00957BC1" w:rsidRDefault="00BC1848" w:rsidP="00BC1848">
            <w:pPr>
              <w:jc w:val="center"/>
            </w:pPr>
            <w:r w:rsidRPr="00957BC1">
              <w:t>2703055.99</w:t>
            </w:r>
          </w:p>
        </w:tc>
        <w:tc>
          <w:tcPr>
            <w:tcW w:w="1595" w:type="dxa"/>
            <w:vAlign w:val="bottom"/>
          </w:tcPr>
          <w:p w14:paraId="6177D159" w14:textId="77777777" w:rsidR="00BC1848" w:rsidRPr="00957BC1" w:rsidRDefault="00BC1848" w:rsidP="00BC1848">
            <w:pPr>
              <w:jc w:val="center"/>
            </w:pPr>
            <w:r w:rsidRPr="00957BC1">
              <w:t>9.8</w:t>
            </w:r>
          </w:p>
        </w:tc>
        <w:tc>
          <w:tcPr>
            <w:tcW w:w="2204" w:type="dxa"/>
            <w:vAlign w:val="bottom"/>
          </w:tcPr>
          <w:p w14:paraId="4CA72304" w14:textId="77777777" w:rsidR="00BC1848" w:rsidRPr="00957BC1" w:rsidRDefault="00BC1848" w:rsidP="00BC1848">
            <w:pPr>
              <w:jc w:val="center"/>
            </w:pPr>
            <w:r w:rsidRPr="00957BC1">
              <w:t>33° 48' 13''</w:t>
            </w:r>
          </w:p>
        </w:tc>
      </w:tr>
      <w:tr w:rsidR="00BC1848" w:rsidRPr="00957BC1" w14:paraId="3824A23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EDC33E5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00BF9D48" w14:textId="77777777" w:rsidR="00BC1848" w:rsidRPr="00957BC1" w:rsidRDefault="00BC1848" w:rsidP="00BC1848">
            <w:pPr>
              <w:jc w:val="center"/>
            </w:pPr>
            <w:r w:rsidRPr="00957BC1">
              <w:t>868604.99</w:t>
            </w:r>
          </w:p>
        </w:tc>
        <w:tc>
          <w:tcPr>
            <w:tcW w:w="1983" w:type="dxa"/>
            <w:vAlign w:val="bottom"/>
          </w:tcPr>
          <w:p w14:paraId="52017267" w14:textId="77777777" w:rsidR="00BC1848" w:rsidRPr="00957BC1" w:rsidRDefault="00BC1848" w:rsidP="00BC1848">
            <w:pPr>
              <w:jc w:val="center"/>
            </w:pPr>
            <w:r w:rsidRPr="00957BC1">
              <w:t>2703061.44</w:t>
            </w:r>
          </w:p>
        </w:tc>
        <w:tc>
          <w:tcPr>
            <w:tcW w:w="1595" w:type="dxa"/>
            <w:vAlign w:val="bottom"/>
          </w:tcPr>
          <w:p w14:paraId="1C8EA972" w14:textId="77777777" w:rsidR="00BC1848" w:rsidRPr="00957BC1" w:rsidRDefault="00BC1848" w:rsidP="00BC1848">
            <w:pPr>
              <w:jc w:val="center"/>
            </w:pPr>
            <w:r w:rsidRPr="00957BC1">
              <w:t>3.29</w:t>
            </w:r>
          </w:p>
        </w:tc>
        <w:tc>
          <w:tcPr>
            <w:tcW w:w="2204" w:type="dxa"/>
            <w:vAlign w:val="bottom"/>
          </w:tcPr>
          <w:p w14:paraId="2807390E" w14:textId="77777777" w:rsidR="00BC1848" w:rsidRPr="00957BC1" w:rsidRDefault="00BC1848" w:rsidP="00BC1848">
            <w:pPr>
              <w:jc w:val="center"/>
            </w:pPr>
            <w:r w:rsidRPr="00957BC1">
              <w:t>296° 19' 53''</w:t>
            </w:r>
          </w:p>
        </w:tc>
      </w:tr>
      <w:tr w:rsidR="00BC1848" w:rsidRPr="00957BC1" w14:paraId="031C42D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0708A98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2881EF44" w14:textId="77777777" w:rsidR="00BC1848" w:rsidRPr="00957BC1" w:rsidRDefault="00BC1848" w:rsidP="00BC1848">
            <w:pPr>
              <w:jc w:val="center"/>
            </w:pPr>
            <w:r w:rsidRPr="00957BC1">
              <w:t>868606.45</w:t>
            </w:r>
          </w:p>
        </w:tc>
        <w:tc>
          <w:tcPr>
            <w:tcW w:w="1983" w:type="dxa"/>
            <w:vAlign w:val="bottom"/>
          </w:tcPr>
          <w:p w14:paraId="1BC4DBE5" w14:textId="77777777" w:rsidR="00BC1848" w:rsidRPr="00957BC1" w:rsidRDefault="00BC1848" w:rsidP="00BC1848">
            <w:pPr>
              <w:jc w:val="center"/>
            </w:pPr>
            <w:r w:rsidRPr="00957BC1">
              <w:t>2703058.49</w:t>
            </w:r>
          </w:p>
        </w:tc>
        <w:tc>
          <w:tcPr>
            <w:tcW w:w="1595" w:type="dxa"/>
            <w:vAlign w:val="bottom"/>
          </w:tcPr>
          <w:p w14:paraId="6A34B203" w14:textId="77777777" w:rsidR="00BC1848" w:rsidRPr="00957BC1" w:rsidRDefault="00BC1848" w:rsidP="00BC1848">
            <w:pPr>
              <w:jc w:val="center"/>
            </w:pPr>
            <w:r w:rsidRPr="00957BC1">
              <w:t>3.85</w:t>
            </w:r>
          </w:p>
        </w:tc>
        <w:tc>
          <w:tcPr>
            <w:tcW w:w="2204" w:type="dxa"/>
            <w:vAlign w:val="bottom"/>
          </w:tcPr>
          <w:p w14:paraId="029E046C" w14:textId="77777777" w:rsidR="00BC1848" w:rsidRPr="00957BC1" w:rsidRDefault="00BC1848" w:rsidP="00BC1848">
            <w:pPr>
              <w:jc w:val="center"/>
            </w:pPr>
            <w:r w:rsidRPr="00957BC1">
              <w:t>294° 14' 04''</w:t>
            </w:r>
          </w:p>
        </w:tc>
      </w:tr>
      <w:tr w:rsidR="00BC1848" w:rsidRPr="00957BC1" w14:paraId="3944B11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3D980F" w14:textId="77777777" w:rsidR="00BC1848" w:rsidRPr="00957BC1" w:rsidRDefault="00BC1848" w:rsidP="00BC1848">
            <w:pPr>
              <w:jc w:val="center"/>
            </w:pPr>
            <w:r w:rsidRPr="00957BC1">
              <w:t>20</w:t>
            </w:r>
          </w:p>
        </w:tc>
        <w:tc>
          <w:tcPr>
            <w:tcW w:w="2149" w:type="dxa"/>
            <w:vAlign w:val="bottom"/>
          </w:tcPr>
          <w:p w14:paraId="4BFF79BF" w14:textId="77777777" w:rsidR="00BC1848" w:rsidRPr="00957BC1" w:rsidRDefault="00BC1848" w:rsidP="00BC1848">
            <w:pPr>
              <w:jc w:val="center"/>
            </w:pPr>
            <w:r w:rsidRPr="00957BC1">
              <w:t>868608.03</w:t>
            </w:r>
          </w:p>
        </w:tc>
        <w:tc>
          <w:tcPr>
            <w:tcW w:w="1983" w:type="dxa"/>
            <w:vAlign w:val="bottom"/>
          </w:tcPr>
          <w:p w14:paraId="22EE61CA" w14:textId="77777777" w:rsidR="00BC1848" w:rsidRPr="00957BC1" w:rsidRDefault="00BC1848" w:rsidP="00BC1848">
            <w:pPr>
              <w:jc w:val="center"/>
            </w:pPr>
            <w:r w:rsidRPr="00957BC1">
              <w:t>2703054.98</w:t>
            </w:r>
          </w:p>
        </w:tc>
        <w:tc>
          <w:tcPr>
            <w:tcW w:w="1595" w:type="dxa"/>
            <w:vAlign w:val="bottom"/>
          </w:tcPr>
          <w:p w14:paraId="2E2A4E36" w14:textId="77777777" w:rsidR="00BC1848" w:rsidRPr="00957BC1" w:rsidRDefault="00BC1848" w:rsidP="00BC1848">
            <w:pPr>
              <w:jc w:val="center"/>
            </w:pPr>
            <w:r w:rsidRPr="00957BC1">
              <w:t>6.47</w:t>
            </w:r>
          </w:p>
        </w:tc>
        <w:tc>
          <w:tcPr>
            <w:tcW w:w="2204" w:type="dxa"/>
            <w:vAlign w:val="bottom"/>
          </w:tcPr>
          <w:p w14:paraId="28074091" w14:textId="77777777" w:rsidR="00BC1848" w:rsidRPr="00957BC1" w:rsidRDefault="00BC1848" w:rsidP="00BC1848">
            <w:pPr>
              <w:jc w:val="center"/>
            </w:pPr>
            <w:r w:rsidRPr="00957BC1">
              <w:t>300° 15' 00''</w:t>
            </w:r>
          </w:p>
        </w:tc>
      </w:tr>
      <w:tr w:rsidR="00BC1848" w:rsidRPr="00957BC1" w14:paraId="619BE73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B49FACC" w14:textId="77777777" w:rsidR="00BC1848" w:rsidRPr="00957BC1" w:rsidRDefault="00BC1848" w:rsidP="00BC1848">
            <w:pPr>
              <w:jc w:val="center"/>
            </w:pPr>
            <w:r w:rsidRPr="00957BC1">
              <w:t>21</w:t>
            </w:r>
          </w:p>
        </w:tc>
        <w:tc>
          <w:tcPr>
            <w:tcW w:w="2149" w:type="dxa"/>
            <w:vAlign w:val="bottom"/>
          </w:tcPr>
          <w:p w14:paraId="0027363C" w14:textId="77777777" w:rsidR="00BC1848" w:rsidRPr="00957BC1" w:rsidRDefault="00BC1848" w:rsidP="00BC1848">
            <w:pPr>
              <w:jc w:val="center"/>
            </w:pPr>
            <w:r w:rsidRPr="00957BC1">
              <w:t>868611.29</w:t>
            </w:r>
          </w:p>
        </w:tc>
        <w:tc>
          <w:tcPr>
            <w:tcW w:w="1983" w:type="dxa"/>
            <w:vAlign w:val="bottom"/>
          </w:tcPr>
          <w:p w14:paraId="7B585244" w14:textId="77777777" w:rsidR="00BC1848" w:rsidRPr="00957BC1" w:rsidRDefault="00BC1848" w:rsidP="00BC1848">
            <w:pPr>
              <w:jc w:val="center"/>
            </w:pPr>
            <w:r w:rsidRPr="00957BC1">
              <w:t>2703049.39</w:t>
            </w:r>
          </w:p>
        </w:tc>
        <w:tc>
          <w:tcPr>
            <w:tcW w:w="1595" w:type="dxa"/>
            <w:vAlign w:val="bottom"/>
          </w:tcPr>
          <w:p w14:paraId="0658FCEF" w14:textId="77777777" w:rsidR="00BC1848" w:rsidRPr="00957BC1" w:rsidRDefault="00BC1848" w:rsidP="00BC1848">
            <w:pPr>
              <w:jc w:val="center"/>
            </w:pPr>
            <w:r w:rsidRPr="00957BC1">
              <w:t>0.93</w:t>
            </w:r>
          </w:p>
        </w:tc>
        <w:tc>
          <w:tcPr>
            <w:tcW w:w="2204" w:type="dxa"/>
            <w:vAlign w:val="bottom"/>
          </w:tcPr>
          <w:p w14:paraId="1EEC12DA" w14:textId="77777777" w:rsidR="00BC1848" w:rsidRPr="00957BC1" w:rsidRDefault="00BC1848" w:rsidP="00BC1848">
            <w:pPr>
              <w:jc w:val="center"/>
            </w:pPr>
            <w:r w:rsidRPr="00957BC1">
              <w:t>32° 39' 39''</w:t>
            </w:r>
          </w:p>
        </w:tc>
      </w:tr>
      <w:tr w:rsidR="00BC1848" w:rsidRPr="00957BC1" w14:paraId="2FEA3E1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503429D" w14:textId="77777777" w:rsidR="00BC1848" w:rsidRPr="00957BC1" w:rsidRDefault="00BC1848" w:rsidP="00BC1848">
            <w:pPr>
              <w:jc w:val="center"/>
            </w:pPr>
            <w:r w:rsidRPr="00957BC1">
              <w:t>22</w:t>
            </w:r>
          </w:p>
        </w:tc>
        <w:tc>
          <w:tcPr>
            <w:tcW w:w="2149" w:type="dxa"/>
            <w:vAlign w:val="bottom"/>
          </w:tcPr>
          <w:p w14:paraId="591F5BFF" w14:textId="77777777" w:rsidR="00BC1848" w:rsidRPr="00957BC1" w:rsidRDefault="00BC1848" w:rsidP="00BC1848">
            <w:pPr>
              <w:jc w:val="center"/>
            </w:pPr>
            <w:r w:rsidRPr="00957BC1">
              <w:t>868612.07</w:t>
            </w:r>
          </w:p>
        </w:tc>
        <w:tc>
          <w:tcPr>
            <w:tcW w:w="1983" w:type="dxa"/>
            <w:vAlign w:val="bottom"/>
          </w:tcPr>
          <w:p w14:paraId="2319331C" w14:textId="77777777" w:rsidR="00BC1848" w:rsidRPr="00957BC1" w:rsidRDefault="00BC1848" w:rsidP="00BC1848">
            <w:pPr>
              <w:jc w:val="center"/>
            </w:pPr>
            <w:r w:rsidRPr="00957BC1">
              <w:t>2703049.89</w:t>
            </w:r>
          </w:p>
        </w:tc>
        <w:tc>
          <w:tcPr>
            <w:tcW w:w="1595" w:type="dxa"/>
            <w:vAlign w:val="bottom"/>
          </w:tcPr>
          <w:p w14:paraId="18CA7B1D" w14:textId="77777777" w:rsidR="00BC1848" w:rsidRPr="00957BC1" w:rsidRDefault="00BC1848" w:rsidP="00BC1848">
            <w:pPr>
              <w:jc w:val="center"/>
            </w:pPr>
            <w:r w:rsidRPr="00957BC1">
              <w:t>14.01</w:t>
            </w:r>
          </w:p>
        </w:tc>
        <w:tc>
          <w:tcPr>
            <w:tcW w:w="2204" w:type="dxa"/>
            <w:vAlign w:val="bottom"/>
          </w:tcPr>
          <w:p w14:paraId="2AE1B505" w14:textId="77777777" w:rsidR="00BC1848" w:rsidRPr="00957BC1" w:rsidRDefault="00BC1848" w:rsidP="00BC1848">
            <w:pPr>
              <w:jc w:val="center"/>
            </w:pPr>
            <w:r w:rsidRPr="00957BC1">
              <w:t>30° 03' 33''</w:t>
            </w:r>
          </w:p>
        </w:tc>
      </w:tr>
      <w:tr w:rsidR="00BC1848" w:rsidRPr="00957BC1" w14:paraId="0EC467C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85D81FA" w14:textId="77777777" w:rsidR="00BC1848" w:rsidRPr="00957BC1" w:rsidRDefault="00BC1848" w:rsidP="00BC1848">
            <w:pPr>
              <w:jc w:val="center"/>
            </w:pPr>
            <w:r w:rsidRPr="00957BC1">
              <w:t>23</w:t>
            </w:r>
          </w:p>
        </w:tc>
        <w:tc>
          <w:tcPr>
            <w:tcW w:w="2149" w:type="dxa"/>
            <w:vAlign w:val="bottom"/>
          </w:tcPr>
          <w:p w14:paraId="46502A70" w14:textId="77777777" w:rsidR="00BC1848" w:rsidRPr="00957BC1" w:rsidRDefault="00BC1848" w:rsidP="00BC1848">
            <w:pPr>
              <w:jc w:val="center"/>
            </w:pPr>
            <w:r w:rsidRPr="00957BC1">
              <w:t>868624.2</w:t>
            </w:r>
          </w:p>
        </w:tc>
        <w:tc>
          <w:tcPr>
            <w:tcW w:w="1983" w:type="dxa"/>
            <w:vAlign w:val="bottom"/>
          </w:tcPr>
          <w:p w14:paraId="0C78E3A1" w14:textId="77777777" w:rsidR="00BC1848" w:rsidRPr="00957BC1" w:rsidRDefault="00BC1848" w:rsidP="00BC1848">
            <w:pPr>
              <w:jc w:val="center"/>
            </w:pPr>
            <w:r w:rsidRPr="00957BC1">
              <w:t>2703056.91</w:t>
            </w:r>
          </w:p>
        </w:tc>
        <w:tc>
          <w:tcPr>
            <w:tcW w:w="1595" w:type="dxa"/>
            <w:vAlign w:val="bottom"/>
          </w:tcPr>
          <w:p w14:paraId="14C16245" w14:textId="77777777" w:rsidR="00BC1848" w:rsidRPr="00957BC1" w:rsidRDefault="00BC1848" w:rsidP="00BC1848">
            <w:pPr>
              <w:jc w:val="center"/>
            </w:pPr>
            <w:r w:rsidRPr="00957BC1">
              <w:t>3.83</w:t>
            </w:r>
          </w:p>
        </w:tc>
        <w:tc>
          <w:tcPr>
            <w:tcW w:w="2204" w:type="dxa"/>
            <w:vAlign w:val="bottom"/>
          </w:tcPr>
          <w:p w14:paraId="59E3AF2E" w14:textId="77777777" w:rsidR="00BC1848" w:rsidRPr="00957BC1" w:rsidRDefault="00BC1848" w:rsidP="00BC1848">
            <w:pPr>
              <w:jc w:val="center"/>
            </w:pPr>
            <w:r w:rsidRPr="00957BC1">
              <w:t>18° 26' 06''</w:t>
            </w:r>
          </w:p>
        </w:tc>
      </w:tr>
      <w:tr w:rsidR="00BC1848" w:rsidRPr="00957BC1" w14:paraId="24957CE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FCF197D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24</w:t>
            </w:r>
          </w:p>
        </w:tc>
        <w:tc>
          <w:tcPr>
            <w:tcW w:w="2149" w:type="dxa"/>
            <w:vAlign w:val="bottom"/>
          </w:tcPr>
          <w:p w14:paraId="6711871B" w14:textId="77777777" w:rsidR="00BC1848" w:rsidRPr="00957BC1" w:rsidRDefault="00BC1848" w:rsidP="00BC1848">
            <w:pPr>
              <w:jc w:val="center"/>
            </w:pPr>
            <w:r w:rsidRPr="00957BC1">
              <w:t>868627.83</w:t>
            </w:r>
          </w:p>
        </w:tc>
        <w:tc>
          <w:tcPr>
            <w:tcW w:w="1983" w:type="dxa"/>
            <w:vAlign w:val="bottom"/>
          </w:tcPr>
          <w:p w14:paraId="26790794" w14:textId="77777777" w:rsidR="00BC1848" w:rsidRPr="00957BC1" w:rsidRDefault="00BC1848" w:rsidP="00BC1848">
            <w:pPr>
              <w:jc w:val="center"/>
            </w:pPr>
            <w:r w:rsidRPr="00957BC1">
              <w:t>2703058.12</w:t>
            </w:r>
          </w:p>
        </w:tc>
        <w:tc>
          <w:tcPr>
            <w:tcW w:w="1595" w:type="dxa"/>
            <w:vAlign w:val="bottom"/>
          </w:tcPr>
          <w:p w14:paraId="0C247A68" w14:textId="77777777" w:rsidR="00BC1848" w:rsidRPr="00957BC1" w:rsidRDefault="00BC1848" w:rsidP="00BC1848">
            <w:pPr>
              <w:jc w:val="center"/>
            </w:pPr>
            <w:r w:rsidRPr="00957BC1">
              <w:t>14.03</w:t>
            </w:r>
          </w:p>
        </w:tc>
        <w:tc>
          <w:tcPr>
            <w:tcW w:w="2204" w:type="dxa"/>
            <w:vAlign w:val="bottom"/>
          </w:tcPr>
          <w:p w14:paraId="6E789FC0" w14:textId="77777777" w:rsidR="00BC1848" w:rsidRPr="00957BC1" w:rsidRDefault="00BC1848" w:rsidP="00BC1848">
            <w:pPr>
              <w:jc w:val="center"/>
            </w:pPr>
            <w:r w:rsidRPr="00957BC1">
              <w:t>21° 21' 15''</w:t>
            </w:r>
          </w:p>
        </w:tc>
      </w:tr>
      <w:tr w:rsidR="00BC1848" w:rsidRPr="00522398" w14:paraId="0D225FCD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5E4FF49" w14:textId="77777777" w:rsidR="00BC1848" w:rsidRPr="00522398" w:rsidRDefault="00BC1848" w:rsidP="00BC1848">
            <w:pPr>
              <w:jc w:val="center"/>
            </w:pPr>
            <w:r>
              <w:rPr>
                <w:b/>
              </w:rPr>
              <w:t>:ЗУ19</w:t>
            </w:r>
          </w:p>
        </w:tc>
      </w:tr>
      <w:tr w:rsidR="00BC1848" w:rsidRPr="00522398" w14:paraId="7671045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AC1EB80" w14:textId="77777777" w:rsidR="00BC1848" w:rsidRPr="00522398" w:rsidRDefault="00BC1848" w:rsidP="00BC1848">
            <w:pPr>
              <w:jc w:val="center"/>
            </w:pPr>
            <w:r w:rsidRPr="00522398">
              <w:t>1</w:t>
            </w:r>
          </w:p>
        </w:tc>
        <w:tc>
          <w:tcPr>
            <w:tcW w:w="2149" w:type="dxa"/>
            <w:vAlign w:val="bottom"/>
          </w:tcPr>
          <w:p w14:paraId="7C7477E5" w14:textId="77777777" w:rsidR="00BC1848" w:rsidRPr="00D11827" w:rsidRDefault="00BC1848" w:rsidP="00BC1848">
            <w:pPr>
              <w:jc w:val="center"/>
            </w:pPr>
            <w:r w:rsidRPr="00D11827">
              <w:t>868653.84</w:t>
            </w:r>
          </w:p>
        </w:tc>
        <w:tc>
          <w:tcPr>
            <w:tcW w:w="1983" w:type="dxa"/>
            <w:vAlign w:val="bottom"/>
          </w:tcPr>
          <w:p w14:paraId="1B2889B3" w14:textId="77777777" w:rsidR="00BC1848" w:rsidRPr="00D11827" w:rsidRDefault="00BC1848" w:rsidP="00BC1848">
            <w:pPr>
              <w:jc w:val="center"/>
            </w:pPr>
            <w:r w:rsidRPr="00D11827">
              <w:t>2703122.78</w:t>
            </w:r>
          </w:p>
        </w:tc>
        <w:tc>
          <w:tcPr>
            <w:tcW w:w="1595" w:type="dxa"/>
            <w:vAlign w:val="bottom"/>
          </w:tcPr>
          <w:p w14:paraId="7D375517" w14:textId="77777777" w:rsidR="00BC1848" w:rsidRPr="00D11827" w:rsidRDefault="00BC1848" w:rsidP="00BC1848">
            <w:pPr>
              <w:jc w:val="center"/>
            </w:pPr>
            <w:r w:rsidRPr="00D11827">
              <w:t>14.79</w:t>
            </w:r>
          </w:p>
        </w:tc>
        <w:tc>
          <w:tcPr>
            <w:tcW w:w="2204" w:type="dxa"/>
            <w:vAlign w:val="bottom"/>
          </w:tcPr>
          <w:p w14:paraId="4EC854FB" w14:textId="77777777" w:rsidR="00BC1848" w:rsidRPr="00D11827" w:rsidRDefault="00BC1848" w:rsidP="00BC1848">
            <w:pPr>
              <w:jc w:val="center"/>
            </w:pPr>
            <w:r w:rsidRPr="00D11827">
              <w:t>106° 05' 40''</w:t>
            </w:r>
          </w:p>
        </w:tc>
      </w:tr>
      <w:tr w:rsidR="00BC1848" w:rsidRPr="00522398" w14:paraId="663D2DB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8BF56D0" w14:textId="77777777" w:rsidR="00BC1848" w:rsidRPr="00522398" w:rsidRDefault="00BC1848" w:rsidP="00BC1848">
            <w:pPr>
              <w:jc w:val="center"/>
            </w:pPr>
            <w:r w:rsidRPr="00522398">
              <w:t>2</w:t>
            </w:r>
          </w:p>
        </w:tc>
        <w:tc>
          <w:tcPr>
            <w:tcW w:w="2149" w:type="dxa"/>
            <w:vAlign w:val="bottom"/>
          </w:tcPr>
          <w:p w14:paraId="0F725D2E" w14:textId="77777777" w:rsidR="00BC1848" w:rsidRPr="00D11827" w:rsidRDefault="00BC1848" w:rsidP="00BC1848">
            <w:pPr>
              <w:jc w:val="center"/>
            </w:pPr>
            <w:r w:rsidRPr="00D11827">
              <w:t>868649.74</w:t>
            </w:r>
          </w:p>
        </w:tc>
        <w:tc>
          <w:tcPr>
            <w:tcW w:w="1983" w:type="dxa"/>
            <w:vAlign w:val="bottom"/>
          </w:tcPr>
          <w:p w14:paraId="316D6B9A" w14:textId="77777777" w:rsidR="00BC1848" w:rsidRPr="00D11827" w:rsidRDefault="00BC1848" w:rsidP="00BC1848">
            <w:pPr>
              <w:jc w:val="center"/>
            </w:pPr>
            <w:r w:rsidRPr="00D11827">
              <w:t>2703136.99</w:t>
            </w:r>
          </w:p>
        </w:tc>
        <w:tc>
          <w:tcPr>
            <w:tcW w:w="1595" w:type="dxa"/>
            <w:vAlign w:val="bottom"/>
          </w:tcPr>
          <w:p w14:paraId="4DC5CE22" w14:textId="77777777" w:rsidR="00BC1848" w:rsidRPr="00D11827" w:rsidRDefault="00BC1848" w:rsidP="00BC1848">
            <w:pPr>
              <w:jc w:val="center"/>
            </w:pPr>
            <w:r w:rsidRPr="00D11827">
              <w:t>8.77</w:t>
            </w:r>
          </w:p>
        </w:tc>
        <w:tc>
          <w:tcPr>
            <w:tcW w:w="2204" w:type="dxa"/>
            <w:vAlign w:val="bottom"/>
          </w:tcPr>
          <w:p w14:paraId="3881CA5D" w14:textId="77777777" w:rsidR="00BC1848" w:rsidRPr="00D11827" w:rsidRDefault="00BC1848" w:rsidP="00BC1848">
            <w:pPr>
              <w:jc w:val="center"/>
            </w:pPr>
            <w:r w:rsidRPr="00D11827">
              <w:t>199° 42' 55''</w:t>
            </w:r>
          </w:p>
        </w:tc>
      </w:tr>
      <w:tr w:rsidR="00BC1848" w:rsidRPr="00522398" w14:paraId="7D60DB25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0FE72D" w14:textId="77777777" w:rsidR="00BC1848" w:rsidRPr="00522398" w:rsidRDefault="00BC1848" w:rsidP="00BC1848">
            <w:pPr>
              <w:jc w:val="center"/>
            </w:pPr>
            <w:r w:rsidRPr="00522398">
              <w:t>3</w:t>
            </w:r>
          </w:p>
        </w:tc>
        <w:tc>
          <w:tcPr>
            <w:tcW w:w="2149" w:type="dxa"/>
            <w:vAlign w:val="bottom"/>
          </w:tcPr>
          <w:p w14:paraId="01248271" w14:textId="77777777" w:rsidR="00BC1848" w:rsidRPr="00D11827" w:rsidRDefault="00BC1848" w:rsidP="00BC1848">
            <w:pPr>
              <w:jc w:val="center"/>
            </w:pPr>
            <w:r w:rsidRPr="00D11827">
              <w:t>868641.48</w:t>
            </w:r>
          </w:p>
        </w:tc>
        <w:tc>
          <w:tcPr>
            <w:tcW w:w="1983" w:type="dxa"/>
            <w:vAlign w:val="bottom"/>
          </w:tcPr>
          <w:p w14:paraId="70ACDB66" w14:textId="77777777" w:rsidR="00BC1848" w:rsidRPr="00D11827" w:rsidRDefault="00BC1848" w:rsidP="00BC1848">
            <w:pPr>
              <w:jc w:val="center"/>
            </w:pPr>
            <w:r w:rsidRPr="00D11827">
              <w:t>2703134.03</w:t>
            </w:r>
          </w:p>
        </w:tc>
        <w:tc>
          <w:tcPr>
            <w:tcW w:w="1595" w:type="dxa"/>
            <w:vAlign w:val="bottom"/>
          </w:tcPr>
          <w:p w14:paraId="3269DAA8" w14:textId="77777777" w:rsidR="00BC1848" w:rsidRPr="00D11827" w:rsidRDefault="00BC1848" w:rsidP="00BC1848">
            <w:pPr>
              <w:jc w:val="center"/>
            </w:pPr>
            <w:r w:rsidRPr="00D11827">
              <w:t>18.83</w:t>
            </w:r>
          </w:p>
        </w:tc>
        <w:tc>
          <w:tcPr>
            <w:tcW w:w="2204" w:type="dxa"/>
            <w:vAlign w:val="bottom"/>
          </w:tcPr>
          <w:p w14:paraId="21F63520" w14:textId="77777777" w:rsidR="00BC1848" w:rsidRPr="00D11827" w:rsidRDefault="00BC1848" w:rsidP="00BC1848">
            <w:pPr>
              <w:jc w:val="center"/>
            </w:pPr>
            <w:r w:rsidRPr="00D11827">
              <w:t>113° 34' 13''</w:t>
            </w:r>
          </w:p>
        </w:tc>
      </w:tr>
      <w:tr w:rsidR="00BC1848" w:rsidRPr="00522398" w14:paraId="22C0B9E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C4286F" w14:textId="77777777" w:rsidR="00BC1848" w:rsidRPr="00522398" w:rsidRDefault="00BC1848" w:rsidP="00BC1848">
            <w:pPr>
              <w:jc w:val="center"/>
            </w:pPr>
            <w:r w:rsidRPr="00522398">
              <w:t>4</w:t>
            </w:r>
          </w:p>
        </w:tc>
        <w:tc>
          <w:tcPr>
            <w:tcW w:w="2149" w:type="dxa"/>
            <w:vAlign w:val="bottom"/>
          </w:tcPr>
          <w:p w14:paraId="0B4FE5E5" w14:textId="77777777" w:rsidR="00BC1848" w:rsidRPr="00D11827" w:rsidRDefault="00BC1848" w:rsidP="00BC1848">
            <w:pPr>
              <w:jc w:val="center"/>
            </w:pPr>
            <w:r w:rsidRPr="00D11827">
              <w:t>868633.95</w:t>
            </w:r>
          </w:p>
        </w:tc>
        <w:tc>
          <w:tcPr>
            <w:tcW w:w="1983" w:type="dxa"/>
            <w:vAlign w:val="bottom"/>
          </w:tcPr>
          <w:p w14:paraId="1333452E" w14:textId="77777777" w:rsidR="00BC1848" w:rsidRPr="00D11827" w:rsidRDefault="00BC1848" w:rsidP="00BC1848">
            <w:pPr>
              <w:jc w:val="center"/>
            </w:pPr>
            <w:r w:rsidRPr="00D11827">
              <w:t>2703151.29</w:t>
            </w:r>
          </w:p>
        </w:tc>
        <w:tc>
          <w:tcPr>
            <w:tcW w:w="1595" w:type="dxa"/>
            <w:vAlign w:val="bottom"/>
          </w:tcPr>
          <w:p w14:paraId="30F1B806" w14:textId="77777777" w:rsidR="00BC1848" w:rsidRPr="00D11827" w:rsidRDefault="00BC1848" w:rsidP="00BC1848">
            <w:pPr>
              <w:jc w:val="center"/>
            </w:pPr>
            <w:r w:rsidRPr="00D11827">
              <w:t>13.67</w:t>
            </w:r>
          </w:p>
        </w:tc>
        <w:tc>
          <w:tcPr>
            <w:tcW w:w="2204" w:type="dxa"/>
            <w:vAlign w:val="bottom"/>
          </w:tcPr>
          <w:p w14:paraId="442D8E81" w14:textId="77777777" w:rsidR="00BC1848" w:rsidRPr="00D11827" w:rsidRDefault="00BC1848" w:rsidP="00BC1848">
            <w:pPr>
              <w:jc w:val="center"/>
            </w:pPr>
            <w:r w:rsidRPr="00D11827">
              <w:t>113° 57' 30''</w:t>
            </w:r>
          </w:p>
        </w:tc>
      </w:tr>
      <w:tr w:rsidR="00BC1848" w:rsidRPr="00522398" w14:paraId="1650679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A911AF" w14:textId="77777777" w:rsidR="00BC1848" w:rsidRPr="00522398" w:rsidRDefault="00BC1848" w:rsidP="00BC1848">
            <w:pPr>
              <w:jc w:val="center"/>
              <w:rPr>
                <w:lang w:val="en-US"/>
              </w:rPr>
            </w:pPr>
            <w:r w:rsidRPr="00522398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F1851F3" w14:textId="77777777" w:rsidR="00BC1848" w:rsidRPr="00D11827" w:rsidRDefault="00BC1848" w:rsidP="00BC1848">
            <w:pPr>
              <w:jc w:val="center"/>
            </w:pPr>
            <w:r w:rsidRPr="00D11827">
              <w:t>868628.4</w:t>
            </w:r>
          </w:p>
        </w:tc>
        <w:tc>
          <w:tcPr>
            <w:tcW w:w="1983" w:type="dxa"/>
            <w:vAlign w:val="bottom"/>
          </w:tcPr>
          <w:p w14:paraId="530C95EB" w14:textId="77777777" w:rsidR="00BC1848" w:rsidRPr="00D11827" w:rsidRDefault="00BC1848" w:rsidP="00BC1848">
            <w:pPr>
              <w:jc w:val="center"/>
            </w:pPr>
            <w:r w:rsidRPr="00D11827">
              <w:t>2703163.78</w:t>
            </w:r>
          </w:p>
        </w:tc>
        <w:tc>
          <w:tcPr>
            <w:tcW w:w="1595" w:type="dxa"/>
            <w:vAlign w:val="bottom"/>
          </w:tcPr>
          <w:p w14:paraId="24E02C84" w14:textId="77777777" w:rsidR="00BC1848" w:rsidRPr="00D11827" w:rsidRDefault="00BC1848" w:rsidP="00BC1848">
            <w:pPr>
              <w:jc w:val="center"/>
            </w:pPr>
            <w:r w:rsidRPr="00D11827">
              <w:t>14.72</w:t>
            </w:r>
          </w:p>
        </w:tc>
        <w:tc>
          <w:tcPr>
            <w:tcW w:w="2204" w:type="dxa"/>
            <w:vAlign w:val="bottom"/>
          </w:tcPr>
          <w:p w14:paraId="47189D1E" w14:textId="77777777" w:rsidR="00BC1848" w:rsidRPr="00D11827" w:rsidRDefault="00BC1848" w:rsidP="00BC1848">
            <w:pPr>
              <w:jc w:val="center"/>
            </w:pPr>
            <w:r w:rsidRPr="00D11827">
              <w:t>188° 26' 18''</w:t>
            </w:r>
          </w:p>
        </w:tc>
      </w:tr>
      <w:tr w:rsidR="00BC1848" w:rsidRPr="00522398" w14:paraId="0C9C8FA0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A2973F" w14:textId="77777777" w:rsidR="00BC1848" w:rsidRPr="00522398" w:rsidRDefault="00BC1848" w:rsidP="00BC1848">
            <w:pPr>
              <w:jc w:val="center"/>
              <w:rPr>
                <w:lang w:val="en-US"/>
              </w:rPr>
            </w:pPr>
            <w:r w:rsidRPr="00522398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699116BD" w14:textId="77777777" w:rsidR="00BC1848" w:rsidRPr="00D11827" w:rsidRDefault="00BC1848" w:rsidP="00BC1848">
            <w:pPr>
              <w:jc w:val="center"/>
            </w:pPr>
            <w:r w:rsidRPr="00D11827">
              <w:t>868613.84</w:t>
            </w:r>
          </w:p>
        </w:tc>
        <w:tc>
          <w:tcPr>
            <w:tcW w:w="1983" w:type="dxa"/>
            <w:vAlign w:val="bottom"/>
          </w:tcPr>
          <w:p w14:paraId="7E223C1B" w14:textId="77777777" w:rsidR="00BC1848" w:rsidRPr="00D11827" w:rsidRDefault="00BC1848" w:rsidP="00BC1848">
            <w:pPr>
              <w:jc w:val="center"/>
            </w:pPr>
            <w:r w:rsidRPr="00D11827">
              <w:t>2703161.62</w:t>
            </w:r>
          </w:p>
        </w:tc>
        <w:tc>
          <w:tcPr>
            <w:tcW w:w="1595" w:type="dxa"/>
            <w:vAlign w:val="bottom"/>
          </w:tcPr>
          <w:p w14:paraId="0268C3C9" w14:textId="77777777" w:rsidR="00BC1848" w:rsidRPr="00D11827" w:rsidRDefault="00BC1848" w:rsidP="00BC1848">
            <w:pPr>
              <w:jc w:val="center"/>
            </w:pPr>
            <w:r w:rsidRPr="00D11827">
              <w:t>16.79</w:t>
            </w:r>
          </w:p>
        </w:tc>
        <w:tc>
          <w:tcPr>
            <w:tcW w:w="2204" w:type="dxa"/>
            <w:vAlign w:val="bottom"/>
          </w:tcPr>
          <w:p w14:paraId="082B9FC2" w14:textId="77777777" w:rsidR="00BC1848" w:rsidRPr="00D11827" w:rsidRDefault="00BC1848" w:rsidP="00BC1848">
            <w:pPr>
              <w:jc w:val="center"/>
            </w:pPr>
            <w:r w:rsidRPr="00D11827">
              <w:t>284° 45' 52''</w:t>
            </w:r>
          </w:p>
        </w:tc>
      </w:tr>
      <w:tr w:rsidR="00BC1848" w:rsidRPr="00522398" w14:paraId="715C73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3EB5CB" w14:textId="77777777" w:rsidR="00BC1848" w:rsidRPr="00522398" w:rsidRDefault="00BC1848" w:rsidP="00BC1848">
            <w:pPr>
              <w:jc w:val="center"/>
              <w:rPr>
                <w:lang w:val="en-US"/>
              </w:rPr>
            </w:pPr>
            <w:r w:rsidRPr="00522398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19D12509" w14:textId="77777777" w:rsidR="00BC1848" w:rsidRPr="00D11827" w:rsidRDefault="00BC1848" w:rsidP="00BC1848">
            <w:pPr>
              <w:jc w:val="center"/>
            </w:pPr>
            <w:r w:rsidRPr="00D11827">
              <w:t>868618.12</w:t>
            </w:r>
          </w:p>
        </w:tc>
        <w:tc>
          <w:tcPr>
            <w:tcW w:w="1983" w:type="dxa"/>
            <w:vAlign w:val="bottom"/>
          </w:tcPr>
          <w:p w14:paraId="0786999F" w14:textId="77777777" w:rsidR="00BC1848" w:rsidRPr="00D11827" w:rsidRDefault="00BC1848" w:rsidP="00BC1848">
            <w:pPr>
              <w:jc w:val="center"/>
            </w:pPr>
            <w:r w:rsidRPr="00D11827">
              <w:t>2703145.38</w:t>
            </w:r>
          </w:p>
        </w:tc>
        <w:tc>
          <w:tcPr>
            <w:tcW w:w="1595" w:type="dxa"/>
            <w:vAlign w:val="bottom"/>
          </w:tcPr>
          <w:p w14:paraId="51C029F3" w14:textId="77777777" w:rsidR="00BC1848" w:rsidRPr="00D11827" w:rsidRDefault="00BC1848" w:rsidP="00BC1848">
            <w:pPr>
              <w:jc w:val="center"/>
            </w:pPr>
            <w:r w:rsidRPr="00D11827">
              <w:t>18.76</w:t>
            </w:r>
          </w:p>
        </w:tc>
        <w:tc>
          <w:tcPr>
            <w:tcW w:w="2204" w:type="dxa"/>
            <w:vAlign w:val="bottom"/>
          </w:tcPr>
          <w:p w14:paraId="54162A2A" w14:textId="77777777" w:rsidR="00BC1848" w:rsidRPr="00D11827" w:rsidRDefault="00BC1848" w:rsidP="00BC1848">
            <w:pPr>
              <w:jc w:val="center"/>
            </w:pPr>
            <w:r w:rsidRPr="00D11827">
              <w:t>292° 44' 14''</w:t>
            </w:r>
          </w:p>
        </w:tc>
      </w:tr>
      <w:tr w:rsidR="00BC1848" w:rsidRPr="00522398" w14:paraId="535F17A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2D1C5E7" w14:textId="77777777" w:rsidR="00BC1848" w:rsidRPr="00522398" w:rsidRDefault="00BC1848" w:rsidP="00BC1848">
            <w:pPr>
              <w:jc w:val="center"/>
              <w:rPr>
                <w:lang w:val="en-US"/>
              </w:rPr>
            </w:pPr>
            <w:r w:rsidRPr="00522398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44A1DC1A" w14:textId="77777777" w:rsidR="00BC1848" w:rsidRPr="00D11827" w:rsidRDefault="00BC1848" w:rsidP="00BC1848">
            <w:pPr>
              <w:jc w:val="center"/>
            </w:pPr>
            <w:r w:rsidRPr="00D11827">
              <w:t>868625.37</w:t>
            </w:r>
          </w:p>
        </w:tc>
        <w:tc>
          <w:tcPr>
            <w:tcW w:w="1983" w:type="dxa"/>
            <w:vAlign w:val="bottom"/>
          </w:tcPr>
          <w:p w14:paraId="1085993B" w14:textId="77777777" w:rsidR="00BC1848" w:rsidRPr="00D11827" w:rsidRDefault="00BC1848" w:rsidP="00BC1848">
            <w:pPr>
              <w:jc w:val="center"/>
            </w:pPr>
            <w:r w:rsidRPr="00D11827">
              <w:t>2703128.08</w:t>
            </w:r>
          </w:p>
        </w:tc>
        <w:tc>
          <w:tcPr>
            <w:tcW w:w="1595" w:type="dxa"/>
            <w:vAlign w:val="bottom"/>
          </w:tcPr>
          <w:p w14:paraId="7054375C" w14:textId="77777777" w:rsidR="00BC1848" w:rsidRPr="00D11827" w:rsidRDefault="00BC1848" w:rsidP="00BC1848">
            <w:pPr>
              <w:jc w:val="center"/>
            </w:pPr>
            <w:r w:rsidRPr="00D11827">
              <w:t>15.33</w:t>
            </w:r>
          </w:p>
        </w:tc>
        <w:tc>
          <w:tcPr>
            <w:tcW w:w="2204" w:type="dxa"/>
            <w:vAlign w:val="bottom"/>
          </w:tcPr>
          <w:p w14:paraId="69DCB6D6" w14:textId="77777777" w:rsidR="00BC1848" w:rsidRPr="00D11827" w:rsidRDefault="00BC1848" w:rsidP="00BC1848">
            <w:pPr>
              <w:jc w:val="center"/>
            </w:pPr>
            <w:r w:rsidRPr="00D11827">
              <w:t>292° 30' 59''</w:t>
            </w:r>
          </w:p>
        </w:tc>
      </w:tr>
      <w:tr w:rsidR="00BC1848" w:rsidRPr="00522398" w14:paraId="57CBFB8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21BD27E" w14:textId="77777777" w:rsidR="00BC1848" w:rsidRPr="00522398" w:rsidRDefault="00BC1848" w:rsidP="00BC1848">
            <w:pPr>
              <w:jc w:val="center"/>
              <w:rPr>
                <w:lang w:val="en-US"/>
              </w:rPr>
            </w:pPr>
            <w:r w:rsidRPr="00522398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066D750" w14:textId="77777777" w:rsidR="00BC1848" w:rsidRPr="00D11827" w:rsidRDefault="00BC1848" w:rsidP="00BC1848">
            <w:pPr>
              <w:jc w:val="center"/>
            </w:pPr>
            <w:r w:rsidRPr="00D11827">
              <w:t>868631.24</w:t>
            </w:r>
          </w:p>
        </w:tc>
        <w:tc>
          <w:tcPr>
            <w:tcW w:w="1983" w:type="dxa"/>
            <w:vAlign w:val="bottom"/>
          </w:tcPr>
          <w:p w14:paraId="045EB9A3" w14:textId="77777777" w:rsidR="00BC1848" w:rsidRPr="00D11827" w:rsidRDefault="00BC1848" w:rsidP="00BC1848">
            <w:pPr>
              <w:jc w:val="center"/>
            </w:pPr>
            <w:r w:rsidRPr="00D11827">
              <w:t>2703113.92</w:t>
            </w:r>
          </w:p>
        </w:tc>
        <w:tc>
          <w:tcPr>
            <w:tcW w:w="1595" w:type="dxa"/>
            <w:vAlign w:val="bottom"/>
          </w:tcPr>
          <w:p w14:paraId="410454B6" w14:textId="77777777" w:rsidR="00BC1848" w:rsidRPr="00D11827" w:rsidRDefault="00BC1848" w:rsidP="00BC1848">
            <w:pPr>
              <w:jc w:val="center"/>
            </w:pPr>
            <w:r w:rsidRPr="00D11827">
              <w:t>16.26</w:t>
            </w:r>
          </w:p>
        </w:tc>
        <w:tc>
          <w:tcPr>
            <w:tcW w:w="2204" w:type="dxa"/>
            <w:vAlign w:val="bottom"/>
          </w:tcPr>
          <w:p w14:paraId="5E32A40A" w14:textId="77777777" w:rsidR="00BC1848" w:rsidRPr="00D11827" w:rsidRDefault="00BC1848" w:rsidP="00BC1848">
            <w:pPr>
              <w:jc w:val="center"/>
            </w:pPr>
            <w:r w:rsidRPr="00D11827">
              <w:t>21° 25' 19''</w:t>
            </w:r>
          </w:p>
        </w:tc>
      </w:tr>
      <w:tr w:rsidR="00BC1848" w:rsidRPr="00522398" w14:paraId="1EC9A64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7E7451" w14:textId="77777777" w:rsidR="00BC1848" w:rsidRPr="00D11827" w:rsidRDefault="00BC1848" w:rsidP="00BC1848">
            <w:pPr>
              <w:jc w:val="center"/>
            </w:pPr>
            <w:r>
              <w:t>10</w:t>
            </w:r>
          </w:p>
        </w:tc>
        <w:tc>
          <w:tcPr>
            <w:tcW w:w="2149" w:type="dxa"/>
            <w:vAlign w:val="bottom"/>
          </w:tcPr>
          <w:p w14:paraId="59411952" w14:textId="77777777" w:rsidR="00BC1848" w:rsidRPr="00D11827" w:rsidRDefault="00BC1848" w:rsidP="00BC1848">
            <w:pPr>
              <w:jc w:val="center"/>
            </w:pPr>
            <w:r w:rsidRPr="00D11827">
              <w:t>868646.38</w:t>
            </w:r>
          </w:p>
        </w:tc>
        <w:tc>
          <w:tcPr>
            <w:tcW w:w="1983" w:type="dxa"/>
            <w:vAlign w:val="bottom"/>
          </w:tcPr>
          <w:p w14:paraId="31754D16" w14:textId="77777777" w:rsidR="00BC1848" w:rsidRPr="00D11827" w:rsidRDefault="00BC1848" w:rsidP="00BC1848">
            <w:pPr>
              <w:jc w:val="center"/>
            </w:pPr>
            <w:r w:rsidRPr="00D11827">
              <w:t>2703119.86</w:t>
            </w:r>
          </w:p>
        </w:tc>
        <w:tc>
          <w:tcPr>
            <w:tcW w:w="1595" w:type="dxa"/>
            <w:vAlign w:val="bottom"/>
          </w:tcPr>
          <w:p w14:paraId="7C1B06DA" w14:textId="77777777" w:rsidR="00BC1848" w:rsidRPr="00D11827" w:rsidRDefault="00BC1848" w:rsidP="00BC1848">
            <w:pPr>
              <w:jc w:val="center"/>
            </w:pPr>
            <w:r w:rsidRPr="00D11827">
              <w:t>2.09</w:t>
            </w:r>
          </w:p>
        </w:tc>
        <w:tc>
          <w:tcPr>
            <w:tcW w:w="2204" w:type="dxa"/>
            <w:vAlign w:val="bottom"/>
          </w:tcPr>
          <w:p w14:paraId="33E2CC70" w14:textId="77777777" w:rsidR="00BC1848" w:rsidRPr="00D11827" w:rsidRDefault="00BC1848" w:rsidP="00BC1848">
            <w:pPr>
              <w:jc w:val="center"/>
            </w:pPr>
            <w:r w:rsidRPr="00D11827">
              <w:t>111° 17' 35''</w:t>
            </w:r>
          </w:p>
        </w:tc>
      </w:tr>
      <w:tr w:rsidR="00BC1848" w:rsidRPr="00522398" w14:paraId="623421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8FBBC9E" w14:textId="77777777" w:rsidR="00BC1848" w:rsidRDefault="00BC1848" w:rsidP="00BC1848">
            <w:pPr>
              <w:jc w:val="center"/>
            </w:pPr>
            <w:r>
              <w:t>11</w:t>
            </w:r>
          </w:p>
        </w:tc>
        <w:tc>
          <w:tcPr>
            <w:tcW w:w="2149" w:type="dxa"/>
            <w:vAlign w:val="bottom"/>
          </w:tcPr>
          <w:p w14:paraId="2C7FCB4C" w14:textId="77777777" w:rsidR="00BC1848" w:rsidRPr="00D11827" w:rsidRDefault="00BC1848" w:rsidP="00BC1848">
            <w:pPr>
              <w:jc w:val="center"/>
            </w:pPr>
            <w:r w:rsidRPr="00D11827">
              <w:t>868645.62</w:t>
            </w:r>
          </w:p>
        </w:tc>
        <w:tc>
          <w:tcPr>
            <w:tcW w:w="1983" w:type="dxa"/>
            <w:vAlign w:val="bottom"/>
          </w:tcPr>
          <w:p w14:paraId="3DA6EA8A" w14:textId="77777777" w:rsidR="00BC1848" w:rsidRPr="00D11827" w:rsidRDefault="00BC1848" w:rsidP="00BC1848">
            <w:pPr>
              <w:jc w:val="center"/>
            </w:pPr>
            <w:r w:rsidRPr="00D11827">
              <w:t>2703121.81</w:t>
            </w:r>
          </w:p>
        </w:tc>
        <w:tc>
          <w:tcPr>
            <w:tcW w:w="1595" w:type="dxa"/>
            <w:vAlign w:val="bottom"/>
          </w:tcPr>
          <w:p w14:paraId="4780985C" w14:textId="77777777" w:rsidR="00BC1848" w:rsidRPr="00D11827" w:rsidRDefault="00BC1848" w:rsidP="00BC1848">
            <w:pPr>
              <w:jc w:val="center"/>
            </w:pPr>
            <w:r w:rsidRPr="00D11827">
              <w:t>1.48</w:t>
            </w:r>
          </w:p>
        </w:tc>
        <w:tc>
          <w:tcPr>
            <w:tcW w:w="2204" w:type="dxa"/>
            <w:vAlign w:val="bottom"/>
          </w:tcPr>
          <w:p w14:paraId="2B61CE4D" w14:textId="77777777" w:rsidR="00BC1848" w:rsidRPr="00D11827" w:rsidRDefault="00BC1848" w:rsidP="00BC1848">
            <w:pPr>
              <w:jc w:val="center"/>
            </w:pPr>
            <w:r w:rsidRPr="00D11827">
              <w:t>20° 08' 54''</w:t>
            </w:r>
          </w:p>
        </w:tc>
      </w:tr>
      <w:tr w:rsidR="00BC1848" w:rsidRPr="00522398" w14:paraId="3E88FB3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F19C66" w14:textId="77777777" w:rsidR="00BC1848" w:rsidRDefault="00BC1848" w:rsidP="00BC1848">
            <w:pPr>
              <w:jc w:val="center"/>
            </w:pPr>
            <w:r>
              <w:t>12</w:t>
            </w:r>
          </w:p>
        </w:tc>
        <w:tc>
          <w:tcPr>
            <w:tcW w:w="2149" w:type="dxa"/>
            <w:vAlign w:val="bottom"/>
          </w:tcPr>
          <w:p w14:paraId="4409A8D5" w14:textId="77777777" w:rsidR="00BC1848" w:rsidRPr="00D11827" w:rsidRDefault="00BC1848" w:rsidP="00BC1848">
            <w:pPr>
              <w:jc w:val="center"/>
            </w:pPr>
            <w:r w:rsidRPr="00D11827">
              <w:t>868647.01</w:t>
            </w:r>
          </w:p>
        </w:tc>
        <w:tc>
          <w:tcPr>
            <w:tcW w:w="1983" w:type="dxa"/>
            <w:vAlign w:val="bottom"/>
          </w:tcPr>
          <w:p w14:paraId="419EBA90" w14:textId="77777777" w:rsidR="00BC1848" w:rsidRPr="00D11827" w:rsidRDefault="00BC1848" w:rsidP="00BC1848">
            <w:pPr>
              <w:jc w:val="center"/>
            </w:pPr>
            <w:r w:rsidRPr="00D11827">
              <w:t>2703122.32</w:t>
            </w:r>
          </w:p>
        </w:tc>
        <w:tc>
          <w:tcPr>
            <w:tcW w:w="1595" w:type="dxa"/>
            <w:vAlign w:val="bottom"/>
          </w:tcPr>
          <w:p w14:paraId="0167EF39" w14:textId="77777777" w:rsidR="00BC1848" w:rsidRPr="00D11827" w:rsidRDefault="00BC1848" w:rsidP="00BC1848">
            <w:pPr>
              <w:jc w:val="center"/>
            </w:pPr>
            <w:r w:rsidRPr="00D11827">
              <w:t>2.06</w:t>
            </w:r>
          </w:p>
        </w:tc>
        <w:tc>
          <w:tcPr>
            <w:tcW w:w="2204" w:type="dxa"/>
            <w:vAlign w:val="bottom"/>
          </w:tcPr>
          <w:p w14:paraId="0B510712" w14:textId="77777777" w:rsidR="00BC1848" w:rsidRPr="00D11827" w:rsidRDefault="00BC1848" w:rsidP="00BC1848">
            <w:pPr>
              <w:jc w:val="center"/>
            </w:pPr>
            <w:r w:rsidRPr="00D11827">
              <w:t>291° 35' 43''</w:t>
            </w:r>
          </w:p>
        </w:tc>
      </w:tr>
      <w:tr w:rsidR="00BC1848" w:rsidRPr="00522398" w14:paraId="3B209919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19F20A" w14:textId="77777777" w:rsidR="00BC1848" w:rsidRDefault="00BC1848" w:rsidP="00BC1848">
            <w:pPr>
              <w:jc w:val="center"/>
            </w:pPr>
            <w:r>
              <w:t>13</w:t>
            </w:r>
          </w:p>
        </w:tc>
        <w:tc>
          <w:tcPr>
            <w:tcW w:w="2149" w:type="dxa"/>
            <w:vAlign w:val="bottom"/>
          </w:tcPr>
          <w:p w14:paraId="06673A42" w14:textId="77777777" w:rsidR="00BC1848" w:rsidRPr="00D11827" w:rsidRDefault="00BC1848" w:rsidP="00BC1848">
            <w:pPr>
              <w:jc w:val="center"/>
            </w:pPr>
            <w:r w:rsidRPr="00D11827">
              <w:t>868647.77</w:t>
            </w:r>
          </w:p>
        </w:tc>
        <w:tc>
          <w:tcPr>
            <w:tcW w:w="1983" w:type="dxa"/>
            <w:vAlign w:val="bottom"/>
          </w:tcPr>
          <w:p w14:paraId="4132BA89" w14:textId="77777777" w:rsidR="00BC1848" w:rsidRPr="00D11827" w:rsidRDefault="00BC1848" w:rsidP="00BC1848">
            <w:pPr>
              <w:jc w:val="center"/>
            </w:pPr>
            <w:r w:rsidRPr="00D11827">
              <w:t>2703120.4</w:t>
            </w:r>
          </w:p>
        </w:tc>
        <w:tc>
          <w:tcPr>
            <w:tcW w:w="1595" w:type="dxa"/>
            <w:vAlign w:val="bottom"/>
          </w:tcPr>
          <w:p w14:paraId="522AFB53" w14:textId="77777777" w:rsidR="00BC1848" w:rsidRPr="00D11827" w:rsidRDefault="00BC1848" w:rsidP="00BC1848">
            <w:pPr>
              <w:jc w:val="center"/>
            </w:pPr>
            <w:r w:rsidRPr="00D11827">
              <w:t>6.52</w:t>
            </w:r>
          </w:p>
        </w:tc>
        <w:tc>
          <w:tcPr>
            <w:tcW w:w="2204" w:type="dxa"/>
            <w:vAlign w:val="bottom"/>
          </w:tcPr>
          <w:p w14:paraId="55F88C06" w14:textId="77777777" w:rsidR="00BC1848" w:rsidRPr="00D11827" w:rsidRDefault="00BC1848" w:rsidP="00BC1848">
            <w:pPr>
              <w:jc w:val="center"/>
            </w:pPr>
            <w:r w:rsidRPr="00D11827">
              <w:t>21° 24' 35''</w:t>
            </w:r>
          </w:p>
        </w:tc>
      </w:tr>
      <w:tr w:rsidR="00BC1848" w:rsidRPr="00957BC1" w14:paraId="099F9C11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C9E2288" w14:textId="77777777" w:rsidR="00BC1848" w:rsidRPr="00957BC1" w:rsidRDefault="00BC1848" w:rsidP="00BC1848">
            <w:pPr>
              <w:jc w:val="center"/>
            </w:pPr>
            <w:r w:rsidRPr="00957BC1">
              <w:rPr>
                <w:b/>
              </w:rPr>
              <w:t>:ЗУ20</w:t>
            </w:r>
          </w:p>
        </w:tc>
      </w:tr>
      <w:tr w:rsidR="00BC1848" w:rsidRPr="00957BC1" w14:paraId="42DA0928" w14:textId="77777777" w:rsidTr="00BC1848">
        <w:trPr>
          <w:jc w:val="center"/>
        </w:trPr>
        <w:tc>
          <w:tcPr>
            <w:tcW w:w="1418" w:type="dxa"/>
            <w:vAlign w:val="bottom"/>
          </w:tcPr>
          <w:p w14:paraId="4B32F7F0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7D5EA220" w14:textId="77777777" w:rsidR="00BC1848" w:rsidRPr="00957BC1" w:rsidRDefault="00BC1848" w:rsidP="00BC1848">
            <w:pPr>
              <w:jc w:val="center"/>
            </w:pPr>
            <w:r w:rsidRPr="00957BC1">
              <w:t>868606.8</w:t>
            </w:r>
          </w:p>
        </w:tc>
        <w:tc>
          <w:tcPr>
            <w:tcW w:w="1983" w:type="dxa"/>
            <w:vAlign w:val="bottom"/>
          </w:tcPr>
          <w:p w14:paraId="327EB411" w14:textId="77777777" w:rsidR="00BC1848" w:rsidRPr="00957BC1" w:rsidRDefault="00BC1848" w:rsidP="00BC1848">
            <w:pPr>
              <w:jc w:val="center"/>
            </w:pPr>
            <w:r w:rsidRPr="00957BC1">
              <w:t>2702733.07</w:t>
            </w:r>
          </w:p>
        </w:tc>
        <w:tc>
          <w:tcPr>
            <w:tcW w:w="1595" w:type="dxa"/>
            <w:vAlign w:val="bottom"/>
          </w:tcPr>
          <w:p w14:paraId="41CEAF31" w14:textId="77777777" w:rsidR="00BC1848" w:rsidRPr="00957BC1" w:rsidRDefault="00BC1848" w:rsidP="00BC1848">
            <w:pPr>
              <w:jc w:val="center"/>
            </w:pPr>
            <w:r w:rsidRPr="00957BC1">
              <w:t>0.24</w:t>
            </w:r>
          </w:p>
        </w:tc>
        <w:tc>
          <w:tcPr>
            <w:tcW w:w="2204" w:type="dxa"/>
            <w:vAlign w:val="bottom"/>
          </w:tcPr>
          <w:p w14:paraId="3123BB6D" w14:textId="77777777" w:rsidR="00BC1848" w:rsidRPr="00957BC1" w:rsidRDefault="00BC1848" w:rsidP="00BC1848">
            <w:pPr>
              <w:jc w:val="center"/>
            </w:pPr>
            <w:r w:rsidRPr="00957BC1">
              <w:t>109° 10' 44''</w:t>
            </w:r>
          </w:p>
        </w:tc>
      </w:tr>
      <w:tr w:rsidR="00BC1848" w:rsidRPr="00957BC1" w14:paraId="7105D5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9E2517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6B01A9DC" w14:textId="77777777" w:rsidR="00BC1848" w:rsidRPr="00957BC1" w:rsidRDefault="00BC1848" w:rsidP="00BC1848">
            <w:pPr>
              <w:jc w:val="center"/>
            </w:pPr>
            <w:r w:rsidRPr="00957BC1">
              <w:t>868606.72</w:t>
            </w:r>
          </w:p>
        </w:tc>
        <w:tc>
          <w:tcPr>
            <w:tcW w:w="1983" w:type="dxa"/>
            <w:vAlign w:val="bottom"/>
          </w:tcPr>
          <w:p w14:paraId="39DE5A34" w14:textId="77777777" w:rsidR="00BC1848" w:rsidRPr="00957BC1" w:rsidRDefault="00BC1848" w:rsidP="00BC1848">
            <w:pPr>
              <w:jc w:val="center"/>
            </w:pPr>
            <w:r w:rsidRPr="00957BC1">
              <w:t>2702733.3</w:t>
            </w:r>
          </w:p>
        </w:tc>
        <w:tc>
          <w:tcPr>
            <w:tcW w:w="1595" w:type="dxa"/>
            <w:vAlign w:val="bottom"/>
          </w:tcPr>
          <w:p w14:paraId="22374B58" w14:textId="77777777" w:rsidR="00BC1848" w:rsidRPr="00957BC1" w:rsidRDefault="00BC1848" w:rsidP="00BC1848">
            <w:pPr>
              <w:jc w:val="center"/>
            </w:pPr>
            <w:r w:rsidRPr="00957BC1">
              <w:t>63.45</w:t>
            </w:r>
          </w:p>
        </w:tc>
        <w:tc>
          <w:tcPr>
            <w:tcW w:w="2204" w:type="dxa"/>
            <w:vAlign w:val="bottom"/>
          </w:tcPr>
          <w:p w14:paraId="3E522943" w14:textId="77777777" w:rsidR="00BC1848" w:rsidRPr="00957BC1" w:rsidRDefault="00BC1848" w:rsidP="00BC1848">
            <w:pPr>
              <w:jc w:val="center"/>
            </w:pPr>
            <w:r w:rsidRPr="00957BC1">
              <w:t>109° 44' 24''</w:t>
            </w:r>
          </w:p>
        </w:tc>
      </w:tr>
      <w:tr w:rsidR="00BC1848" w:rsidRPr="00957BC1" w14:paraId="78E0A6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D56670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20C77A48" w14:textId="77777777" w:rsidR="00BC1848" w:rsidRPr="00957BC1" w:rsidRDefault="00BC1848" w:rsidP="00BC1848">
            <w:pPr>
              <w:jc w:val="center"/>
            </w:pPr>
            <w:r w:rsidRPr="00957BC1">
              <w:t>868585.29</w:t>
            </w:r>
          </w:p>
        </w:tc>
        <w:tc>
          <w:tcPr>
            <w:tcW w:w="1983" w:type="dxa"/>
            <w:vAlign w:val="bottom"/>
          </w:tcPr>
          <w:p w14:paraId="1FAADA59" w14:textId="77777777" w:rsidR="00BC1848" w:rsidRPr="00957BC1" w:rsidRDefault="00BC1848" w:rsidP="00BC1848">
            <w:pPr>
              <w:jc w:val="center"/>
            </w:pPr>
            <w:r w:rsidRPr="00957BC1">
              <w:t>2702793.02</w:t>
            </w:r>
          </w:p>
        </w:tc>
        <w:tc>
          <w:tcPr>
            <w:tcW w:w="1595" w:type="dxa"/>
            <w:vAlign w:val="bottom"/>
          </w:tcPr>
          <w:p w14:paraId="78875907" w14:textId="77777777" w:rsidR="00BC1848" w:rsidRPr="00957BC1" w:rsidRDefault="00BC1848" w:rsidP="00BC1848">
            <w:pPr>
              <w:jc w:val="center"/>
            </w:pPr>
            <w:r w:rsidRPr="00957BC1">
              <w:t>0.09</w:t>
            </w:r>
          </w:p>
        </w:tc>
        <w:tc>
          <w:tcPr>
            <w:tcW w:w="2204" w:type="dxa"/>
            <w:vAlign w:val="bottom"/>
          </w:tcPr>
          <w:p w14:paraId="7B6F536E" w14:textId="77777777" w:rsidR="00BC1848" w:rsidRPr="00957BC1" w:rsidRDefault="00BC1848" w:rsidP="00BC1848">
            <w:pPr>
              <w:jc w:val="center"/>
            </w:pPr>
            <w:r w:rsidRPr="00957BC1">
              <w:t>110° 33' 22''</w:t>
            </w:r>
          </w:p>
        </w:tc>
      </w:tr>
      <w:tr w:rsidR="00BC1848" w:rsidRPr="00957BC1" w14:paraId="1E12390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D6A4DCC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5237658C" w14:textId="77777777" w:rsidR="00BC1848" w:rsidRPr="00957BC1" w:rsidRDefault="00BC1848" w:rsidP="00BC1848">
            <w:pPr>
              <w:jc w:val="center"/>
            </w:pPr>
            <w:r w:rsidRPr="00957BC1">
              <w:t>868585.26</w:t>
            </w:r>
          </w:p>
        </w:tc>
        <w:tc>
          <w:tcPr>
            <w:tcW w:w="1983" w:type="dxa"/>
            <w:vAlign w:val="bottom"/>
          </w:tcPr>
          <w:p w14:paraId="323F8EEA" w14:textId="77777777" w:rsidR="00BC1848" w:rsidRPr="00957BC1" w:rsidRDefault="00BC1848" w:rsidP="00BC1848">
            <w:pPr>
              <w:jc w:val="center"/>
            </w:pPr>
            <w:r w:rsidRPr="00957BC1">
              <w:t>2702793.1</w:t>
            </w:r>
          </w:p>
        </w:tc>
        <w:tc>
          <w:tcPr>
            <w:tcW w:w="1595" w:type="dxa"/>
            <w:vAlign w:val="bottom"/>
          </w:tcPr>
          <w:p w14:paraId="4B5A85CB" w14:textId="77777777" w:rsidR="00BC1848" w:rsidRPr="00957BC1" w:rsidRDefault="00BC1848" w:rsidP="00BC1848">
            <w:pPr>
              <w:jc w:val="center"/>
            </w:pPr>
            <w:r w:rsidRPr="00957BC1">
              <w:t>1.46</w:t>
            </w:r>
          </w:p>
        </w:tc>
        <w:tc>
          <w:tcPr>
            <w:tcW w:w="2204" w:type="dxa"/>
            <w:vAlign w:val="bottom"/>
          </w:tcPr>
          <w:p w14:paraId="6ACB8DF7" w14:textId="77777777" w:rsidR="00BC1848" w:rsidRPr="00957BC1" w:rsidRDefault="00BC1848" w:rsidP="00BC1848">
            <w:pPr>
              <w:jc w:val="center"/>
            </w:pPr>
            <w:r w:rsidRPr="00957BC1">
              <w:t>194° 13' 33''</w:t>
            </w:r>
          </w:p>
        </w:tc>
      </w:tr>
      <w:tr w:rsidR="00BC1848" w:rsidRPr="00957BC1" w14:paraId="5177667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C22F54C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4293516" w14:textId="77777777" w:rsidR="00BC1848" w:rsidRPr="00957BC1" w:rsidRDefault="00BC1848" w:rsidP="00BC1848">
            <w:pPr>
              <w:jc w:val="center"/>
            </w:pPr>
            <w:r w:rsidRPr="00957BC1">
              <w:t>868583.84</w:t>
            </w:r>
          </w:p>
        </w:tc>
        <w:tc>
          <w:tcPr>
            <w:tcW w:w="1983" w:type="dxa"/>
            <w:vAlign w:val="bottom"/>
          </w:tcPr>
          <w:p w14:paraId="5BE6439D" w14:textId="77777777" w:rsidR="00BC1848" w:rsidRPr="00957BC1" w:rsidRDefault="00BC1848" w:rsidP="00BC1848">
            <w:pPr>
              <w:jc w:val="center"/>
            </w:pPr>
            <w:r w:rsidRPr="00957BC1">
              <w:t>2702792.74</w:t>
            </w:r>
          </w:p>
        </w:tc>
        <w:tc>
          <w:tcPr>
            <w:tcW w:w="1595" w:type="dxa"/>
            <w:vAlign w:val="bottom"/>
          </w:tcPr>
          <w:p w14:paraId="2BBCC7D6" w14:textId="77777777" w:rsidR="00BC1848" w:rsidRPr="00957BC1" w:rsidRDefault="00BC1848" w:rsidP="00BC1848">
            <w:pPr>
              <w:jc w:val="center"/>
            </w:pPr>
            <w:r w:rsidRPr="00957BC1">
              <w:t>6.82</w:t>
            </w:r>
          </w:p>
        </w:tc>
        <w:tc>
          <w:tcPr>
            <w:tcW w:w="2204" w:type="dxa"/>
            <w:vAlign w:val="bottom"/>
          </w:tcPr>
          <w:p w14:paraId="044B2281" w14:textId="77777777" w:rsidR="00BC1848" w:rsidRPr="00957BC1" w:rsidRDefault="00BC1848" w:rsidP="00BC1848">
            <w:pPr>
              <w:jc w:val="center"/>
            </w:pPr>
            <w:r w:rsidRPr="00957BC1">
              <w:t>221° 25' 52''</w:t>
            </w:r>
          </w:p>
        </w:tc>
      </w:tr>
      <w:tr w:rsidR="00BC1848" w:rsidRPr="00957BC1" w14:paraId="7D0A9B3C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A28E29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334BE2C" w14:textId="77777777" w:rsidR="00BC1848" w:rsidRPr="00957BC1" w:rsidRDefault="00BC1848" w:rsidP="00BC1848">
            <w:pPr>
              <w:jc w:val="center"/>
            </w:pPr>
            <w:r w:rsidRPr="00957BC1">
              <w:t>868578.73</w:t>
            </w:r>
          </w:p>
        </w:tc>
        <w:tc>
          <w:tcPr>
            <w:tcW w:w="1983" w:type="dxa"/>
            <w:vAlign w:val="bottom"/>
          </w:tcPr>
          <w:p w14:paraId="09705A75" w14:textId="77777777" w:rsidR="00BC1848" w:rsidRPr="00957BC1" w:rsidRDefault="00BC1848" w:rsidP="00BC1848">
            <w:pPr>
              <w:jc w:val="center"/>
            </w:pPr>
            <w:r w:rsidRPr="00957BC1">
              <w:t>2702788.23</w:t>
            </w:r>
          </w:p>
        </w:tc>
        <w:tc>
          <w:tcPr>
            <w:tcW w:w="1595" w:type="dxa"/>
            <w:vAlign w:val="bottom"/>
          </w:tcPr>
          <w:p w14:paraId="364ADE05" w14:textId="77777777" w:rsidR="00BC1848" w:rsidRPr="00957BC1" w:rsidRDefault="00BC1848" w:rsidP="00BC1848">
            <w:pPr>
              <w:jc w:val="center"/>
            </w:pPr>
            <w:r w:rsidRPr="00957BC1">
              <w:t>4.75</w:t>
            </w:r>
          </w:p>
        </w:tc>
        <w:tc>
          <w:tcPr>
            <w:tcW w:w="2204" w:type="dxa"/>
            <w:vAlign w:val="bottom"/>
          </w:tcPr>
          <w:p w14:paraId="71344366" w14:textId="77777777" w:rsidR="00BC1848" w:rsidRPr="00957BC1" w:rsidRDefault="00BC1848" w:rsidP="00BC1848">
            <w:pPr>
              <w:jc w:val="center"/>
            </w:pPr>
            <w:r w:rsidRPr="00957BC1">
              <w:t>199° 48' 29''</w:t>
            </w:r>
          </w:p>
        </w:tc>
      </w:tr>
      <w:tr w:rsidR="00BC1848" w:rsidRPr="00957BC1" w14:paraId="2E8EDBB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AF23E51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5A4D6418" w14:textId="77777777" w:rsidR="00BC1848" w:rsidRPr="00957BC1" w:rsidRDefault="00BC1848" w:rsidP="00BC1848">
            <w:pPr>
              <w:jc w:val="center"/>
            </w:pPr>
            <w:r w:rsidRPr="00957BC1">
              <w:t>868574.26</w:t>
            </w:r>
          </w:p>
        </w:tc>
        <w:tc>
          <w:tcPr>
            <w:tcW w:w="1983" w:type="dxa"/>
            <w:vAlign w:val="bottom"/>
          </w:tcPr>
          <w:p w14:paraId="6605CF2C" w14:textId="77777777" w:rsidR="00BC1848" w:rsidRPr="00957BC1" w:rsidRDefault="00BC1848" w:rsidP="00BC1848">
            <w:pPr>
              <w:jc w:val="center"/>
            </w:pPr>
            <w:r w:rsidRPr="00957BC1">
              <w:t>2702786.62</w:t>
            </w:r>
          </w:p>
        </w:tc>
        <w:tc>
          <w:tcPr>
            <w:tcW w:w="1595" w:type="dxa"/>
            <w:vAlign w:val="bottom"/>
          </w:tcPr>
          <w:p w14:paraId="07E9BEC1" w14:textId="77777777" w:rsidR="00BC1848" w:rsidRPr="00957BC1" w:rsidRDefault="00BC1848" w:rsidP="00BC1848">
            <w:pPr>
              <w:jc w:val="center"/>
            </w:pPr>
            <w:r w:rsidRPr="00957BC1">
              <w:t>6.72</w:t>
            </w:r>
          </w:p>
        </w:tc>
        <w:tc>
          <w:tcPr>
            <w:tcW w:w="2204" w:type="dxa"/>
            <w:vAlign w:val="bottom"/>
          </w:tcPr>
          <w:p w14:paraId="2D479794" w14:textId="77777777" w:rsidR="00BC1848" w:rsidRPr="00957BC1" w:rsidRDefault="00BC1848" w:rsidP="00BC1848">
            <w:pPr>
              <w:jc w:val="center"/>
            </w:pPr>
            <w:r w:rsidRPr="00957BC1">
              <w:t>43° 40' 24''</w:t>
            </w:r>
          </w:p>
        </w:tc>
      </w:tr>
      <w:tr w:rsidR="00BC1848" w:rsidRPr="00957BC1" w14:paraId="52F70B2C" w14:textId="77777777" w:rsidTr="00BC1848">
        <w:trPr>
          <w:jc w:val="center"/>
        </w:trPr>
        <w:tc>
          <w:tcPr>
            <w:tcW w:w="1418" w:type="dxa"/>
            <w:vAlign w:val="bottom"/>
          </w:tcPr>
          <w:p w14:paraId="398FB1E1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58A7D9A1" w14:textId="77777777" w:rsidR="00BC1848" w:rsidRPr="00957BC1" w:rsidRDefault="00BC1848" w:rsidP="00BC1848">
            <w:pPr>
              <w:jc w:val="center"/>
            </w:pPr>
            <w:r w:rsidRPr="00957BC1">
              <w:t>868579.12</w:t>
            </w:r>
          </w:p>
        </w:tc>
        <w:tc>
          <w:tcPr>
            <w:tcW w:w="1983" w:type="dxa"/>
            <w:vAlign w:val="bottom"/>
          </w:tcPr>
          <w:p w14:paraId="3A54EDF9" w14:textId="77777777" w:rsidR="00BC1848" w:rsidRPr="00957BC1" w:rsidRDefault="00BC1848" w:rsidP="00BC1848">
            <w:pPr>
              <w:jc w:val="center"/>
            </w:pPr>
            <w:r w:rsidRPr="00957BC1">
              <w:t>2702791.26</w:t>
            </w:r>
          </w:p>
        </w:tc>
        <w:tc>
          <w:tcPr>
            <w:tcW w:w="1595" w:type="dxa"/>
            <w:vAlign w:val="bottom"/>
          </w:tcPr>
          <w:p w14:paraId="673A464B" w14:textId="77777777" w:rsidR="00BC1848" w:rsidRPr="00957BC1" w:rsidRDefault="00BC1848" w:rsidP="00BC1848">
            <w:pPr>
              <w:jc w:val="center"/>
            </w:pPr>
            <w:r w:rsidRPr="00957BC1">
              <w:t>17.58</w:t>
            </w:r>
          </w:p>
        </w:tc>
        <w:tc>
          <w:tcPr>
            <w:tcW w:w="2204" w:type="dxa"/>
            <w:vAlign w:val="bottom"/>
          </w:tcPr>
          <w:p w14:paraId="41A7871C" w14:textId="77777777" w:rsidR="00BC1848" w:rsidRPr="00957BC1" w:rsidRDefault="00BC1848" w:rsidP="00BC1848">
            <w:pPr>
              <w:jc w:val="center"/>
            </w:pPr>
            <w:r w:rsidRPr="00957BC1">
              <w:t>200° 10' 01''</w:t>
            </w:r>
          </w:p>
        </w:tc>
      </w:tr>
      <w:tr w:rsidR="00BC1848" w:rsidRPr="00957BC1" w14:paraId="6A671F2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747431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109A7A82" w14:textId="77777777" w:rsidR="00BC1848" w:rsidRPr="00957BC1" w:rsidRDefault="00BC1848" w:rsidP="00BC1848">
            <w:pPr>
              <w:jc w:val="center"/>
            </w:pPr>
            <w:r w:rsidRPr="00957BC1">
              <w:t>868562.62</w:t>
            </w:r>
          </w:p>
        </w:tc>
        <w:tc>
          <w:tcPr>
            <w:tcW w:w="1983" w:type="dxa"/>
            <w:vAlign w:val="bottom"/>
          </w:tcPr>
          <w:p w14:paraId="115A86A0" w14:textId="77777777" w:rsidR="00BC1848" w:rsidRPr="00957BC1" w:rsidRDefault="00BC1848" w:rsidP="00BC1848">
            <w:pPr>
              <w:jc w:val="center"/>
            </w:pPr>
            <w:r w:rsidRPr="00957BC1">
              <w:t>2702785.2</w:t>
            </w:r>
          </w:p>
        </w:tc>
        <w:tc>
          <w:tcPr>
            <w:tcW w:w="1595" w:type="dxa"/>
            <w:vAlign w:val="bottom"/>
          </w:tcPr>
          <w:p w14:paraId="58EB60D8" w14:textId="77777777" w:rsidR="00BC1848" w:rsidRPr="00957BC1" w:rsidRDefault="00BC1848" w:rsidP="00BC1848">
            <w:pPr>
              <w:jc w:val="center"/>
            </w:pPr>
            <w:r w:rsidRPr="00957BC1">
              <w:t>11.54</w:t>
            </w:r>
          </w:p>
        </w:tc>
        <w:tc>
          <w:tcPr>
            <w:tcW w:w="2204" w:type="dxa"/>
            <w:vAlign w:val="bottom"/>
          </w:tcPr>
          <w:p w14:paraId="58EF2B90" w14:textId="77777777" w:rsidR="00BC1848" w:rsidRPr="00957BC1" w:rsidRDefault="00BC1848" w:rsidP="00BC1848">
            <w:pPr>
              <w:jc w:val="center"/>
            </w:pPr>
            <w:r w:rsidRPr="00957BC1">
              <w:t>200° 45' 34''</w:t>
            </w:r>
          </w:p>
        </w:tc>
      </w:tr>
      <w:tr w:rsidR="00BC1848" w:rsidRPr="00EB440E" w14:paraId="174A262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12243CE" w14:textId="77777777" w:rsidR="00BC1848" w:rsidRPr="00EB440E" w:rsidRDefault="00BC1848" w:rsidP="00BC1848">
            <w:pPr>
              <w:jc w:val="center"/>
            </w:pPr>
            <w:r w:rsidRPr="00EB440E">
              <w:t>10</w:t>
            </w:r>
          </w:p>
        </w:tc>
        <w:tc>
          <w:tcPr>
            <w:tcW w:w="2149" w:type="dxa"/>
            <w:vAlign w:val="bottom"/>
          </w:tcPr>
          <w:p w14:paraId="6A8FF140" w14:textId="77777777" w:rsidR="00BC1848" w:rsidRPr="003402A8" w:rsidRDefault="00BC1848" w:rsidP="00BC1848">
            <w:pPr>
              <w:jc w:val="center"/>
            </w:pPr>
            <w:r w:rsidRPr="003402A8">
              <w:t>868551.83</w:t>
            </w:r>
          </w:p>
        </w:tc>
        <w:tc>
          <w:tcPr>
            <w:tcW w:w="1983" w:type="dxa"/>
            <w:vAlign w:val="bottom"/>
          </w:tcPr>
          <w:p w14:paraId="2F272607" w14:textId="77777777" w:rsidR="00BC1848" w:rsidRPr="003402A8" w:rsidRDefault="00BC1848" w:rsidP="00BC1848">
            <w:pPr>
              <w:jc w:val="center"/>
            </w:pPr>
            <w:r w:rsidRPr="003402A8">
              <w:t>2702781.11</w:t>
            </w:r>
          </w:p>
        </w:tc>
        <w:tc>
          <w:tcPr>
            <w:tcW w:w="1595" w:type="dxa"/>
            <w:vAlign w:val="bottom"/>
          </w:tcPr>
          <w:p w14:paraId="0BEAA51A" w14:textId="77777777" w:rsidR="00BC1848" w:rsidRPr="003402A8" w:rsidRDefault="00BC1848" w:rsidP="00BC1848">
            <w:pPr>
              <w:jc w:val="center"/>
            </w:pPr>
            <w:r w:rsidRPr="003402A8">
              <w:t>14.47</w:t>
            </w:r>
          </w:p>
        </w:tc>
        <w:tc>
          <w:tcPr>
            <w:tcW w:w="2204" w:type="dxa"/>
            <w:vAlign w:val="bottom"/>
          </w:tcPr>
          <w:p w14:paraId="43CC7FA8" w14:textId="77777777" w:rsidR="00BC1848" w:rsidRPr="003402A8" w:rsidRDefault="00BC1848" w:rsidP="00BC1848">
            <w:pPr>
              <w:jc w:val="center"/>
            </w:pPr>
            <w:r w:rsidRPr="003402A8">
              <w:t>290° 03' 03''</w:t>
            </w:r>
          </w:p>
        </w:tc>
      </w:tr>
      <w:tr w:rsidR="00BC1848" w:rsidRPr="00EB440E" w14:paraId="7B709B1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A56827" w14:textId="77777777" w:rsidR="00BC1848" w:rsidRPr="00EB440E" w:rsidRDefault="00BC1848" w:rsidP="00BC1848">
            <w:pPr>
              <w:jc w:val="center"/>
            </w:pPr>
            <w:r w:rsidRPr="00EB440E">
              <w:t>11</w:t>
            </w:r>
          </w:p>
        </w:tc>
        <w:tc>
          <w:tcPr>
            <w:tcW w:w="2149" w:type="dxa"/>
            <w:vAlign w:val="bottom"/>
          </w:tcPr>
          <w:p w14:paraId="6E99616E" w14:textId="77777777" w:rsidR="00BC1848" w:rsidRPr="003402A8" w:rsidRDefault="00BC1848" w:rsidP="00BC1848">
            <w:pPr>
              <w:jc w:val="center"/>
            </w:pPr>
            <w:r w:rsidRPr="003402A8">
              <w:t>868556.79</w:t>
            </w:r>
          </w:p>
        </w:tc>
        <w:tc>
          <w:tcPr>
            <w:tcW w:w="1983" w:type="dxa"/>
            <w:vAlign w:val="bottom"/>
          </w:tcPr>
          <w:p w14:paraId="0D3B9AD2" w14:textId="77777777" w:rsidR="00BC1848" w:rsidRPr="003402A8" w:rsidRDefault="00BC1848" w:rsidP="00BC1848">
            <w:pPr>
              <w:jc w:val="center"/>
            </w:pPr>
            <w:r w:rsidRPr="003402A8">
              <w:t>2702767.52</w:t>
            </w:r>
          </w:p>
        </w:tc>
        <w:tc>
          <w:tcPr>
            <w:tcW w:w="1595" w:type="dxa"/>
            <w:vAlign w:val="bottom"/>
          </w:tcPr>
          <w:p w14:paraId="42AF2675" w14:textId="77777777" w:rsidR="00BC1848" w:rsidRPr="003402A8" w:rsidRDefault="00BC1848" w:rsidP="00BC1848">
            <w:pPr>
              <w:jc w:val="center"/>
            </w:pPr>
            <w:r w:rsidRPr="003402A8">
              <w:t>4.13</w:t>
            </w:r>
          </w:p>
        </w:tc>
        <w:tc>
          <w:tcPr>
            <w:tcW w:w="2204" w:type="dxa"/>
            <w:vAlign w:val="bottom"/>
          </w:tcPr>
          <w:p w14:paraId="54632ADF" w14:textId="77777777" w:rsidR="00BC1848" w:rsidRPr="003402A8" w:rsidRDefault="00BC1848" w:rsidP="00BC1848">
            <w:pPr>
              <w:jc w:val="center"/>
            </w:pPr>
            <w:r w:rsidRPr="003402A8">
              <w:t>292° 12' 50''</w:t>
            </w:r>
          </w:p>
        </w:tc>
      </w:tr>
      <w:tr w:rsidR="00BC1848" w:rsidRPr="00207ED8" w14:paraId="403F226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9FA47F3" w14:textId="77777777" w:rsidR="00BC1848" w:rsidRPr="0044198F" w:rsidRDefault="00BC1848" w:rsidP="00BC1848">
            <w:pPr>
              <w:jc w:val="center"/>
            </w:pPr>
            <w:r w:rsidRPr="0044198F">
              <w:t>12</w:t>
            </w:r>
          </w:p>
        </w:tc>
        <w:tc>
          <w:tcPr>
            <w:tcW w:w="2149" w:type="dxa"/>
            <w:vAlign w:val="bottom"/>
          </w:tcPr>
          <w:p w14:paraId="01A70E85" w14:textId="77777777" w:rsidR="00BC1848" w:rsidRPr="003402A8" w:rsidRDefault="00BC1848" w:rsidP="00BC1848">
            <w:pPr>
              <w:jc w:val="center"/>
            </w:pPr>
            <w:r w:rsidRPr="003402A8">
              <w:t>868558.35</w:t>
            </w:r>
          </w:p>
        </w:tc>
        <w:tc>
          <w:tcPr>
            <w:tcW w:w="1983" w:type="dxa"/>
            <w:vAlign w:val="bottom"/>
          </w:tcPr>
          <w:p w14:paraId="00E4C49C" w14:textId="77777777" w:rsidR="00BC1848" w:rsidRPr="003402A8" w:rsidRDefault="00BC1848" w:rsidP="00BC1848">
            <w:pPr>
              <w:jc w:val="center"/>
            </w:pPr>
            <w:r w:rsidRPr="003402A8">
              <w:t>2702763.7</w:t>
            </w:r>
          </w:p>
        </w:tc>
        <w:tc>
          <w:tcPr>
            <w:tcW w:w="1595" w:type="dxa"/>
            <w:vAlign w:val="bottom"/>
          </w:tcPr>
          <w:p w14:paraId="6357424D" w14:textId="77777777" w:rsidR="00BC1848" w:rsidRPr="003402A8" w:rsidRDefault="00BC1848" w:rsidP="00BC1848">
            <w:pPr>
              <w:jc w:val="center"/>
            </w:pPr>
            <w:r w:rsidRPr="003402A8">
              <w:t>12.36</w:t>
            </w:r>
          </w:p>
        </w:tc>
        <w:tc>
          <w:tcPr>
            <w:tcW w:w="2204" w:type="dxa"/>
            <w:vAlign w:val="bottom"/>
          </w:tcPr>
          <w:p w14:paraId="25978111" w14:textId="77777777" w:rsidR="00BC1848" w:rsidRPr="003402A8" w:rsidRDefault="00BC1848" w:rsidP="00BC1848">
            <w:pPr>
              <w:jc w:val="center"/>
            </w:pPr>
            <w:r w:rsidRPr="003402A8">
              <w:t>291° 03' 39''</w:t>
            </w:r>
          </w:p>
        </w:tc>
      </w:tr>
      <w:tr w:rsidR="00BC1848" w:rsidRPr="00207ED8" w14:paraId="3545507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1185A62" w14:textId="77777777" w:rsidR="00BC1848" w:rsidRPr="0044198F" w:rsidRDefault="00BC1848" w:rsidP="00BC1848">
            <w:pPr>
              <w:jc w:val="center"/>
            </w:pPr>
            <w:r w:rsidRPr="0044198F">
              <w:t>13</w:t>
            </w:r>
          </w:p>
        </w:tc>
        <w:tc>
          <w:tcPr>
            <w:tcW w:w="2149" w:type="dxa"/>
            <w:vAlign w:val="bottom"/>
          </w:tcPr>
          <w:p w14:paraId="2E503094" w14:textId="77777777" w:rsidR="00BC1848" w:rsidRPr="003402A8" w:rsidRDefault="00BC1848" w:rsidP="00BC1848">
            <w:pPr>
              <w:jc w:val="center"/>
            </w:pPr>
            <w:r w:rsidRPr="003402A8">
              <w:t>868562.79</w:t>
            </w:r>
          </w:p>
        </w:tc>
        <w:tc>
          <w:tcPr>
            <w:tcW w:w="1983" w:type="dxa"/>
            <w:vAlign w:val="bottom"/>
          </w:tcPr>
          <w:p w14:paraId="55646279" w14:textId="77777777" w:rsidR="00BC1848" w:rsidRPr="003402A8" w:rsidRDefault="00BC1848" w:rsidP="00BC1848">
            <w:pPr>
              <w:jc w:val="center"/>
            </w:pPr>
            <w:r w:rsidRPr="003402A8">
              <w:t>2702752.17</w:t>
            </w:r>
          </w:p>
        </w:tc>
        <w:tc>
          <w:tcPr>
            <w:tcW w:w="1595" w:type="dxa"/>
            <w:vAlign w:val="bottom"/>
          </w:tcPr>
          <w:p w14:paraId="0722AB74" w14:textId="77777777" w:rsidR="00BC1848" w:rsidRPr="003402A8" w:rsidRDefault="00BC1848" w:rsidP="00BC1848">
            <w:pPr>
              <w:jc w:val="center"/>
            </w:pPr>
            <w:r w:rsidRPr="003402A8">
              <w:t>1.45</w:t>
            </w:r>
          </w:p>
        </w:tc>
        <w:tc>
          <w:tcPr>
            <w:tcW w:w="2204" w:type="dxa"/>
            <w:vAlign w:val="bottom"/>
          </w:tcPr>
          <w:p w14:paraId="58183F68" w14:textId="77777777" w:rsidR="00BC1848" w:rsidRPr="003402A8" w:rsidRDefault="00BC1848" w:rsidP="00BC1848">
            <w:pPr>
              <w:jc w:val="center"/>
            </w:pPr>
            <w:r w:rsidRPr="003402A8">
              <w:t>25° 41' 01''</w:t>
            </w:r>
          </w:p>
        </w:tc>
      </w:tr>
      <w:tr w:rsidR="00BC1848" w:rsidRPr="00207ED8" w14:paraId="61FA854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F2C132F" w14:textId="77777777" w:rsidR="00BC1848" w:rsidRPr="0044198F" w:rsidRDefault="00BC1848" w:rsidP="00BC1848">
            <w:pPr>
              <w:jc w:val="center"/>
            </w:pPr>
            <w:r w:rsidRPr="0044198F">
              <w:t>14</w:t>
            </w:r>
          </w:p>
        </w:tc>
        <w:tc>
          <w:tcPr>
            <w:tcW w:w="2149" w:type="dxa"/>
            <w:vAlign w:val="bottom"/>
          </w:tcPr>
          <w:p w14:paraId="18E8CFE3" w14:textId="77777777" w:rsidR="00BC1848" w:rsidRPr="003402A8" w:rsidRDefault="00BC1848" w:rsidP="00BC1848">
            <w:pPr>
              <w:jc w:val="center"/>
            </w:pPr>
            <w:r w:rsidRPr="003402A8">
              <w:t>868564.1</w:t>
            </w:r>
          </w:p>
        </w:tc>
        <w:tc>
          <w:tcPr>
            <w:tcW w:w="1983" w:type="dxa"/>
            <w:vAlign w:val="bottom"/>
          </w:tcPr>
          <w:p w14:paraId="367BFAD4" w14:textId="77777777" w:rsidR="00BC1848" w:rsidRPr="003402A8" w:rsidRDefault="00BC1848" w:rsidP="00BC1848">
            <w:pPr>
              <w:jc w:val="center"/>
            </w:pPr>
            <w:r w:rsidRPr="003402A8">
              <w:t>2702752.8</w:t>
            </w:r>
          </w:p>
        </w:tc>
        <w:tc>
          <w:tcPr>
            <w:tcW w:w="1595" w:type="dxa"/>
            <w:vAlign w:val="bottom"/>
          </w:tcPr>
          <w:p w14:paraId="4D5255CE" w14:textId="77777777" w:rsidR="00BC1848" w:rsidRPr="003402A8" w:rsidRDefault="00BC1848" w:rsidP="00BC1848">
            <w:pPr>
              <w:jc w:val="center"/>
            </w:pPr>
            <w:r w:rsidRPr="003402A8">
              <w:t>9.82</w:t>
            </w:r>
          </w:p>
        </w:tc>
        <w:tc>
          <w:tcPr>
            <w:tcW w:w="2204" w:type="dxa"/>
            <w:vAlign w:val="bottom"/>
          </w:tcPr>
          <w:p w14:paraId="6AB2A1EA" w14:textId="77777777" w:rsidR="00BC1848" w:rsidRPr="003402A8" w:rsidRDefault="00BC1848" w:rsidP="00BC1848">
            <w:pPr>
              <w:jc w:val="center"/>
            </w:pPr>
            <w:r w:rsidRPr="003402A8">
              <w:t>291° 34' 26''</w:t>
            </w:r>
          </w:p>
        </w:tc>
      </w:tr>
      <w:tr w:rsidR="00BC1848" w:rsidRPr="00207ED8" w14:paraId="043F792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2D86EAD" w14:textId="77777777" w:rsidR="00BC1848" w:rsidRPr="0044198F" w:rsidRDefault="00BC1848" w:rsidP="00BC1848">
            <w:pPr>
              <w:jc w:val="center"/>
            </w:pPr>
            <w:r w:rsidRPr="0044198F">
              <w:t>15</w:t>
            </w:r>
          </w:p>
        </w:tc>
        <w:tc>
          <w:tcPr>
            <w:tcW w:w="2149" w:type="dxa"/>
            <w:vAlign w:val="bottom"/>
          </w:tcPr>
          <w:p w14:paraId="241ADA49" w14:textId="77777777" w:rsidR="00BC1848" w:rsidRPr="003402A8" w:rsidRDefault="00BC1848" w:rsidP="00BC1848">
            <w:pPr>
              <w:jc w:val="center"/>
            </w:pPr>
            <w:r w:rsidRPr="003402A8">
              <w:t>868567.71</w:t>
            </w:r>
          </w:p>
        </w:tc>
        <w:tc>
          <w:tcPr>
            <w:tcW w:w="1983" w:type="dxa"/>
            <w:vAlign w:val="bottom"/>
          </w:tcPr>
          <w:p w14:paraId="3534EA87" w14:textId="77777777" w:rsidR="00BC1848" w:rsidRPr="003402A8" w:rsidRDefault="00BC1848" w:rsidP="00BC1848">
            <w:pPr>
              <w:jc w:val="center"/>
            </w:pPr>
            <w:r w:rsidRPr="003402A8">
              <w:t>2702743.67</w:t>
            </w:r>
          </w:p>
        </w:tc>
        <w:tc>
          <w:tcPr>
            <w:tcW w:w="1595" w:type="dxa"/>
            <w:vAlign w:val="bottom"/>
          </w:tcPr>
          <w:p w14:paraId="4A1605DF" w14:textId="77777777" w:rsidR="00BC1848" w:rsidRPr="003402A8" w:rsidRDefault="00BC1848" w:rsidP="00BC1848">
            <w:pPr>
              <w:jc w:val="center"/>
            </w:pPr>
            <w:r w:rsidRPr="003402A8">
              <w:t>1.72</w:t>
            </w:r>
          </w:p>
        </w:tc>
        <w:tc>
          <w:tcPr>
            <w:tcW w:w="2204" w:type="dxa"/>
            <w:vAlign w:val="bottom"/>
          </w:tcPr>
          <w:p w14:paraId="49EC2B21" w14:textId="77777777" w:rsidR="00BC1848" w:rsidRPr="003402A8" w:rsidRDefault="00BC1848" w:rsidP="00BC1848">
            <w:pPr>
              <w:jc w:val="center"/>
            </w:pPr>
            <w:r w:rsidRPr="003402A8">
              <w:t>201° 10' 53''</w:t>
            </w:r>
          </w:p>
        </w:tc>
      </w:tr>
      <w:tr w:rsidR="00BC1848" w:rsidRPr="00207ED8" w14:paraId="6170147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171FFD" w14:textId="77777777" w:rsidR="00BC1848" w:rsidRPr="0044198F" w:rsidRDefault="00BC1848" w:rsidP="00BC1848">
            <w:pPr>
              <w:jc w:val="center"/>
            </w:pPr>
            <w:r w:rsidRPr="0044198F">
              <w:t>16</w:t>
            </w:r>
          </w:p>
        </w:tc>
        <w:tc>
          <w:tcPr>
            <w:tcW w:w="2149" w:type="dxa"/>
            <w:vAlign w:val="bottom"/>
          </w:tcPr>
          <w:p w14:paraId="1C32F272" w14:textId="77777777" w:rsidR="00BC1848" w:rsidRPr="003402A8" w:rsidRDefault="00BC1848" w:rsidP="00BC1848">
            <w:pPr>
              <w:jc w:val="center"/>
            </w:pPr>
            <w:r w:rsidRPr="003402A8">
              <w:t>868566.11</w:t>
            </w:r>
          </w:p>
        </w:tc>
        <w:tc>
          <w:tcPr>
            <w:tcW w:w="1983" w:type="dxa"/>
            <w:vAlign w:val="bottom"/>
          </w:tcPr>
          <w:p w14:paraId="698BC878" w14:textId="77777777" w:rsidR="00BC1848" w:rsidRPr="003402A8" w:rsidRDefault="00BC1848" w:rsidP="00BC1848">
            <w:pPr>
              <w:jc w:val="center"/>
            </w:pPr>
            <w:r w:rsidRPr="003402A8">
              <w:t>2702743.05</w:t>
            </w:r>
          </w:p>
        </w:tc>
        <w:tc>
          <w:tcPr>
            <w:tcW w:w="1595" w:type="dxa"/>
            <w:vAlign w:val="bottom"/>
          </w:tcPr>
          <w:p w14:paraId="32968141" w14:textId="77777777" w:rsidR="00BC1848" w:rsidRPr="003402A8" w:rsidRDefault="00BC1848" w:rsidP="00BC1848">
            <w:pPr>
              <w:jc w:val="center"/>
            </w:pPr>
            <w:r w:rsidRPr="003402A8">
              <w:t>17.18</w:t>
            </w:r>
          </w:p>
        </w:tc>
        <w:tc>
          <w:tcPr>
            <w:tcW w:w="2204" w:type="dxa"/>
            <w:vAlign w:val="bottom"/>
          </w:tcPr>
          <w:p w14:paraId="52E97666" w14:textId="77777777" w:rsidR="00BC1848" w:rsidRPr="003402A8" w:rsidRDefault="00BC1848" w:rsidP="00BC1848">
            <w:pPr>
              <w:jc w:val="center"/>
            </w:pPr>
            <w:r w:rsidRPr="003402A8">
              <w:t>287° 13' 58''</w:t>
            </w:r>
          </w:p>
        </w:tc>
      </w:tr>
      <w:tr w:rsidR="00BC1848" w:rsidRPr="00207ED8" w14:paraId="1F9E16E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3CD611C" w14:textId="77777777" w:rsidR="00BC1848" w:rsidRPr="0044198F" w:rsidRDefault="00BC1848" w:rsidP="00BC1848">
            <w:pPr>
              <w:jc w:val="center"/>
            </w:pPr>
            <w:r w:rsidRPr="0044198F">
              <w:t>17</w:t>
            </w:r>
          </w:p>
        </w:tc>
        <w:tc>
          <w:tcPr>
            <w:tcW w:w="2149" w:type="dxa"/>
            <w:vAlign w:val="bottom"/>
          </w:tcPr>
          <w:p w14:paraId="19134724" w14:textId="77777777" w:rsidR="00BC1848" w:rsidRPr="003402A8" w:rsidRDefault="00BC1848" w:rsidP="00BC1848">
            <w:pPr>
              <w:jc w:val="center"/>
            </w:pPr>
            <w:r w:rsidRPr="003402A8">
              <w:t>868571.2</w:t>
            </w:r>
          </w:p>
        </w:tc>
        <w:tc>
          <w:tcPr>
            <w:tcW w:w="1983" w:type="dxa"/>
            <w:vAlign w:val="bottom"/>
          </w:tcPr>
          <w:p w14:paraId="139CECFF" w14:textId="77777777" w:rsidR="00BC1848" w:rsidRPr="003402A8" w:rsidRDefault="00BC1848" w:rsidP="00BC1848">
            <w:pPr>
              <w:jc w:val="center"/>
            </w:pPr>
            <w:r w:rsidRPr="003402A8">
              <w:t>2702726.64</w:t>
            </w:r>
          </w:p>
        </w:tc>
        <w:tc>
          <w:tcPr>
            <w:tcW w:w="1595" w:type="dxa"/>
            <w:vAlign w:val="bottom"/>
          </w:tcPr>
          <w:p w14:paraId="063CBFF7" w14:textId="77777777" w:rsidR="00BC1848" w:rsidRPr="003402A8" w:rsidRDefault="00BC1848" w:rsidP="00BC1848">
            <w:pPr>
              <w:jc w:val="center"/>
            </w:pPr>
            <w:r w:rsidRPr="003402A8">
              <w:t>3.95</w:t>
            </w:r>
          </w:p>
        </w:tc>
        <w:tc>
          <w:tcPr>
            <w:tcW w:w="2204" w:type="dxa"/>
            <w:vAlign w:val="bottom"/>
          </w:tcPr>
          <w:p w14:paraId="639D2B96" w14:textId="77777777" w:rsidR="00BC1848" w:rsidRPr="003402A8" w:rsidRDefault="00BC1848" w:rsidP="00BC1848">
            <w:pPr>
              <w:jc w:val="center"/>
            </w:pPr>
            <w:r w:rsidRPr="003402A8">
              <w:t>286° 38' 37''</w:t>
            </w:r>
          </w:p>
        </w:tc>
      </w:tr>
      <w:tr w:rsidR="00BC1848" w:rsidRPr="00207ED8" w14:paraId="1E9E64E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EE23820" w14:textId="77777777" w:rsidR="00BC1848" w:rsidRPr="0044198F" w:rsidRDefault="00BC1848" w:rsidP="00BC1848">
            <w:pPr>
              <w:jc w:val="center"/>
            </w:pPr>
            <w:r w:rsidRPr="0044198F">
              <w:t>18</w:t>
            </w:r>
          </w:p>
        </w:tc>
        <w:tc>
          <w:tcPr>
            <w:tcW w:w="2149" w:type="dxa"/>
            <w:vAlign w:val="bottom"/>
          </w:tcPr>
          <w:p w14:paraId="178FD5AE" w14:textId="77777777" w:rsidR="00BC1848" w:rsidRPr="003402A8" w:rsidRDefault="00BC1848" w:rsidP="00BC1848">
            <w:pPr>
              <w:jc w:val="center"/>
            </w:pPr>
            <w:r w:rsidRPr="003402A8">
              <w:t>868572.33</w:t>
            </w:r>
          </w:p>
        </w:tc>
        <w:tc>
          <w:tcPr>
            <w:tcW w:w="1983" w:type="dxa"/>
            <w:vAlign w:val="bottom"/>
          </w:tcPr>
          <w:p w14:paraId="04053494" w14:textId="77777777" w:rsidR="00BC1848" w:rsidRPr="003402A8" w:rsidRDefault="00BC1848" w:rsidP="00BC1848">
            <w:pPr>
              <w:jc w:val="center"/>
            </w:pPr>
            <w:r w:rsidRPr="003402A8">
              <w:t>2702722.86</w:t>
            </w:r>
          </w:p>
        </w:tc>
        <w:tc>
          <w:tcPr>
            <w:tcW w:w="1595" w:type="dxa"/>
            <w:vAlign w:val="bottom"/>
          </w:tcPr>
          <w:p w14:paraId="56BEC65D" w14:textId="77777777" w:rsidR="00BC1848" w:rsidRPr="003402A8" w:rsidRDefault="00BC1848" w:rsidP="00BC1848">
            <w:pPr>
              <w:jc w:val="center"/>
            </w:pPr>
            <w:r w:rsidRPr="003402A8">
              <w:t>10.35</w:t>
            </w:r>
          </w:p>
        </w:tc>
        <w:tc>
          <w:tcPr>
            <w:tcW w:w="2204" w:type="dxa"/>
            <w:vAlign w:val="bottom"/>
          </w:tcPr>
          <w:p w14:paraId="6FCCCB41" w14:textId="77777777" w:rsidR="00BC1848" w:rsidRPr="003402A8" w:rsidRDefault="00BC1848" w:rsidP="00BC1848">
            <w:pPr>
              <w:jc w:val="center"/>
            </w:pPr>
            <w:r w:rsidRPr="003402A8">
              <w:t>18° 14' 33''</w:t>
            </w:r>
          </w:p>
        </w:tc>
      </w:tr>
      <w:tr w:rsidR="00BC1848" w:rsidRPr="00B74193" w14:paraId="747097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D9238DA" w14:textId="77777777" w:rsidR="00BC1848" w:rsidRPr="0044198F" w:rsidRDefault="00BC1848" w:rsidP="00BC1848">
            <w:pPr>
              <w:jc w:val="center"/>
            </w:pPr>
            <w:r w:rsidRPr="0044198F">
              <w:t>19</w:t>
            </w:r>
          </w:p>
        </w:tc>
        <w:tc>
          <w:tcPr>
            <w:tcW w:w="2149" w:type="dxa"/>
            <w:vAlign w:val="bottom"/>
          </w:tcPr>
          <w:p w14:paraId="2D9BE6DA" w14:textId="77777777" w:rsidR="00BC1848" w:rsidRPr="003402A8" w:rsidRDefault="00BC1848" w:rsidP="00BC1848">
            <w:pPr>
              <w:jc w:val="center"/>
            </w:pPr>
            <w:r w:rsidRPr="003402A8">
              <w:t>868582.16</w:t>
            </w:r>
          </w:p>
        </w:tc>
        <w:tc>
          <w:tcPr>
            <w:tcW w:w="1983" w:type="dxa"/>
            <w:vAlign w:val="bottom"/>
          </w:tcPr>
          <w:p w14:paraId="50F40300" w14:textId="77777777" w:rsidR="00BC1848" w:rsidRPr="003402A8" w:rsidRDefault="00BC1848" w:rsidP="00BC1848">
            <w:pPr>
              <w:jc w:val="center"/>
            </w:pPr>
            <w:r w:rsidRPr="003402A8">
              <w:t>2702726.1</w:t>
            </w:r>
          </w:p>
        </w:tc>
        <w:tc>
          <w:tcPr>
            <w:tcW w:w="1595" w:type="dxa"/>
            <w:vAlign w:val="bottom"/>
          </w:tcPr>
          <w:p w14:paraId="3C23ED9E" w14:textId="77777777" w:rsidR="00BC1848" w:rsidRPr="003402A8" w:rsidRDefault="00BC1848" w:rsidP="00BC1848">
            <w:pPr>
              <w:jc w:val="center"/>
            </w:pPr>
            <w:r w:rsidRPr="003402A8">
              <w:t>7.6</w:t>
            </w:r>
          </w:p>
        </w:tc>
        <w:tc>
          <w:tcPr>
            <w:tcW w:w="2204" w:type="dxa"/>
            <w:vAlign w:val="bottom"/>
          </w:tcPr>
          <w:p w14:paraId="495F9F57" w14:textId="77777777" w:rsidR="00BC1848" w:rsidRPr="003402A8" w:rsidRDefault="00BC1848" w:rsidP="00BC1848">
            <w:pPr>
              <w:jc w:val="center"/>
            </w:pPr>
            <w:r w:rsidRPr="003402A8">
              <w:t>19° 26' 09''</w:t>
            </w:r>
          </w:p>
        </w:tc>
      </w:tr>
      <w:tr w:rsidR="00BC1848" w:rsidRPr="00B74193" w14:paraId="469FE1D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E6C6F15" w14:textId="77777777" w:rsidR="00BC1848" w:rsidRPr="0044198F" w:rsidRDefault="00BC1848" w:rsidP="00BC1848">
            <w:pPr>
              <w:jc w:val="center"/>
            </w:pPr>
            <w:r>
              <w:t>20</w:t>
            </w:r>
          </w:p>
        </w:tc>
        <w:tc>
          <w:tcPr>
            <w:tcW w:w="2149" w:type="dxa"/>
            <w:vAlign w:val="bottom"/>
          </w:tcPr>
          <w:p w14:paraId="40EE426F" w14:textId="77777777" w:rsidR="00BC1848" w:rsidRPr="003402A8" w:rsidRDefault="00BC1848" w:rsidP="00BC1848">
            <w:pPr>
              <w:jc w:val="center"/>
            </w:pPr>
            <w:r w:rsidRPr="003402A8">
              <w:t>868589.33</w:t>
            </w:r>
          </w:p>
        </w:tc>
        <w:tc>
          <w:tcPr>
            <w:tcW w:w="1983" w:type="dxa"/>
            <w:vAlign w:val="bottom"/>
          </w:tcPr>
          <w:p w14:paraId="0F7772F2" w14:textId="77777777" w:rsidR="00BC1848" w:rsidRPr="003402A8" w:rsidRDefault="00BC1848" w:rsidP="00BC1848">
            <w:pPr>
              <w:jc w:val="center"/>
            </w:pPr>
            <w:r w:rsidRPr="003402A8">
              <w:t>2702728.63</w:t>
            </w:r>
          </w:p>
        </w:tc>
        <w:tc>
          <w:tcPr>
            <w:tcW w:w="1595" w:type="dxa"/>
            <w:vAlign w:val="bottom"/>
          </w:tcPr>
          <w:p w14:paraId="7481607D" w14:textId="77777777" w:rsidR="00BC1848" w:rsidRPr="003402A8" w:rsidRDefault="00BC1848" w:rsidP="00BC1848">
            <w:pPr>
              <w:jc w:val="center"/>
            </w:pPr>
            <w:r w:rsidRPr="003402A8">
              <w:t>1.29</w:t>
            </w:r>
          </w:p>
        </w:tc>
        <w:tc>
          <w:tcPr>
            <w:tcW w:w="2204" w:type="dxa"/>
            <w:vAlign w:val="bottom"/>
          </w:tcPr>
          <w:p w14:paraId="225F8C8E" w14:textId="77777777" w:rsidR="00BC1848" w:rsidRPr="003402A8" w:rsidRDefault="00BC1848" w:rsidP="00BC1848">
            <w:pPr>
              <w:jc w:val="center"/>
            </w:pPr>
            <w:r w:rsidRPr="003402A8">
              <w:t>317° 31' 01''</w:t>
            </w:r>
          </w:p>
        </w:tc>
      </w:tr>
      <w:tr w:rsidR="00BC1848" w:rsidRPr="00B74193" w14:paraId="2A746F41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A83FDC" w14:textId="77777777" w:rsidR="00BC1848" w:rsidRDefault="00BC1848" w:rsidP="00BC1848">
            <w:pPr>
              <w:jc w:val="center"/>
            </w:pPr>
            <w:r>
              <w:t>21</w:t>
            </w:r>
          </w:p>
        </w:tc>
        <w:tc>
          <w:tcPr>
            <w:tcW w:w="2149" w:type="dxa"/>
            <w:vAlign w:val="bottom"/>
          </w:tcPr>
          <w:p w14:paraId="17A6C8B2" w14:textId="77777777" w:rsidR="00BC1848" w:rsidRPr="003402A8" w:rsidRDefault="00BC1848" w:rsidP="00BC1848">
            <w:pPr>
              <w:jc w:val="center"/>
            </w:pPr>
            <w:r w:rsidRPr="003402A8">
              <w:t>868590.28</w:t>
            </w:r>
          </w:p>
        </w:tc>
        <w:tc>
          <w:tcPr>
            <w:tcW w:w="1983" w:type="dxa"/>
            <w:vAlign w:val="bottom"/>
          </w:tcPr>
          <w:p w14:paraId="746E0C2F" w14:textId="77777777" w:rsidR="00BC1848" w:rsidRPr="003402A8" w:rsidRDefault="00BC1848" w:rsidP="00BC1848">
            <w:pPr>
              <w:jc w:val="center"/>
            </w:pPr>
            <w:r w:rsidRPr="003402A8">
              <w:t>2702727.76</w:t>
            </w:r>
          </w:p>
        </w:tc>
        <w:tc>
          <w:tcPr>
            <w:tcW w:w="1595" w:type="dxa"/>
            <w:vAlign w:val="bottom"/>
          </w:tcPr>
          <w:p w14:paraId="3CD657C4" w14:textId="77777777" w:rsidR="00BC1848" w:rsidRPr="003402A8" w:rsidRDefault="00BC1848" w:rsidP="00BC1848">
            <w:pPr>
              <w:jc w:val="center"/>
            </w:pPr>
            <w:r w:rsidRPr="003402A8">
              <w:t>12.48</w:t>
            </w:r>
          </w:p>
        </w:tc>
        <w:tc>
          <w:tcPr>
            <w:tcW w:w="2204" w:type="dxa"/>
            <w:vAlign w:val="bottom"/>
          </w:tcPr>
          <w:p w14:paraId="05F1DB3D" w14:textId="77777777" w:rsidR="00BC1848" w:rsidRPr="003402A8" w:rsidRDefault="00BC1848" w:rsidP="00BC1848">
            <w:pPr>
              <w:jc w:val="center"/>
            </w:pPr>
            <w:r w:rsidRPr="003402A8">
              <w:t>17° 00' 42''</w:t>
            </w:r>
          </w:p>
        </w:tc>
      </w:tr>
      <w:tr w:rsidR="00BC1848" w:rsidRPr="00B74193" w14:paraId="6596CFED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DCDE03" w14:textId="77777777" w:rsidR="00BC1848" w:rsidRDefault="00BC1848" w:rsidP="00BC1848">
            <w:pPr>
              <w:jc w:val="center"/>
            </w:pPr>
            <w:r>
              <w:t>22</w:t>
            </w:r>
          </w:p>
        </w:tc>
        <w:tc>
          <w:tcPr>
            <w:tcW w:w="2149" w:type="dxa"/>
            <w:vAlign w:val="bottom"/>
          </w:tcPr>
          <w:p w14:paraId="673E0B47" w14:textId="77777777" w:rsidR="00BC1848" w:rsidRPr="003402A8" w:rsidRDefault="00BC1848" w:rsidP="00BC1848">
            <w:pPr>
              <w:jc w:val="center"/>
            </w:pPr>
            <w:r w:rsidRPr="003402A8">
              <w:t>868602.21</w:t>
            </w:r>
          </w:p>
        </w:tc>
        <w:tc>
          <w:tcPr>
            <w:tcW w:w="1983" w:type="dxa"/>
            <w:vAlign w:val="bottom"/>
          </w:tcPr>
          <w:p w14:paraId="52439C1A" w14:textId="77777777" w:rsidR="00BC1848" w:rsidRPr="003402A8" w:rsidRDefault="00BC1848" w:rsidP="00BC1848">
            <w:pPr>
              <w:jc w:val="center"/>
            </w:pPr>
            <w:r w:rsidRPr="003402A8">
              <w:t>2702731.41</w:t>
            </w:r>
          </w:p>
        </w:tc>
        <w:tc>
          <w:tcPr>
            <w:tcW w:w="1595" w:type="dxa"/>
            <w:vAlign w:val="bottom"/>
          </w:tcPr>
          <w:p w14:paraId="06C86E36" w14:textId="77777777" w:rsidR="00BC1848" w:rsidRPr="003402A8" w:rsidRDefault="00BC1848" w:rsidP="00BC1848">
            <w:pPr>
              <w:jc w:val="center"/>
            </w:pPr>
            <w:r w:rsidRPr="003402A8">
              <w:t>4.88</w:t>
            </w:r>
          </w:p>
        </w:tc>
        <w:tc>
          <w:tcPr>
            <w:tcW w:w="2204" w:type="dxa"/>
            <w:vAlign w:val="bottom"/>
          </w:tcPr>
          <w:p w14:paraId="5238BC26" w14:textId="77777777" w:rsidR="00BC1848" w:rsidRPr="003402A8" w:rsidRDefault="00BC1848" w:rsidP="00BC1848">
            <w:pPr>
              <w:jc w:val="center"/>
            </w:pPr>
            <w:r w:rsidRPr="003402A8">
              <w:t>19° 52' 58''</w:t>
            </w:r>
          </w:p>
        </w:tc>
      </w:tr>
      <w:tr w:rsidR="00BC1848" w:rsidRPr="0074770B" w14:paraId="353F13B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5B393EF" w14:textId="77777777" w:rsidR="00BC1848" w:rsidRPr="0074770B" w:rsidRDefault="00BC1848" w:rsidP="00BC1848">
            <w:pPr>
              <w:jc w:val="center"/>
              <w:rPr>
                <w:b/>
              </w:rPr>
            </w:pPr>
            <w:r w:rsidRPr="0074770B">
              <w:rPr>
                <w:b/>
              </w:rPr>
              <w:t>:ЗУ</w:t>
            </w:r>
            <w:r>
              <w:rPr>
                <w:b/>
              </w:rPr>
              <w:t>21</w:t>
            </w:r>
          </w:p>
        </w:tc>
      </w:tr>
      <w:tr w:rsidR="00BC1848" w:rsidRPr="0074770B" w14:paraId="3DD8260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E314F0" w14:textId="77777777" w:rsidR="00BC1848" w:rsidRPr="0074770B" w:rsidRDefault="00BC1848" w:rsidP="00BC1848">
            <w:pPr>
              <w:jc w:val="center"/>
            </w:pPr>
            <w:r w:rsidRPr="0074770B">
              <w:t>1</w:t>
            </w:r>
          </w:p>
        </w:tc>
        <w:tc>
          <w:tcPr>
            <w:tcW w:w="2149" w:type="dxa"/>
            <w:vAlign w:val="bottom"/>
          </w:tcPr>
          <w:p w14:paraId="55A71866" w14:textId="77777777" w:rsidR="00BC1848" w:rsidRPr="0074770B" w:rsidRDefault="00BC1848" w:rsidP="00BC1848">
            <w:pPr>
              <w:jc w:val="center"/>
            </w:pPr>
            <w:r w:rsidRPr="0074770B">
              <w:t>868522.51</w:t>
            </w:r>
          </w:p>
        </w:tc>
        <w:tc>
          <w:tcPr>
            <w:tcW w:w="1983" w:type="dxa"/>
            <w:vAlign w:val="bottom"/>
          </w:tcPr>
          <w:p w14:paraId="065FD966" w14:textId="77777777" w:rsidR="00BC1848" w:rsidRPr="0074770B" w:rsidRDefault="00BC1848" w:rsidP="00BC1848">
            <w:pPr>
              <w:jc w:val="center"/>
            </w:pPr>
            <w:r w:rsidRPr="0074770B">
              <w:t>2702714.65</w:t>
            </w:r>
          </w:p>
        </w:tc>
        <w:tc>
          <w:tcPr>
            <w:tcW w:w="1595" w:type="dxa"/>
            <w:vAlign w:val="bottom"/>
          </w:tcPr>
          <w:p w14:paraId="2623D774" w14:textId="77777777" w:rsidR="00BC1848" w:rsidRPr="0074770B" w:rsidRDefault="00BC1848" w:rsidP="00BC1848">
            <w:pPr>
              <w:jc w:val="center"/>
            </w:pPr>
            <w:r w:rsidRPr="0074770B">
              <w:t>16.73</w:t>
            </w:r>
          </w:p>
        </w:tc>
        <w:tc>
          <w:tcPr>
            <w:tcW w:w="2204" w:type="dxa"/>
            <w:vAlign w:val="bottom"/>
          </w:tcPr>
          <w:p w14:paraId="480D35DC" w14:textId="77777777" w:rsidR="00BC1848" w:rsidRPr="0074770B" w:rsidRDefault="00BC1848" w:rsidP="00BC1848">
            <w:pPr>
              <w:jc w:val="center"/>
            </w:pPr>
            <w:r w:rsidRPr="0074770B">
              <w:t>109° 44' 04''</w:t>
            </w:r>
          </w:p>
        </w:tc>
      </w:tr>
      <w:tr w:rsidR="00BC1848" w:rsidRPr="0074770B" w14:paraId="66959E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375347" w14:textId="77777777" w:rsidR="00BC1848" w:rsidRPr="0074770B" w:rsidRDefault="00BC1848" w:rsidP="00BC1848">
            <w:pPr>
              <w:jc w:val="center"/>
            </w:pPr>
            <w:r w:rsidRPr="0074770B">
              <w:t>2</w:t>
            </w:r>
          </w:p>
        </w:tc>
        <w:tc>
          <w:tcPr>
            <w:tcW w:w="2149" w:type="dxa"/>
            <w:vAlign w:val="bottom"/>
          </w:tcPr>
          <w:p w14:paraId="6D828CE1" w14:textId="77777777" w:rsidR="00BC1848" w:rsidRPr="0074770B" w:rsidRDefault="00BC1848" w:rsidP="00BC1848">
            <w:pPr>
              <w:jc w:val="center"/>
            </w:pPr>
            <w:r w:rsidRPr="0074770B">
              <w:t>868516.86</w:t>
            </w:r>
          </w:p>
        </w:tc>
        <w:tc>
          <w:tcPr>
            <w:tcW w:w="1983" w:type="dxa"/>
            <w:vAlign w:val="bottom"/>
          </w:tcPr>
          <w:p w14:paraId="44637585" w14:textId="77777777" w:rsidR="00BC1848" w:rsidRPr="0074770B" w:rsidRDefault="00BC1848" w:rsidP="00BC1848">
            <w:pPr>
              <w:jc w:val="center"/>
            </w:pPr>
            <w:r w:rsidRPr="0074770B">
              <w:t>2702730.4</w:t>
            </w:r>
          </w:p>
        </w:tc>
        <w:tc>
          <w:tcPr>
            <w:tcW w:w="1595" w:type="dxa"/>
            <w:vAlign w:val="bottom"/>
          </w:tcPr>
          <w:p w14:paraId="36A04ACE" w14:textId="77777777" w:rsidR="00BC1848" w:rsidRPr="0074770B" w:rsidRDefault="00BC1848" w:rsidP="00BC1848">
            <w:pPr>
              <w:jc w:val="center"/>
            </w:pPr>
            <w:r w:rsidRPr="0074770B">
              <w:t>7.44</w:t>
            </w:r>
          </w:p>
        </w:tc>
        <w:tc>
          <w:tcPr>
            <w:tcW w:w="2204" w:type="dxa"/>
            <w:vAlign w:val="bottom"/>
          </w:tcPr>
          <w:p w14:paraId="3E62925C" w14:textId="77777777" w:rsidR="00BC1848" w:rsidRPr="0074770B" w:rsidRDefault="00BC1848" w:rsidP="00BC1848">
            <w:pPr>
              <w:jc w:val="center"/>
            </w:pPr>
            <w:r w:rsidRPr="0074770B">
              <w:t>114° 58' 47''</w:t>
            </w:r>
          </w:p>
        </w:tc>
      </w:tr>
      <w:tr w:rsidR="00BC1848" w:rsidRPr="0074770B" w14:paraId="65764621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FCCDD8" w14:textId="77777777" w:rsidR="00BC1848" w:rsidRPr="0074770B" w:rsidRDefault="00BC1848" w:rsidP="00BC1848">
            <w:pPr>
              <w:jc w:val="center"/>
            </w:pPr>
            <w:r w:rsidRPr="0074770B">
              <w:t>3</w:t>
            </w:r>
          </w:p>
        </w:tc>
        <w:tc>
          <w:tcPr>
            <w:tcW w:w="2149" w:type="dxa"/>
            <w:vAlign w:val="bottom"/>
          </w:tcPr>
          <w:p w14:paraId="4171A279" w14:textId="77777777" w:rsidR="00BC1848" w:rsidRPr="0074770B" w:rsidRDefault="00BC1848" w:rsidP="00BC1848">
            <w:pPr>
              <w:jc w:val="center"/>
            </w:pPr>
            <w:r w:rsidRPr="0074770B">
              <w:t>868513.72</w:t>
            </w:r>
          </w:p>
        </w:tc>
        <w:tc>
          <w:tcPr>
            <w:tcW w:w="1983" w:type="dxa"/>
            <w:vAlign w:val="bottom"/>
          </w:tcPr>
          <w:p w14:paraId="3F72CEFA" w14:textId="77777777" w:rsidR="00BC1848" w:rsidRPr="0074770B" w:rsidRDefault="00BC1848" w:rsidP="00BC1848">
            <w:pPr>
              <w:jc w:val="center"/>
            </w:pPr>
            <w:r w:rsidRPr="0074770B">
              <w:t>2702737.14</w:t>
            </w:r>
          </w:p>
        </w:tc>
        <w:tc>
          <w:tcPr>
            <w:tcW w:w="1595" w:type="dxa"/>
            <w:vAlign w:val="bottom"/>
          </w:tcPr>
          <w:p w14:paraId="327B308D" w14:textId="77777777" w:rsidR="00BC1848" w:rsidRPr="0074770B" w:rsidRDefault="00BC1848" w:rsidP="00BC1848">
            <w:pPr>
              <w:jc w:val="center"/>
            </w:pPr>
            <w:r w:rsidRPr="0074770B">
              <w:t>5.86</w:t>
            </w:r>
          </w:p>
        </w:tc>
        <w:tc>
          <w:tcPr>
            <w:tcW w:w="2204" w:type="dxa"/>
            <w:vAlign w:val="bottom"/>
          </w:tcPr>
          <w:p w14:paraId="3B0261FF" w14:textId="77777777" w:rsidR="00BC1848" w:rsidRPr="0074770B" w:rsidRDefault="00BC1848" w:rsidP="00BC1848">
            <w:pPr>
              <w:jc w:val="center"/>
            </w:pPr>
            <w:r w:rsidRPr="0074770B">
              <w:t>113° 11' 55''</w:t>
            </w:r>
          </w:p>
        </w:tc>
      </w:tr>
      <w:tr w:rsidR="00BC1848" w:rsidRPr="0074770B" w14:paraId="0DC42A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6D5FAC" w14:textId="77777777" w:rsidR="00BC1848" w:rsidRPr="0074770B" w:rsidRDefault="00BC1848" w:rsidP="00BC1848">
            <w:pPr>
              <w:jc w:val="center"/>
            </w:pPr>
            <w:r w:rsidRPr="0074770B">
              <w:t>4</w:t>
            </w:r>
          </w:p>
        </w:tc>
        <w:tc>
          <w:tcPr>
            <w:tcW w:w="2149" w:type="dxa"/>
            <w:vAlign w:val="bottom"/>
          </w:tcPr>
          <w:p w14:paraId="4FFBEA61" w14:textId="77777777" w:rsidR="00BC1848" w:rsidRPr="0074770B" w:rsidRDefault="00BC1848" w:rsidP="00BC1848">
            <w:pPr>
              <w:jc w:val="center"/>
            </w:pPr>
            <w:r w:rsidRPr="0074770B">
              <w:t>868511.41</w:t>
            </w:r>
          </w:p>
        </w:tc>
        <w:tc>
          <w:tcPr>
            <w:tcW w:w="1983" w:type="dxa"/>
            <w:vAlign w:val="bottom"/>
          </w:tcPr>
          <w:p w14:paraId="0E5B5B1D" w14:textId="77777777" w:rsidR="00BC1848" w:rsidRPr="0074770B" w:rsidRDefault="00BC1848" w:rsidP="00BC1848">
            <w:pPr>
              <w:jc w:val="center"/>
            </w:pPr>
            <w:r w:rsidRPr="0074770B">
              <w:t>2702742.53</w:t>
            </w:r>
          </w:p>
        </w:tc>
        <w:tc>
          <w:tcPr>
            <w:tcW w:w="1595" w:type="dxa"/>
            <w:vAlign w:val="bottom"/>
          </w:tcPr>
          <w:p w14:paraId="61C33323" w14:textId="77777777" w:rsidR="00BC1848" w:rsidRPr="0074770B" w:rsidRDefault="00BC1848" w:rsidP="00BC1848">
            <w:pPr>
              <w:jc w:val="center"/>
            </w:pPr>
            <w:r w:rsidRPr="0074770B">
              <w:t>5.48</w:t>
            </w:r>
          </w:p>
        </w:tc>
        <w:tc>
          <w:tcPr>
            <w:tcW w:w="2204" w:type="dxa"/>
            <w:vAlign w:val="bottom"/>
          </w:tcPr>
          <w:p w14:paraId="188DAA1F" w14:textId="77777777" w:rsidR="00BC1848" w:rsidRPr="0074770B" w:rsidRDefault="00BC1848" w:rsidP="00BC1848">
            <w:pPr>
              <w:jc w:val="center"/>
            </w:pPr>
            <w:r w:rsidRPr="0074770B">
              <w:t>165° 44' 08''</w:t>
            </w:r>
          </w:p>
        </w:tc>
      </w:tr>
      <w:tr w:rsidR="00BC1848" w:rsidRPr="0074770B" w14:paraId="6E6D545C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98CFBF3" w14:textId="77777777" w:rsidR="00BC1848" w:rsidRPr="0074770B" w:rsidRDefault="00BC1848" w:rsidP="00BC1848">
            <w:pPr>
              <w:jc w:val="center"/>
            </w:pPr>
            <w:r w:rsidRPr="0074770B">
              <w:t>5</w:t>
            </w:r>
          </w:p>
        </w:tc>
        <w:tc>
          <w:tcPr>
            <w:tcW w:w="2149" w:type="dxa"/>
            <w:vAlign w:val="bottom"/>
          </w:tcPr>
          <w:p w14:paraId="70AA75F6" w14:textId="77777777" w:rsidR="00BC1848" w:rsidRPr="0074770B" w:rsidRDefault="00BC1848" w:rsidP="00BC1848">
            <w:pPr>
              <w:jc w:val="center"/>
            </w:pPr>
            <w:r w:rsidRPr="0074770B">
              <w:t>868506.1</w:t>
            </w:r>
          </w:p>
        </w:tc>
        <w:tc>
          <w:tcPr>
            <w:tcW w:w="1983" w:type="dxa"/>
            <w:vAlign w:val="bottom"/>
          </w:tcPr>
          <w:p w14:paraId="567C52A8" w14:textId="77777777" w:rsidR="00BC1848" w:rsidRPr="0074770B" w:rsidRDefault="00BC1848" w:rsidP="00BC1848">
            <w:pPr>
              <w:jc w:val="center"/>
            </w:pPr>
            <w:r w:rsidRPr="0074770B">
              <w:t>2702743.88</w:t>
            </w:r>
          </w:p>
        </w:tc>
        <w:tc>
          <w:tcPr>
            <w:tcW w:w="1595" w:type="dxa"/>
            <w:vAlign w:val="bottom"/>
          </w:tcPr>
          <w:p w14:paraId="7A7BCD45" w14:textId="77777777" w:rsidR="00BC1848" w:rsidRPr="0074770B" w:rsidRDefault="00BC1848" w:rsidP="00BC1848">
            <w:pPr>
              <w:jc w:val="center"/>
            </w:pPr>
            <w:r w:rsidRPr="0074770B">
              <w:t>6.97</w:t>
            </w:r>
          </w:p>
        </w:tc>
        <w:tc>
          <w:tcPr>
            <w:tcW w:w="2204" w:type="dxa"/>
            <w:vAlign w:val="bottom"/>
          </w:tcPr>
          <w:p w14:paraId="7A7ED2E3" w14:textId="77777777" w:rsidR="00BC1848" w:rsidRPr="0074770B" w:rsidRDefault="00BC1848" w:rsidP="00BC1848">
            <w:pPr>
              <w:jc w:val="center"/>
            </w:pPr>
            <w:r w:rsidRPr="0074770B">
              <w:t>165° 21' 55''</w:t>
            </w:r>
          </w:p>
        </w:tc>
      </w:tr>
      <w:tr w:rsidR="00BC1848" w:rsidRPr="0074770B" w14:paraId="47309575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734A3E09" w14:textId="77777777" w:rsidR="00BC1848" w:rsidRPr="0074770B" w:rsidRDefault="00BC1848" w:rsidP="00BC1848">
            <w:pPr>
              <w:jc w:val="center"/>
            </w:pPr>
            <w:r w:rsidRPr="0074770B">
              <w:t>6</w:t>
            </w:r>
          </w:p>
        </w:tc>
        <w:tc>
          <w:tcPr>
            <w:tcW w:w="2149" w:type="dxa"/>
            <w:vAlign w:val="bottom"/>
          </w:tcPr>
          <w:p w14:paraId="023ADFC7" w14:textId="77777777" w:rsidR="00BC1848" w:rsidRPr="0074770B" w:rsidRDefault="00BC1848" w:rsidP="00BC1848">
            <w:pPr>
              <w:jc w:val="center"/>
            </w:pPr>
            <w:r w:rsidRPr="0074770B">
              <w:t>868499.36</w:t>
            </w:r>
          </w:p>
        </w:tc>
        <w:tc>
          <w:tcPr>
            <w:tcW w:w="1983" w:type="dxa"/>
            <w:vAlign w:val="bottom"/>
          </w:tcPr>
          <w:p w14:paraId="27A77630" w14:textId="77777777" w:rsidR="00BC1848" w:rsidRPr="0074770B" w:rsidRDefault="00BC1848" w:rsidP="00BC1848">
            <w:pPr>
              <w:jc w:val="center"/>
            </w:pPr>
            <w:r w:rsidRPr="0074770B">
              <w:t>2702745.64</w:t>
            </w:r>
          </w:p>
        </w:tc>
        <w:tc>
          <w:tcPr>
            <w:tcW w:w="1595" w:type="dxa"/>
            <w:vAlign w:val="bottom"/>
          </w:tcPr>
          <w:p w14:paraId="5E6DDF50" w14:textId="77777777" w:rsidR="00BC1848" w:rsidRPr="0074770B" w:rsidRDefault="00BC1848" w:rsidP="00BC1848">
            <w:pPr>
              <w:jc w:val="center"/>
            </w:pPr>
            <w:r w:rsidRPr="0074770B">
              <w:t>15.38</w:t>
            </w:r>
          </w:p>
        </w:tc>
        <w:tc>
          <w:tcPr>
            <w:tcW w:w="2204" w:type="dxa"/>
            <w:vAlign w:val="bottom"/>
          </w:tcPr>
          <w:p w14:paraId="381CE2AB" w14:textId="77777777" w:rsidR="00BC1848" w:rsidRPr="0074770B" w:rsidRDefault="00BC1848" w:rsidP="00BC1848">
            <w:pPr>
              <w:jc w:val="center"/>
            </w:pPr>
            <w:r w:rsidRPr="0074770B">
              <w:t>117° 16' 53''</w:t>
            </w:r>
          </w:p>
        </w:tc>
      </w:tr>
      <w:tr w:rsidR="00BC1848" w:rsidRPr="0074770B" w14:paraId="1C393E3B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DE29374" w14:textId="77777777" w:rsidR="00BC1848" w:rsidRPr="0074770B" w:rsidRDefault="00BC1848" w:rsidP="00BC1848">
            <w:pPr>
              <w:jc w:val="center"/>
            </w:pPr>
            <w:r w:rsidRPr="0074770B">
              <w:t>7</w:t>
            </w:r>
          </w:p>
        </w:tc>
        <w:tc>
          <w:tcPr>
            <w:tcW w:w="2149" w:type="dxa"/>
            <w:vAlign w:val="bottom"/>
          </w:tcPr>
          <w:p w14:paraId="683F9CD5" w14:textId="77777777" w:rsidR="00BC1848" w:rsidRPr="0074770B" w:rsidRDefault="00BC1848" w:rsidP="00BC1848">
            <w:pPr>
              <w:jc w:val="center"/>
            </w:pPr>
            <w:r w:rsidRPr="0074770B">
              <w:t>868492.31</w:t>
            </w:r>
          </w:p>
        </w:tc>
        <w:tc>
          <w:tcPr>
            <w:tcW w:w="1983" w:type="dxa"/>
            <w:vAlign w:val="bottom"/>
          </w:tcPr>
          <w:p w14:paraId="6B709375" w14:textId="77777777" w:rsidR="00BC1848" w:rsidRPr="0074770B" w:rsidRDefault="00BC1848" w:rsidP="00BC1848">
            <w:pPr>
              <w:jc w:val="center"/>
            </w:pPr>
            <w:r w:rsidRPr="0074770B">
              <w:t>2702759.31</w:t>
            </w:r>
          </w:p>
        </w:tc>
        <w:tc>
          <w:tcPr>
            <w:tcW w:w="1595" w:type="dxa"/>
            <w:vAlign w:val="bottom"/>
          </w:tcPr>
          <w:p w14:paraId="58D5E7EA" w14:textId="77777777" w:rsidR="00BC1848" w:rsidRPr="0074770B" w:rsidRDefault="00BC1848" w:rsidP="00BC1848">
            <w:pPr>
              <w:jc w:val="center"/>
            </w:pPr>
            <w:r w:rsidRPr="0074770B">
              <w:t>16.46</w:t>
            </w:r>
          </w:p>
        </w:tc>
        <w:tc>
          <w:tcPr>
            <w:tcW w:w="2204" w:type="dxa"/>
            <w:vAlign w:val="bottom"/>
          </w:tcPr>
          <w:p w14:paraId="212ED1F4" w14:textId="77777777" w:rsidR="00BC1848" w:rsidRPr="0074770B" w:rsidRDefault="00BC1848" w:rsidP="00BC1848">
            <w:pPr>
              <w:jc w:val="center"/>
            </w:pPr>
            <w:r w:rsidRPr="0074770B">
              <w:t>198° 34' 01''</w:t>
            </w:r>
          </w:p>
        </w:tc>
      </w:tr>
      <w:tr w:rsidR="00BC1848" w:rsidRPr="0074770B" w14:paraId="75168F3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B1526F0" w14:textId="77777777" w:rsidR="00BC1848" w:rsidRPr="0074770B" w:rsidRDefault="00BC1848" w:rsidP="00BC1848">
            <w:pPr>
              <w:jc w:val="center"/>
            </w:pPr>
            <w:r w:rsidRPr="0074770B">
              <w:t>8</w:t>
            </w:r>
          </w:p>
        </w:tc>
        <w:tc>
          <w:tcPr>
            <w:tcW w:w="2149" w:type="dxa"/>
            <w:vAlign w:val="bottom"/>
          </w:tcPr>
          <w:p w14:paraId="5583A64B" w14:textId="77777777" w:rsidR="00BC1848" w:rsidRPr="0074770B" w:rsidRDefault="00BC1848" w:rsidP="00BC1848">
            <w:pPr>
              <w:jc w:val="center"/>
            </w:pPr>
            <w:r w:rsidRPr="0074770B">
              <w:t>868476.71</w:t>
            </w:r>
          </w:p>
        </w:tc>
        <w:tc>
          <w:tcPr>
            <w:tcW w:w="1983" w:type="dxa"/>
            <w:vAlign w:val="bottom"/>
          </w:tcPr>
          <w:p w14:paraId="368F74AC" w14:textId="77777777" w:rsidR="00BC1848" w:rsidRPr="0074770B" w:rsidRDefault="00BC1848" w:rsidP="00BC1848">
            <w:pPr>
              <w:jc w:val="center"/>
            </w:pPr>
            <w:r w:rsidRPr="0074770B">
              <w:t>2702754.07</w:t>
            </w:r>
          </w:p>
        </w:tc>
        <w:tc>
          <w:tcPr>
            <w:tcW w:w="1595" w:type="dxa"/>
            <w:vAlign w:val="bottom"/>
          </w:tcPr>
          <w:p w14:paraId="387BB3C4" w14:textId="77777777" w:rsidR="00BC1848" w:rsidRPr="0074770B" w:rsidRDefault="00BC1848" w:rsidP="00BC1848">
            <w:pPr>
              <w:jc w:val="center"/>
            </w:pPr>
            <w:r w:rsidRPr="0074770B">
              <w:t>21.24</w:t>
            </w:r>
          </w:p>
        </w:tc>
        <w:tc>
          <w:tcPr>
            <w:tcW w:w="2204" w:type="dxa"/>
            <w:vAlign w:val="bottom"/>
          </w:tcPr>
          <w:p w14:paraId="7CAC3267" w14:textId="77777777" w:rsidR="00BC1848" w:rsidRPr="0074770B" w:rsidRDefault="00BC1848" w:rsidP="00BC1848">
            <w:pPr>
              <w:jc w:val="center"/>
            </w:pPr>
            <w:r w:rsidRPr="0074770B">
              <w:t>195° 23' 49''</w:t>
            </w:r>
          </w:p>
        </w:tc>
      </w:tr>
      <w:tr w:rsidR="00BC1848" w:rsidRPr="0074770B" w14:paraId="311D0AE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80AC68" w14:textId="77777777" w:rsidR="00BC1848" w:rsidRPr="0074770B" w:rsidRDefault="00BC1848" w:rsidP="00BC1848">
            <w:pPr>
              <w:jc w:val="center"/>
              <w:rPr>
                <w:lang w:val="en-US"/>
              </w:rPr>
            </w:pPr>
            <w:r w:rsidRPr="0074770B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C630EFC" w14:textId="77777777" w:rsidR="00BC1848" w:rsidRPr="0074770B" w:rsidRDefault="00BC1848" w:rsidP="00BC1848">
            <w:pPr>
              <w:jc w:val="center"/>
            </w:pPr>
            <w:r w:rsidRPr="0074770B">
              <w:t>868456.23</w:t>
            </w:r>
          </w:p>
        </w:tc>
        <w:tc>
          <w:tcPr>
            <w:tcW w:w="1983" w:type="dxa"/>
            <w:vAlign w:val="bottom"/>
          </w:tcPr>
          <w:p w14:paraId="0F42C778" w14:textId="77777777" w:rsidR="00BC1848" w:rsidRPr="0074770B" w:rsidRDefault="00BC1848" w:rsidP="00BC1848">
            <w:pPr>
              <w:jc w:val="center"/>
            </w:pPr>
            <w:r w:rsidRPr="0074770B">
              <w:t>2702748.43</w:t>
            </w:r>
          </w:p>
        </w:tc>
        <w:tc>
          <w:tcPr>
            <w:tcW w:w="1595" w:type="dxa"/>
            <w:vAlign w:val="bottom"/>
          </w:tcPr>
          <w:p w14:paraId="0FEB0BFB" w14:textId="77777777" w:rsidR="00BC1848" w:rsidRPr="0074770B" w:rsidRDefault="00BC1848" w:rsidP="00BC1848">
            <w:pPr>
              <w:jc w:val="center"/>
            </w:pPr>
            <w:r w:rsidRPr="0074770B">
              <w:t>50.85</w:t>
            </w:r>
          </w:p>
        </w:tc>
        <w:tc>
          <w:tcPr>
            <w:tcW w:w="2204" w:type="dxa"/>
            <w:vAlign w:val="bottom"/>
          </w:tcPr>
          <w:p w14:paraId="4737574D" w14:textId="77777777" w:rsidR="00BC1848" w:rsidRPr="0074770B" w:rsidRDefault="00BC1848" w:rsidP="00BC1848">
            <w:pPr>
              <w:jc w:val="center"/>
            </w:pPr>
            <w:r w:rsidRPr="0074770B">
              <w:t>287° 08' 42''</w:t>
            </w:r>
          </w:p>
        </w:tc>
      </w:tr>
      <w:tr w:rsidR="00BC1848" w:rsidRPr="0074770B" w14:paraId="10CDC36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2370E6A" w14:textId="77777777" w:rsidR="00BC1848" w:rsidRPr="0074770B" w:rsidRDefault="00BC1848" w:rsidP="00BC1848">
            <w:pPr>
              <w:jc w:val="center"/>
            </w:pPr>
            <w:r w:rsidRPr="0074770B">
              <w:t>10</w:t>
            </w:r>
          </w:p>
        </w:tc>
        <w:tc>
          <w:tcPr>
            <w:tcW w:w="2149" w:type="dxa"/>
            <w:vAlign w:val="bottom"/>
          </w:tcPr>
          <w:p w14:paraId="5530C695" w14:textId="77777777" w:rsidR="00BC1848" w:rsidRPr="0074770B" w:rsidRDefault="00BC1848" w:rsidP="00BC1848">
            <w:pPr>
              <w:jc w:val="center"/>
            </w:pPr>
            <w:r w:rsidRPr="0074770B">
              <w:t>868471.22</w:t>
            </w:r>
          </w:p>
        </w:tc>
        <w:tc>
          <w:tcPr>
            <w:tcW w:w="1983" w:type="dxa"/>
            <w:vAlign w:val="bottom"/>
          </w:tcPr>
          <w:p w14:paraId="4B3F264F" w14:textId="77777777" w:rsidR="00BC1848" w:rsidRPr="0074770B" w:rsidRDefault="00BC1848" w:rsidP="00BC1848">
            <w:pPr>
              <w:jc w:val="center"/>
            </w:pPr>
            <w:r w:rsidRPr="0074770B">
              <w:t>2702699.84</w:t>
            </w:r>
          </w:p>
        </w:tc>
        <w:tc>
          <w:tcPr>
            <w:tcW w:w="1595" w:type="dxa"/>
            <w:vAlign w:val="bottom"/>
          </w:tcPr>
          <w:p w14:paraId="50AD78EB" w14:textId="77777777" w:rsidR="00BC1848" w:rsidRPr="0074770B" w:rsidRDefault="00BC1848" w:rsidP="00BC1848">
            <w:pPr>
              <w:jc w:val="center"/>
            </w:pPr>
            <w:r w:rsidRPr="0074770B">
              <w:t>21.07</w:t>
            </w:r>
          </w:p>
        </w:tc>
        <w:tc>
          <w:tcPr>
            <w:tcW w:w="2204" w:type="dxa"/>
            <w:vAlign w:val="bottom"/>
          </w:tcPr>
          <w:p w14:paraId="2A04AF81" w14:textId="77777777" w:rsidR="00BC1848" w:rsidRPr="0074770B" w:rsidRDefault="00BC1848" w:rsidP="00BC1848">
            <w:pPr>
              <w:jc w:val="center"/>
            </w:pPr>
            <w:r w:rsidRPr="0074770B">
              <w:t>19° 27' 29''</w:t>
            </w:r>
          </w:p>
        </w:tc>
      </w:tr>
      <w:tr w:rsidR="00BC1848" w:rsidRPr="0074770B" w14:paraId="1EAE766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0CF0517" w14:textId="77777777" w:rsidR="00BC1848" w:rsidRPr="0074770B" w:rsidRDefault="00BC1848" w:rsidP="00BC1848">
            <w:pPr>
              <w:jc w:val="center"/>
            </w:pPr>
            <w:r w:rsidRPr="0074770B">
              <w:t>11</w:t>
            </w:r>
          </w:p>
        </w:tc>
        <w:tc>
          <w:tcPr>
            <w:tcW w:w="2149" w:type="dxa"/>
            <w:vAlign w:val="bottom"/>
          </w:tcPr>
          <w:p w14:paraId="61030AAF" w14:textId="77777777" w:rsidR="00BC1848" w:rsidRPr="0074770B" w:rsidRDefault="00BC1848" w:rsidP="00BC1848">
            <w:pPr>
              <w:jc w:val="center"/>
            </w:pPr>
            <w:r w:rsidRPr="0074770B">
              <w:t>868491.09</w:t>
            </w:r>
          </w:p>
        </w:tc>
        <w:tc>
          <w:tcPr>
            <w:tcW w:w="1983" w:type="dxa"/>
            <w:vAlign w:val="bottom"/>
          </w:tcPr>
          <w:p w14:paraId="4CBDD8C7" w14:textId="77777777" w:rsidR="00BC1848" w:rsidRPr="0074770B" w:rsidRDefault="00BC1848" w:rsidP="00BC1848">
            <w:pPr>
              <w:jc w:val="center"/>
            </w:pPr>
            <w:r w:rsidRPr="0074770B">
              <w:t>2702706.86</w:t>
            </w:r>
          </w:p>
        </w:tc>
        <w:tc>
          <w:tcPr>
            <w:tcW w:w="1595" w:type="dxa"/>
            <w:vAlign w:val="bottom"/>
          </w:tcPr>
          <w:p w14:paraId="2A323824" w14:textId="77777777" w:rsidR="00BC1848" w:rsidRPr="0074770B" w:rsidRDefault="00BC1848" w:rsidP="00BC1848">
            <w:pPr>
              <w:jc w:val="center"/>
            </w:pPr>
            <w:r w:rsidRPr="0074770B">
              <w:t>32.37</w:t>
            </w:r>
          </w:p>
        </w:tc>
        <w:tc>
          <w:tcPr>
            <w:tcW w:w="2204" w:type="dxa"/>
            <w:vAlign w:val="bottom"/>
          </w:tcPr>
          <w:p w14:paraId="63A07B7E" w14:textId="77777777" w:rsidR="00BC1848" w:rsidRPr="0074770B" w:rsidRDefault="00BC1848" w:rsidP="00BC1848">
            <w:pPr>
              <w:jc w:val="center"/>
            </w:pPr>
            <w:r w:rsidRPr="0074770B">
              <w:t>13° 55' 29''</w:t>
            </w:r>
          </w:p>
        </w:tc>
      </w:tr>
      <w:tr w:rsidR="00BC1848" w:rsidRPr="00957BC1" w14:paraId="6ECE1BFA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6002668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lastRenderedPageBreak/>
              <w:t>:ЗУ22</w:t>
            </w:r>
          </w:p>
        </w:tc>
      </w:tr>
      <w:tr w:rsidR="00BC1848" w:rsidRPr="00957BC1" w14:paraId="722B5EFE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14287F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446298E2" w14:textId="77777777" w:rsidR="00BC1848" w:rsidRPr="00957BC1" w:rsidRDefault="00BC1848" w:rsidP="00BC1848">
            <w:pPr>
              <w:jc w:val="center"/>
            </w:pPr>
            <w:r w:rsidRPr="00957BC1">
              <w:t>868471.22</w:t>
            </w:r>
          </w:p>
        </w:tc>
        <w:tc>
          <w:tcPr>
            <w:tcW w:w="1983" w:type="dxa"/>
            <w:vAlign w:val="bottom"/>
          </w:tcPr>
          <w:p w14:paraId="158FDC9D" w14:textId="77777777" w:rsidR="00BC1848" w:rsidRPr="00957BC1" w:rsidRDefault="00BC1848" w:rsidP="00BC1848">
            <w:pPr>
              <w:jc w:val="center"/>
            </w:pPr>
            <w:r w:rsidRPr="00957BC1">
              <w:t>2702699.84</w:t>
            </w:r>
          </w:p>
        </w:tc>
        <w:tc>
          <w:tcPr>
            <w:tcW w:w="1595" w:type="dxa"/>
            <w:vAlign w:val="bottom"/>
          </w:tcPr>
          <w:p w14:paraId="4B0F2397" w14:textId="77777777" w:rsidR="00BC1848" w:rsidRPr="00957BC1" w:rsidRDefault="00BC1848" w:rsidP="00BC1848">
            <w:pPr>
              <w:jc w:val="center"/>
            </w:pPr>
            <w:r w:rsidRPr="00957BC1">
              <w:t>50.85</w:t>
            </w:r>
          </w:p>
        </w:tc>
        <w:tc>
          <w:tcPr>
            <w:tcW w:w="2204" w:type="dxa"/>
            <w:vAlign w:val="bottom"/>
          </w:tcPr>
          <w:p w14:paraId="1ED5264F" w14:textId="77777777" w:rsidR="00BC1848" w:rsidRPr="00957BC1" w:rsidRDefault="00BC1848" w:rsidP="00BC1848">
            <w:pPr>
              <w:jc w:val="center"/>
            </w:pPr>
            <w:r w:rsidRPr="00957BC1">
              <w:t>107° 08' 42''</w:t>
            </w:r>
          </w:p>
        </w:tc>
      </w:tr>
      <w:tr w:rsidR="00BC1848" w:rsidRPr="00957BC1" w14:paraId="7C155A1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E81C41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5790A554" w14:textId="77777777" w:rsidR="00BC1848" w:rsidRPr="00957BC1" w:rsidRDefault="00BC1848" w:rsidP="00BC1848">
            <w:pPr>
              <w:jc w:val="center"/>
            </w:pPr>
            <w:r w:rsidRPr="00957BC1">
              <w:t>868456.23</w:t>
            </w:r>
          </w:p>
        </w:tc>
        <w:tc>
          <w:tcPr>
            <w:tcW w:w="1983" w:type="dxa"/>
            <w:vAlign w:val="bottom"/>
          </w:tcPr>
          <w:p w14:paraId="63237ECD" w14:textId="77777777" w:rsidR="00BC1848" w:rsidRPr="00957BC1" w:rsidRDefault="00BC1848" w:rsidP="00BC1848">
            <w:pPr>
              <w:jc w:val="center"/>
            </w:pPr>
            <w:r w:rsidRPr="00957BC1">
              <w:t>2702748.43</w:t>
            </w:r>
          </w:p>
        </w:tc>
        <w:tc>
          <w:tcPr>
            <w:tcW w:w="1595" w:type="dxa"/>
            <w:vAlign w:val="bottom"/>
          </w:tcPr>
          <w:p w14:paraId="63C45EE7" w14:textId="77777777" w:rsidR="00BC1848" w:rsidRPr="00957BC1" w:rsidRDefault="00BC1848" w:rsidP="00BC1848">
            <w:pPr>
              <w:jc w:val="center"/>
            </w:pPr>
            <w:r w:rsidRPr="00957BC1">
              <w:t>49.03</w:t>
            </w:r>
          </w:p>
        </w:tc>
        <w:tc>
          <w:tcPr>
            <w:tcW w:w="2204" w:type="dxa"/>
            <w:vAlign w:val="bottom"/>
          </w:tcPr>
          <w:p w14:paraId="7F79BB5A" w14:textId="77777777" w:rsidR="00BC1848" w:rsidRPr="00957BC1" w:rsidRDefault="00BC1848" w:rsidP="00BC1848">
            <w:pPr>
              <w:jc w:val="center"/>
            </w:pPr>
            <w:r w:rsidRPr="00957BC1">
              <w:t>195° 23' 18''</w:t>
            </w:r>
          </w:p>
        </w:tc>
      </w:tr>
      <w:tr w:rsidR="00BC1848" w:rsidRPr="00957BC1" w14:paraId="69CFE73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A2D0714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0C75806E" w14:textId="77777777" w:rsidR="00BC1848" w:rsidRPr="00957BC1" w:rsidRDefault="00BC1848" w:rsidP="00BC1848">
            <w:pPr>
              <w:jc w:val="center"/>
            </w:pPr>
            <w:r w:rsidRPr="00957BC1">
              <w:t>868408.96</w:t>
            </w:r>
          </w:p>
        </w:tc>
        <w:tc>
          <w:tcPr>
            <w:tcW w:w="1983" w:type="dxa"/>
            <w:vAlign w:val="bottom"/>
          </w:tcPr>
          <w:p w14:paraId="12CCC099" w14:textId="77777777" w:rsidR="00BC1848" w:rsidRPr="00957BC1" w:rsidRDefault="00BC1848" w:rsidP="00BC1848">
            <w:pPr>
              <w:jc w:val="center"/>
            </w:pPr>
            <w:r w:rsidRPr="00957BC1">
              <w:t>2702735.42</w:t>
            </w:r>
          </w:p>
        </w:tc>
        <w:tc>
          <w:tcPr>
            <w:tcW w:w="1595" w:type="dxa"/>
            <w:vAlign w:val="bottom"/>
          </w:tcPr>
          <w:p w14:paraId="54056FBE" w14:textId="77777777" w:rsidR="00BC1848" w:rsidRPr="00957BC1" w:rsidRDefault="00BC1848" w:rsidP="00BC1848">
            <w:pPr>
              <w:jc w:val="center"/>
            </w:pPr>
            <w:r w:rsidRPr="00957BC1">
              <w:t>29.24</w:t>
            </w:r>
          </w:p>
        </w:tc>
        <w:tc>
          <w:tcPr>
            <w:tcW w:w="2204" w:type="dxa"/>
            <w:vAlign w:val="bottom"/>
          </w:tcPr>
          <w:p w14:paraId="6F9CB4C5" w14:textId="77777777" w:rsidR="00BC1848" w:rsidRPr="00957BC1" w:rsidRDefault="00BC1848" w:rsidP="00BC1848">
            <w:pPr>
              <w:jc w:val="center"/>
            </w:pPr>
            <w:r w:rsidRPr="00957BC1">
              <w:t>290° 32' 32''</w:t>
            </w:r>
          </w:p>
        </w:tc>
      </w:tr>
      <w:tr w:rsidR="00BC1848" w:rsidRPr="00957BC1" w14:paraId="4E0EAA23" w14:textId="77777777" w:rsidTr="00BC1848">
        <w:trPr>
          <w:jc w:val="center"/>
        </w:trPr>
        <w:tc>
          <w:tcPr>
            <w:tcW w:w="1418" w:type="dxa"/>
            <w:vAlign w:val="bottom"/>
          </w:tcPr>
          <w:p w14:paraId="67E640B5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074D5924" w14:textId="77777777" w:rsidR="00BC1848" w:rsidRPr="00957BC1" w:rsidRDefault="00BC1848" w:rsidP="00BC1848">
            <w:pPr>
              <w:jc w:val="center"/>
            </w:pPr>
            <w:r w:rsidRPr="00957BC1">
              <w:t>868419.22</w:t>
            </w:r>
          </w:p>
        </w:tc>
        <w:tc>
          <w:tcPr>
            <w:tcW w:w="1983" w:type="dxa"/>
            <w:vAlign w:val="bottom"/>
          </w:tcPr>
          <w:p w14:paraId="3D617772" w14:textId="77777777" w:rsidR="00BC1848" w:rsidRPr="00957BC1" w:rsidRDefault="00BC1848" w:rsidP="00BC1848">
            <w:pPr>
              <w:jc w:val="center"/>
            </w:pPr>
            <w:r w:rsidRPr="00957BC1">
              <w:t>2702708.04</w:t>
            </w:r>
          </w:p>
        </w:tc>
        <w:tc>
          <w:tcPr>
            <w:tcW w:w="1595" w:type="dxa"/>
            <w:vAlign w:val="bottom"/>
          </w:tcPr>
          <w:p w14:paraId="5F30212F" w14:textId="77777777" w:rsidR="00BC1848" w:rsidRPr="00957BC1" w:rsidRDefault="00BC1848" w:rsidP="00BC1848">
            <w:pPr>
              <w:jc w:val="center"/>
            </w:pPr>
            <w:r w:rsidRPr="00957BC1">
              <w:t>25.3</w:t>
            </w:r>
          </w:p>
        </w:tc>
        <w:tc>
          <w:tcPr>
            <w:tcW w:w="2204" w:type="dxa"/>
            <w:vAlign w:val="bottom"/>
          </w:tcPr>
          <w:p w14:paraId="547600EF" w14:textId="77777777" w:rsidR="00BC1848" w:rsidRPr="00957BC1" w:rsidRDefault="00BC1848" w:rsidP="00BC1848">
            <w:pPr>
              <w:jc w:val="center"/>
            </w:pPr>
            <w:r w:rsidRPr="00957BC1">
              <w:t>281° 26' 35''</w:t>
            </w:r>
          </w:p>
        </w:tc>
      </w:tr>
      <w:tr w:rsidR="00BC1848" w:rsidRPr="00957BC1" w14:paraId="7AAC91C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3A1EE56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1641291E" w14:textId="77777777" w:rsidR="00BC1848" w:rsidRPr="00957BC1" w:rsidRDefault="00BC1848" w:rsidP="00BC1848">
            <w:pPr>
              <w:jc w:val="center"/>
            </w:pPr>
            <w:r w:rsidRPr="00957BC1">
              <w:t>868424.24</w:t>
            </w:r>
          </w:p>
        </w:tc>
        <w:tc>
          <w:tcPr>
            <w:tcW w:w="1983" w:type="dxa"/>
            <w:vAlign w:val="bottom"/>
          </w:tcPr>
          <w:p w14:paraId="5CD32F80" w14:textId="77777777" w:rsidR="00BC1848" w:rsidRPr="00957BC1" w:rsidRDefault="00BC1848" w:rsidP="00BC1848">
            <w:pPr>
              <w:jc w:val="center"/>
            </w:pPr>
            <w:r w:rsidRPr="00957BC1">
              <w:t>2702683.24</w:t>
            </w:r>
          </w:p>
        </w:tc>
        <w:tc>
          <w:tcPr>
            <w:tcW w:w="1595" w:type="dxa"/>
            <w:vAlign w:val="bottom"/>
          </w:tcPr>
          <w:p w14:paraId="2CD225E8" w14:textId="77777777" w:rsidR="00BC1848" w:rsidRPr="00957BC1" w:rsidRDefault="00BC1848" w:rsidP="00BC1848">
            <w:pPr>
              <w:jc w:val="center"/>
            </w:pPr>
            <w:r w:rsidRPr="00957BC1">
              <w:t>18.95</w:t>
            </w:r>
          </w:p>
        </w:tc>
        <w:tc>
          <w:tcPr>
            <w:tcW w:w="2204" w:type="dxa"/>
            <w:vAlign w:val="bottom"/>
          </w:tcPr>
          <w:p w14:paraId="1504F80C" w14:textId="77777777" w:rsidR="00BC1848" w:rsidRPr="00957BC1" w:rsidRDefault="00BC1848" w:rsidP="00BC1848">
            <w:pPr>
              <w:jc w:val="center"/>
            </w:pPr>
            <w:r w:rsidRPr="00957BC1">
              <w:t>22° 47' 23''</w:t>
            </w:r>
          </w:p>
        </w:tc>
      </w:tr>
      <w:tr w:rsidR="00BC1848" w:rsidRPr="00966931" w14:paraId="6149C70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60E8E4" w14:textId="77777777" w:rsidR="00BC1848" w:rsidRPr="00966931" w:rsidRDefault="00BC1848" w:rsidP="00BC1848">
            <w:pPr>
              <w:jc w:val="center"/>
            </w:pPr>
            <w:r w:rsidRPr="00966931">
              <w:t>6</w:t>
            </w:r>
          </w:p>
        </w:tc>
        <w:tc>
          <w:tcPr>
            <w:tcW w:w="2149" w:type="dxa"/>
            <w:vAlign w:val="bottom"/>
          </w:tcPr>
          <w:p w14:paraId="25D340D5" w14:textId="77777777" w:rsidR="00BC1848" w:rsidRPr="00966931" w:rsidRDefault="00BC1848" w:rsidP="00BC1848">
            <w:pPr>
              <w:jc w:val="center"/>
            </w:pPr>
            <w:r w:rsidRPr="00966931">
              <w:t>868441.71</w:t>
            </w:r>
          </w:p>
        </w:tc>
        <w:tc>
          <w:tcPr>
            <w:tcW w:w="1983" w:type="dxa"/>
            <w:vAlign w:val="bottom"/>
          </w:tcPr>
          <w:p w14:paraId="346AE23A" w14:textId="77777777" w:rsidR="00BC1848" w:rsidRPr="00966931" w:rsidRDefault="00BC1848" w:rsidP="00BC1848">
            <w:pPr>
              <w:jc w:val="center"/>
            </w:pPr>
            <w:r w:rsidRPr="00966931">
              <w:t>2702690.58</w:t>
            </w:r>
          </w:p>
        </w:tc>
        <w:tc>
          <w:tcPr>
            <w:tcW w:w="1595" w:type="dxa"/>
            <w:vAlign w:val="bottom"/>
          </w:tcPr>
          <w:p w14:paraId="0375A36A" w14:textId="77777777" w:rsidR="00BC1848" w:rsidRPr="00966931" w:rsidRDefault="00BC1848" w:rsidP="00BC1848">
            <w:pPr>
              <w:jc w:val="center"/>
            </w:pPr>
            <w:r w:rsidRPr="00966931">
              <w:t>30.93</w:t>
            </w:r>
          </w:p>
        </w:tc>
        <w:tc>
          <w:tcPr>
            <w:tcW w:w="2204" w:type="dxa"/>
            <w:vAlign w:val="bottom"/>
          </w:tcPr>
          <w:p w14:paraId="530AD2E7" w14:textId="77777777" w:rsidR="00BC1848" w:rsidRPr="00966931" w:rsidRDefault="00BC1848" w:rsidP="00BC1848">
            <w:pPr>
              <w:jc w:val="center"/>
            </w:pPr>
            <w:r w:rsidRPr="00966931">
              <w:t>17° 25' 17''</w:t>
            </w:r>
          </w:p>
        </w:tc>
      </w:tr>
      <w:tr w:rsidR="00BC1848" w:rsidRPr="0074770B" w14:paraId="2DC8DC8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6643818" w14:textId="77777777" w:rsidR="00BC1848" w:rsidRPr="0074770B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:ЗУ23</w:t>
            </w:r>
          </w:p>
        </w:tc>
      </w:tr>
      <w:tr w:rsidR="00BC1848" w:rsidRPr="0074770B" w14:paraId="5CC2254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DC18296" w14:textId="77777777" w:rsidR="00BC1848" w:rsidRPr="0074770B" w:rsidRDefault="00BC1848" w:rsidP="00BC1848">
            <w:pPr>
              <w:jc w:val="center"/>
            </w:pPr>
            <w:r w:rsidRPr="0074770B">
              <w:t>1</w:t>
            </w:r>
          </w:p>
        </w:tc>
        <w:tc>
          <w:tcPr>
            <w:tcW w:w="2149" w:type="dxa"/>
            <w:vAlign w:val="bottom"/>
          </w:tcPr>
          <w:p w14:paraId="53BB6FE9" w14:textId="77777777" w:rsidR="00BC1848" w:rsidRPr="0074770B" w:rsidRDefault="00BC1848" w:rsidP="00BC1848">
            <w:pPr>
              <w:jc w:val="center"/>
            </w:pPr>
            <w:r w:rsidRPr="0074770B">
              <w:t>868424.24</w:t>
            </w:r>
          </w:p>
        </w:tc>
        <w:tc>
          <w:tcPr>
            <w:tcW w:w="1983" w:type="dxa"/>
            <w:vAlign w:val="bottom"/>
          </w:tcPr>
          <w:p w14:paraId="58C1190E" w14:textId="77777777" w:rsidR="00BC1848" w:rsidRPr="0074770B" w:rsidRDefault="00BC1848" w:rsidP="00BC1848">
            <w:pPr>
              <w:jc w:val="center"/>
            </w:pPr>
            <w:r w:rsidRPr="0074770B">
              <w:t>2702683.24</w:t>
            </w:r>
          </w:p>
        </w:tc>
        <w:tc>
          <w:tcPr>
            <w:tcW w:w="1595" w:type="dxa"/>
            <w:vAlign w:val="bottom"/>
          </w:tcPr>
          <w:p w14:paraId="02EB1F02" w14:textId="77777777" w:rsidR="00BC1848" w:rsidRPr="0074770B" w:rsidRDefault="00BC1848" w:rsidP="00BC1848">
            <w:pPr>
              <w:jc w:val="center"/>
            </w:pPr>
            <w:r w:rsidRPr="0074770B">
              <w:t>25.3</w:t>
            </w:r>
          </w:p>
        </w:tc>
        <w:tc>
          <w:tcPr>
            <w:tcW w:w="2204" w:type="dxa"/>
            <w:vAlign w:val="bottom"/>
          </w:tcPr>
          <w:p w14:paraId="111138F1" w14:textId="77777777" w:rsidR="00BC1848" w:rsidRPr="0074770B" w:rsidRDefault="00BC1848" w:rsidP="00BC1848">
            <w:pPr>
              <w:jc w:val="center"/>
            </w:pPr>
            <w:r w:rsidRPr="0074770B">
              <w:t>101° 26' 35''</w:t>
            </w:r>
          </w:p>
        </w:tc>
      </w:tr>
      <w:tr w:rsidR="00BC1848" w:rsidRPr="0074770B" w14:paraId="29566E8F" w14:textId="77777777" w:rsidTr="00BC1848">
        <w:trPr>
          <w:jc w:val="center"/>
        </w:trPr>
        <w:tc>
          <w:tcPr>
            <w:tcW w:w="1418" w:type="dxa"/>
            <w:vAlign w:val="bottom"/>
          </w:tcPr>
          <w:p w14:paraId="1F1D20B0" w14:textId="77777777" w:rsidR="00BC1848" w:rsidRPr="0074770B" w:rsidRDefault="00BC1848" w:rsidP="00BC1848">
            <w:pPr>
              <w:jc w:val="center"/>
            </w:pPr>
            <w:r w:rsidRPr="0074770B">
              <w:t>2</w:t>
            </w:r>
          </w:p>
        </w:tc>
        <w:tc>
          <w:tcPr>
            <w:tcW w:w="2149" w:type="dxa"/>
            <w:vAlign w:val="bottom"/>
          </w:tcPr>
          <w:p w14:paraId="3B7BB822" w14:textId="77777777" w:rsidR="00BC1848" w:rsidRPr="0074770B" w:rsidRDefault="00BC1848" w:rsidP="00BC1848">
            <w:pPr>
              <w:jc w:val="center"/>
            </w:pPr>
            <w:r w:rsidRPr="0074770B">
              <w:t>868419.22</w:t>
            </w:r>
          </w:p>
        </w:tc>
        <w:tc>
          <w:tcPr>
            <w:tcW w:w="1983" w:type="dxa"/>
            <w:vAlign w:val="bottom"/>
          </w:tcPr>
          <w:p w14:paraId="1453D309" w14:textId="77777777" w:rsidR="00BC1848" w:rsidRPr="0074770B" w:rsidRDefault="00BC1848" w:rsidP="00BC1848">
            <w:pPr>
              <w:jc w:val="center"/>
            </w:pPr>
            <w:r w:rsidRPr="0074770B">
              <w:t>2702708.04</w:t>
            </w:r>
          </w:p>
        </w:tc>
        <w:tc>
          <w:tcPr>
            <w:tcW w:w="1595" w:type="dxa"/>
            <w:vAlign w:val="bottom"/>
          </w:tcPr>
          <w:p w14:paraId="6ED3BC36" w14:textId="77777777" w:rsidR="00BC1848" w:rsidRPr="0074770B" w:rsidRDefault="00BC1848" w:rsidP="00BC1848">
            <w:pPr>
              <w:jc w:val="center"/>
            </w:pPr>
            <w:r w:rsidRPr="0074770B">
              <w:t>39.2</w:t>
            </w:r>
          </w:p>
        </w:tc>
        <w:tc>
          <w:tcPr>
            <w:tcW w:w="2204" w:type="dxa"/>
            <w:vAlign w:val="bottom"/>
          </w:tcPr>
          <w:p w14:paraId="4BE84972" w14:textId="77777777" w:rsidR="00BC1848" w:rsidRPr="0074770B" w:rsidRDefault="00BC1848" w:rsidP="00BC1848">
            <w:pPr>
              <w:jc w:val="center"/>
            </w:pPr>
            <w:r w:rsidRPr="0074770B">
              <w:t>199° 31' 16''</w:t>
            </w:r>
          </w:p>
        </w:tc>
      </w:tr>
      <w:tr w:rsidR="00BC1848" w:rsidRPr="0074770B" w14:paraId="1EA1772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DC3D1C" w14:textId="77777777" w:rsidR="00BC1848" w:rsidRPr="0074770B" w:rsidRDefault="00BC1848" w:rsidP="00BC1848">
            <w:pPr>
              <w:jc w:val="center"/>
            </w:pPr>
            <w:r w:rsidRPr="0074770B">
              <w:t>3</w:t>
            </w:r>
          </w:p>
        </w:tc>
        <w:tc>
          <w:tcPr>
            <w:tcW w:w="2149" w:type="dxa"/>
            <w:vAlign w:val="bottom"/>
          </w:tcPr>
          <w:p w14:paraId="63216137" w14:textId="77777777" w:rsidR="00BC1848" w:rsidRPr="0074770B" w:rsidRDefault="00BC1848" w:rsidP="00BC1848">
            <w:pPr>
              <w:jc w:val="center"/>
            </w:pPr>
            <w:r w:rsidRPr="0074770B">
              <w:t>868382.27</w:t>
            </w:r>
          </w:p>
        </w:tc>
        <w:tc>
          <w:tcPr>
            <w:tcW w:w="1983" w:type="dxa"/>
            <w:vAlign w:val="bottom"/>
          </w:tcPr>
          <w:p w14:paraId="129B798A" w14:textId="77777777" w:rsidR="00BC1848" w:rsidRPr="0074770B" w:rsidRDefault="00BC1848" w:rsidP="00BC1848">
            <w:pPr>
              <w:jc w:val="center"/>
            </w:pPr>
            <w:r w:rsidRPr="0074770B">
              <w:t>2702694.94</w:t>
            </w:r>
          </w:p>
        </w:tc>
        <w:tc>
          <w:tcPr>
            <w:tcW w:w="1595" w:type="dxa"/>
            <w:vAlign w:val="bottom"/>
          </w:tcPr>
          <w:p w14:paraId="71924E97" w14:textId="77777777" w:rsidR="00BC1848" w:rsidRPr="0074770B" w:rsidRDefault="00BC1848" w:rsidP="00BC1848">
            <w:pPr>
              <w:jc w:val="center"/>
            </w:pPr>
            <w:r w:rsidRPr="0074770B">
              <w:t>2.26</w:t>
            </w:r>
          </w:p>
        </w:tc>
        <w:tc>
          <w:tcPr>
            <w:tcW w:w="2204" w:type="dxa"/>
            <w:vAlign w:val="bottom"/>
          </w:tcPr>
          <w:p w14:paraId="14DDDE2F" w14:textId="77777777" w:rsidR="00BC1848" w:rsidRPr="0074770B" w:rsidRDefault="00BC1848" w:rsidP="00BC1848">
            <w:pPr>
              <w:jc w:val="center"/>
            </w:pPr>
            <w:r w:rsidRPr="0074770B">
              <w:t>117° 21' 27''</w:t>
            </w:r>
          </w:p>
        </w:tc>
      </w:tr>
      <w:tr w:rsidR="00BC1848" w:rsidRPr="0074770B" w14:paraId="20A3905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6426D3" w14:textId="77777777" w:rsidR="00BC1848" w:rsidRPr="0074770B" w:rsidRDefault="00BC1848" w:rsidP="00BC1848">
            <w:pPr>
              <w:jc w:val="center"/>
            </w:pPr>
            <w:r w:rsidRPr="0074770B">
              <w:t>4</w:t>
            </w:r>
          </w:p>
        </w:tc>
        <w:tc>
          <w:tcPr>
            <w:tcW w:w="2149" w:type="dxa"/>
            <w:vAlign w:val="bottom"/>
          </w:tcPr>
          <w:p w14:paraId="24322D78" w14:textId="77777777" w:rsidR="00BC1848" w:rsidRPr="0074770B" w:rsidRDefault="00BC1848" w:rsidP="00BC1848">
            <w:pPr>
              <w:jc w:val="center"/>
            </w:pPr>
            <w:r w:rsidRPr="0074770B">
              <w:t>868381.23</w:t>
            </w:r>
          </w:p>
        </w:tc>
        <w:tc>
          <w:tcPr>
            <w:tcW w:w="1983" w:type="dxa"/>
            <w:vAlign w:val="bottom"/>
          </w:tcPr>
          <w:p w14:paraId="34070CA4" w14:textId="77777777" w:rsidR="00BC1848" w:rsidRPr="0074770B" w:rsidRDefault="00BC1848" w:rsidP="00BC1848">
            <w:pPr>
              <w:jc w:val="center"/>
            </w:pPr>
            <w:r w:rsidRPr="0074770B">
              <w:t>2702696.95</w:t>
            </w:r>
          </w:p>
        </w:tc>
        <w:tc>
          <w:tcPr>
            <w:tcW w:w="1595" w:type="dxa"/>
            <w:vAlign w:val="bottom"/>
          </w:tcPr>
          <w:p w14:paraId="0D7CC453" w14:textId="77777777" w:rsidR="00BC1848" w:rsidRPr="0074770B" w:rsidRDefault="00BC1848" w:rsidP="00BC1848">
            <w:pPr>
              <w:jc w:val="center"/>
            </w:pPr>
            <w:r w:rsidRPr="0074770B">
              <w:t>1.05</w:t>
            </w:r>
          </w:p>
        </w:tc>
        <w:tc>
          <w:tcPr>
            <w:tcW w:w="2204" w:type="dxa"/>
            <w:vAlign w:val="bottom"/>
          </w:tcPr>
          <w:p w14:paraId="06846857" w14:textId="77777777" w:rsidR="00BC1848" w:rsidRPr="0074770B" w:rsidRDefault="00BC1848" w:rsidP="00BC1848">
            <w:pPr>
              <w:jc w:val="center"/>
            </w:pPr>
            <w:r w:rsidRPr="0074770B">
              <w:t>119° 00' 06''</w:t>
            </w:r>
          </w:p>
        </w:tc>
      </w:tr>
      <w:tr w:rsidR="00BC1848" w:rsidRPr="0074770B" w14:paraId="382595A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DE474E7" w14:textId="77777777" w:rsidR="00BC1848" w:rsidRPr="0074770B" w:rsidRDefault="00BC1848" w:rsidP="00BC1848">
            <w:pPr>
              <w:jc w:val="center"/>
            </w:pPr>
            <w:r w:rsidRPr="0074770B">
              <w:t>5</w:t>
            </w:r>
          </w:p>
        </w:tc>
        <w:tc>
          <w:tcPr>
            <w:tcW w:w="2149" w:type="dxa"/>
            <w:vAlign w:val="bottom"/>
          </w:tcPr>
          <w:p w14:paraId="006596F7" w14:textId="77777777" w:rsidR="00BC1848" w:rsidRPr="0074770B" w:rsidRDefault="00BC1848" w:rsidP="00BC1848">
            <w:pPr>
              <w:jc w:val="center"/>
            </w:pPr>
            <w:r w:rsidRPr="0074770B">
              <w:t>868380.72</w:t>
            </w:r>
          </w:p>
        </w:tc>
        <w:tc>
          <w:tcPr>
            <w:tcW w:w="1983" w:type="dxa"/>
            <w:vAlign w:val="bottom"/>
          </w:tcPr>
          <w:p w14:paraId="545D3B6D" w14:textId="77777777" w:rsidR="00BC1848" w:rsidRPr="0074770B" w:rsidRDefault="00BC1848" w:rsidP="00BC1848">
            <w:pPr>
              <w:jc w:val="center"/>
            </w:pPr>
            <w:r w:rsidRPr="0074770B">
              <w:t>2702697.87</w:t>
            </w:r>
          </w:p>
        </w:tc>
        <w:tc>
          <w:tcPr>
            <w:tcW w:w="1595" w:type="dxa"/>
            <w:vAlign w:val="bottom"/>
          </w:tcPr>
          <w:p w14:paraId="17BD9932" w14:textId="77777777" w:rsidR="00BC1848" w:rsidRPr="0074770B" w:rsidRDefault="00BC1848" w:rsidP="00BC1848">
            <w:pPr>
              <w:jc w:val="center"/>
            </w:pPr>
            <w:r w:rsidRPr="0074770B">
              <w:t>0.61</w:t>
            </w:r>
          </w:p>
        </w:tc>
        <w:tc>
          <w:tcPr>
            <w:tcW w:w="2204" w:type="dxa"/>
            <w:vAlign w:val="bottom"/>
          </w:tcPr>
          <w:p w14:paraId="5FAAD7CC" w14:textId="77777777" w:rsidR="00BC1848" w:rsidRPr="0074770B" w:rsidRDefault="00BC1848" w:rsidP="00BC1848">
            <w:pPr>
              <w:jc w:val="center"/>
            </w:pPr>
            <w:r w:rsidRPr="0074770B">
              <w:t>195° 10' 22''</w:t>
            </w:r>
          </w:p>
        </w:tc>
      </w:tr>
      <w:tr w:rsidR="00BC1848" w:rsidRPr="0074770B" w14:paraId="2144C440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EA509B" w14:textId="77777777" w:rsidR="00BC1848" w:rsidRPr="0074770B" w:rsidRDefault="00BC1848" w:rsidP="00BC1848">
            <w:pPr>
              <w:jc w:val="center"/>
            </w:pPr>
            <w:r w:rsidRPr="0074770B">
              <w:t>6</w:t>
            </w:r>
          </w:p>
        </w:tc>
        <w:tc>
          <w:tcPr>
            <w:tcW w:w="2149" w:type="dxa"/>
            <w:vAlign w:val="bottom"/>
          </w:tcPr>
          <w:p w14:paraId="7C22FB3C" w14:textId="77777777" w:rsidR="00BC1848" w:rsidRPr="0074770B" w:rsidRDefault="00BC1848" w:rsidP="00BC1848">
            <w:pPr>
              <w:jc w:val="center"/>
            </w:pPr>
            <w:r w:rsidRPr="0074770B">
              <w:t>868380.13</w:t>
            </w:r>
          </w:p>
        </w:tc>
        <w:tc>
          <w:tcPr>
            <w:tcW w:w="1983" w:type="dxa"/>
            <w:vAlign w:val="bottom"/>
          </w:tcPr>
          <w:p w14:paraId="650D1E16" w14:textId="77777777" w:rsidR="00BC1848" w:rsidRPr="0074770B" w:rsidRDefault="00BC1848" w:rsidP="00BC1848">
            <w:pPr>
              <w:jc w:val="center"/>
            </w:pPr>
            <w:r w:rsidRPr="0074770B">
              <w:t>2702697.71</w:t>
            </w:r>
          </w:p>
        </w:tc>
        <w:tc>
          <w:tcPr>
            <w:tcW w:w="1595" w:type="dxa"/>
            <w:vAlign w:val="bottom"/>
          </w:tcPr>
          <w:p w14:paraId="43482468" w14:textId="77777777" w:rsidR="00BC1848" w:rsidRPr="0074770B" w:rsidRDefault="00BC1848" w:rsidP="00BC1848">
            <w:pPr>
              <w:jc w:val="center"/>
            </w:pPr>
            <w:r w:rsidRPr="0074770B">
              <w:t>10.52</w:t>
            </w:r>
          </w:p>
        </w:tc>
        <w:tc>
          <w:tcPr>
            <w:tcW w:w="2204" w:type="dxa"/>
            <w:vAlign w:val="bottom"/>
          </w:tcPr>
          <w:p w14:paraId="41A991A2" w14:textId="77777777" w:rsidR="00BC1848" w:rsidRPr="0074770B" w:rsidRDefault="00BC1848" w:rsidP="00BC1848">
            <w:pPr>
              <w:jc w:val="center"/>
            </w:pPr>
            <w:r w:rsidRPr="0074770B">
              <w:t>207° 57' 14''</w:t>
            </w:r>
          </w:p>
        </w:tc>
      </w:tr>
      <w:tr w:rsidR="00BC1848" w:rsidRPr="0074770B" w14:paraId="276C3AF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629A144" w14:textId="77777777" w:rsidR="00BC1848" w:rsidRPr="0074770B" w:rsidRDefault="00BC1848" w:rsidP="00BC1848">
            <w:pPr>
              <w:jc w:val="center"/>
            </w:pPr>
            <w:r w:rsidRPr="0074770B">
              <w:t>7</w:t>
            </w:r>
          </w:p>
        </w:tc>
        <w:tc>
          <w:tcPr>
            <w:tcW w:w="2149" w:type="dxa"/>
            <w:vAlign w:val="bottom"/>
          </w:tcPr>
          <w:p w14:paraId="661C9B9F" w14:textId="77777777" w:rsidR="00BC1848" w:rsidRPr="0074770B" w:rsidRDefault="00BC1848" w:rsidP="00BC1848">
            <w:pPr>
              <w:jc w:val="center"/>
            </w:pPr>
            <w:r w:rsidRPr="0074770B">
              <w:t>868370.84</w:t>
            </w:r>
          </w:p>
        </w:tc>
        <w:tc>
          <w:tcPr>
            <w:tcW w:w="1983" w:type="dxa"/>
            <w:vAlign w:val="bottom"/>
          </w:tcPr>
          <w:p w14:paraId="728B0E81" w14:textId="77777777" w:rsidR="00BC1848" w:rsidRPr="0074770B" w:rsidRDefault="00BC1848" w:rsidP="00BC1848">
            <w:pPr>
              <w:jc w:val="center"/>
            </w:pPr>
            <w:r w:rsidRPr="0074770B">
              <w:t>2702692.78</w:t>
            </w:r>
          </w:p>
        </w:tc>
        <w:tc>
          <w:tcPr>
            <w:tcW w:w="1595" w:type="dxa"/>
            <w:vAlign w:val="bottom"/>
          </w:tcPr>
          <w:p w14:paraId="5BB872B5" w14:textId="77777777" w:rsidR="00BC1848" w:rsidRPr="0074770B" w:rsidRDefault="00BC1848" w:rsidP="00BC1848">
            <w:pPr>
              <w:jc w:val="center"/>
            </w:pPr>
            <w:r w:rsidRPr="0074770B">
              <w:t>31.75</w:t>
            </w:r>
          </w:p>
        </w:tc>
        <w:tc>
          <w:tcPr>
            <w:tcW w:w="2204" w:type="dxa"/>
            <w:vAlign w:val="bottom"/>
          </w:tcPr>
          <w:p w14:paraId="4E156FBB" w14:textId="77777777" w:rsidR="00BC1848" w:rsidRPr="0074770B" w:rsidRDefault="00BC1848" w:rsidP="00BC1848">
            <w:pPr>
              <w:jc w:val="center"/>
            </w:pPr>
            <w:r w:rsidRPr="0074770B">
              <w:t>295° 21' 45''</w:t>
            </w:r>
          </w:p>
        </w:tc>
      </w:tr>
      <w:tr w:rsidR="00BC1848" w:rsidRPr="0074770B" w14:paraId="05F14EE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1DF980" w14:textId="77777777" w:rsidR="00BC1848" w:rsidRPr="0074770B" w:rsidRDefault="00BC1848" w:rsidP="00BC1848">
            <w:pPr>
              <w:jc w:val="center"/>
            </w:pPr>
            <w:r w:rsidRPr="0074770B">
              <w:t>8</w:t>
            </w:r>
          </w:p>
        </w:tc>
        <w:tc>
          <w:tcPr>
            <w:tcW w:w="2149" w:type="dxa"/>
            <w:vAlign w:val="bottom"/>
          </w:tcPr>
          <w:p w14:paraId="5EF9AE6A" w14:textId="77777777" w:rsidR="00BC1848" w:rsidRPr="0074770B" w:rsidRDefault="00BC1848" w:rsidP="00BC1848">
            <w:pPr>
              <w:jc w:val="center"/>
            </w:pPr>
            <w:r w:rsidRPr="0074770B">
              <w:t>868384.44</w:t>
            </w:r>
          </w:p>
        </w:tc>
        <w:tc>
          <w:tcPr>
            <w:tcW w:w="1983" w:type="dxa"/>
            <w:vAlign w:val="bottom"/>
          </w:tcPr>
          <w:p w14:paraId="2BA50FB8" w14:textId="77777777" w:rsidR="00BC1848" w:rsidRPr="0074770B" w:rsidRDefault="00BC1848" w:rsidP="00BC1848">
            <w:pPr>
              <w:jc w:val="center"/>
            </w:pPr>
            <w:r w:rsidRPr="0074770B">
              <w:t>2702664.09</w:t>
            </w:r>
          </w:p>
        </w:tc>
        <w:tc>
          <w:tcPr>
            <w:tcW w:w="1595" w:type="dxa"/>
            <w:vAlign w:val="bottom"/>
          </w:tcPr>
          <w:p w14:paraId="7658DF4E" w14:textId="77777777" w:rsidR="00BC1848" w:rsidRPr="0074770B" w:rsidRDefault="00BC1848" w:rsidP="00BC1848">
            <w:pPr>
              <w:jc w:val="center"/>
            </w:pPr>
            <w:r w:rsidRPr="0074770B">
              <w:t>44.17</w:t>
            </w:r>
          </w:p>
        </w:tc>
        <w:tc>
          <w:tcPr>
            <w:tcW w:w="2204" w:type="dxa"/>
            <w:vAlign w:val="bottom"/>
          </w:tcPr>
          <w:p w14:paraId="4A7BAEE4" w14:textId="77777777" w:rsidR="00BC1848" w:rsidRPr="0074770B" w:rsidRDefault="00BC1848" w:rsidP="00BC1848">
            <w:pPr>
              <w:jc w:val="center"/>
            </w:pPr>
            <w:r w:rsidRPr="0074770B">
              <w:t>25° 41' 41''</w:t>
            </w:r>
          </w:p>
        </w:tc>
      </w:tr>
      <w:tr w:rsidR="00BC1848" w:rsidRPr="00957BC1" w14:paraId="03648A9E" w14:textId="77777777" w:rsidTr="00BC1848">
        <w:trPr>
          <w:jc w:val="center"/>
        </w:trPr>
        <w:tc>
          <w:tcPr>
            <w:tcW w:w="9349" w:type="dxa"/>
            <w:gridSpan w:val="5"/>
          </w:tcPr>
          <w:p w14:paraId="156CA0E1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:ЗУ24</w:t>
            </w:r>
          </w:p>
        </w:tc>
      </w:tr>
      <w:tr w:rsidR="00BC1848" w:rsidRPr="00957BC1" w14:paraId="00AE4F63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43268FB0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396326EF" w14:textId="77777777" w:rsidR="00BC1848" w:rsidRPr="00C26296" w:rsidRDefault="00BC1848" w:rsidP="00BC1848">
            <w:pPr>
              <w:jc w:val="center"/>
            </w:pPr>
            <w:r w:rsidRPr="00C26296">
              <w:t>868384.44</w:t>
            </w:r>
          </w:p>
        </w:tc>
        <w:tc>
          <w:tcPr>
            <w:tcW w:w="1983" w:type="dxa"/>
            <w:vAlign w:val="bottom"/>
          </w:tcPr>
          <w:p w14:paraId="2BD96A0E" w14:textId="77777777" w:rsidR="00BC1848" w:rsidRPr="00C26296" w:rsidRDefault="00BC1848" w:rsidP="00BC1848">
            <w:pPr>
              <w:jc w:val="center"/>
            </w:pPr>
            <w:r w:rsidRPr="00C26296">
              <w:t>2702664.09</w:t>
            </w:r>
          </w:p>
        </w:tc>
        <w:tc>
          <w:tcPr>
            <w:tcW w:w="1595" w:type="dxa"/>
            <w:vAlign w:val="bottom"/>
          </w:tcPr>
          <w:p w14:paraId="4EC65CA6" w14:textId="77777777" w:rsidR="00BC1848" w:rsidRPr="00C26296" w:rsidRDefault="00BC1848" w:rsidP="00BC1848">
            <w:pPr>
              <w:jc w:val="center"/>
            </w:pPr>
            <w:r w:rsidRPr="00C26296">
              <w:t>31.75</w:t>
            </w:r>
          </w:p>
        </w:tc>
        <w:tc>
          <w:tcPr>
            <w:tcW w:w="2204" w:type="dxa"/>
            <w:vAlign w:val="bottom"/>
          </w:tcPr>
          <w:p w14:paraId="2ADD23AC" w14:textId="77777777" w:rsidR="00BC1848" w:rsidRPr="00C26296" w:rsidRDefault="00BC1848" w:rsidP="00BC1848">
            <w:pPr>
              <w:jc w:val="center"/>
            </w:pPr>
            <w:r w:rsidRPr="00C26296">
              <w:t>115° 21' 45''</w:t>
            </w:r>
          </w:p>
        </w:tc>
      </w:tr>
      <w:tr w:rsidR="00BC1848" w:rsidRPr="00957BC1" w14:paraId="67F05E13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3A282A89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31F48BA2" w14:textId="77777777" w:rsidR="00BC1848" w:rsidRPr="00C26296" w:rsidRDefault="00BC1848" w:rsidP="00BC1848">
            <w:pPr>
              <w:jc w:val="center"/>
            </w:pPr>
            <w:r w:rsidRPr="00C26296">
              <w:t>868370.84</w:t>
            </w:r>
          </w:p>
        </w:tc>
        <w:tc>
          <w:tcPr>
            <w:tcW w:w="1983" w:type="dxa"/>
            <w:vAlign w:val="bottom"/>
          </w:tcPr>
          <w:p w14:paraId="0D9D9E32" w14:textId="77777777" w:rsidR="00BC1848" w:rsidRPr="00C26296" w:rsidRDefault="00BC1848" w:rsidP="00BC1848">
            <w:pPr>
              <w:jc w:val="center"/>
            </w:pPr>
            <w:r w:rsidRPr="00C26296">
              <w:t>2702692.78</w:t>
            </w:r>
          </w:p>
        </w:tc>
        <w:tc>
          <w:tcPr>
            <w:tcW w:w="1595" w:type="dxa"/>
            <w:vAlign w:val="bottom"/>
          </w:tcPr>
          <w:p w14:paraId="72CA9D8E" w14:textId="77777777" w:rsidR="00BC1848" w:rsidRPr="00C26296" w:rsidRDefault="00BC1848" w:rsidP="00BC1848">
            <w:pPr>
              <w:jc w:val="center"/>
            </w:pPr>
            <w:r w:rsidRPr="00C26296">
              <w:t>11.96</w:t>
            </w:r>
          </w:p>
        </w:tc>
        <w:tc>
          <w:tcPr>
            <w:tcW w:w="2204" w:type="dxa"/>
            <w:vAlign w:val="bottom"/>
          </w:tcPr>
          <w:p w14:paraId="620B5608" w14:textId="77777777" w:rsidR="00BC1848" w:rsidRPr="00C26296" w:rsidRDefault="00BC1848" w:rsidP="00BC1848">
            <w:pPr>
              <w:jc w:val="center"/>
            </w:pPr>
            <w:r w:rsidRPr="00C26296">
              <w:t>207° 54' 53''</w:t>
            </w:r>
          </w:p>
        </w:tc>
      </w:tr>
      <w:tr w:rsidR="00BC1848" w:rsidRPr="00957BC1" w14:paraId="7FB9E079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B55F1B2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7B25F7A0" w14:textId="77777777" w:rsidR="00BC1848" w:rsidRPr="00C26296" w:rsidRDefault="00BC1848" w:rsidP="00BC1848">
            <w:pPr>
              <w:jc w:val="center"/>
            </w:pPr>
            <w:r w:rsidRPr="00C26296">
              <w:t>868360.27</w:t>
            </w:r>
          </w:p>
        </w:tc>
        <w:tc>
          <w:tcPr>
            <w:tcW w:w="1983" w:type="dxa"/>
            <w:vAlign w:val="bottom"/>
          </w:tcPr>
          <w:p w14:paraId="7A99BDA4" w14:textId="77777777" w:rsidR="00BC1848" w:rsidRPr="00C26296" w:rsidRDefault="00BC1848" w:rsidP="00BC1848">
            <w:pPr>
              <w:jc w:val="center"/>
            </w:pPr>
            <w:r w:rsidRPr="00C26296">
              <w:t>2702687.18</w:t>
            </w:r>
          </w:p>
        </w:tc>
        <w:tc>
          <w:tcPr>
            <w:tcW w:w="1595" w:type="dxa"/>
            <w:vAlign w:val="bottom"/>
          </w:tcPr>
          <w:p w14:paraId="770D3AFB" w14:textId="77777777" w:rsidR="00BC1848" w:rsidRPr="00C26296" w:rsidRDefault="00BC1848" w:rsidP="00BC1848">
            <w:pPr>
              <w:jc w:val="center"/>
            </w:pPr>
            <w:r w:rsidRPr="00C26296">
              <w:t>9</w:t>
            </w:r>
          </w:p>
        </w:tc>
        <w:tc>
          <w:tcPr>
            <w:tcW w:w="2204" w:type="dxa"/>
            <w:vAlign w:val="bottom"/>
          </w:tcPr>
          <w:p w14:paraId="519C9982" w14:textId="77777777" w:rsidR="00BC1848" w:rsidRPr="00C26296" w:rsidRDefault="00BC1848" w:rsidP="00BC1848">
            <w:pPr>
              <w:jc w:val="center"/>
            </w:pPr>
            <w:r w:rsidRPr="00C26296">
              <w:t>203° 51' 33''</w:t>
            </w:r>
          </w:p>
        </w:tc>
      </w:tr>
      <w:tr w:rsidR="00BC1848" w:rsidRPr="00957BC1" w14:paraId="5CDF4EDF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18E57067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515EF5E" w14:textId="77777777" w:rsidR="00BC1848" w:rsidRPr="00C26296" w:rsidRDefault="00BC1848" w:rsidP="00BC1848">
            <w:pPr>
              <w:jc w:val="center"/>
            </w:pPr>
            <w:r w:rsidRPr="00C26296">
              <w:t>868352.04</w:t>
            </w:r>
          </w:p>
        </w:tc>
        <w:tc>
          <w:tcPr>
            <w:tcW w:w="1983" w:type="dxa"/>
            <w:vAlign w:val="bottom"/>
          </w:tcPr>
          <w:p w14:paraId="258CBBB9" w14:textId="77777777" w:rsidR="00BC1848" w:rsidRPr="00C26296" w:rsidRDefault="00BC1848" w:rsidP="00BC1848">
            <w:pPr>
              <w:jc w:val="center"/>
            </w:pPr>
            <w:r w:rsidRPr="00C26296">
              <w:t>2702683.54</w:t>
            </w:r>
          </w:p>
        </w:tc>
        <w:tc>
          <w:tcPr>
            <w:tcW w:w="1595" w:type="dxa"/>
            <w:vAlign w:val="bottom"/>
          </w:tcPr>
          <w:p w14:paraId="230A6221" w14:textId="77777777" w:rsidR="00BC1848" w:rsidRPr="00C26296" w:rsidRDefault="00BC1848" w:rsidP="00BC1848">
            <w:pPr>
              <w:jc w:val="center"/>
            </w:pPr>
            <w:r w:rsidRPr="00C26296">
              <w:t>3.83</w:t>
            </w:r>
          </w:p>
        </w:tc>
        <w:tc>
          <w:tcPr>
            <w:tcW w:w="2204" w:type="dxa"/>
            <w:vAlign w:val="bottom"/>
          </w:tcPr>
          <w:p w14:paraId="60634F1F" w14:textId="77777777" w:rsidR="00BC1848" w:rsidRPr="00C26296" w:rsidRDefault="00BC1848" w:rsidP="00BC1848">
            <w:pPr>
              <w:jc w:val="center"/>
            </w:pPr>
            <w:r w:rsidRPr="00C26296">
              <w:t>210° 14' 44''</w:t>
            </w:r>
          </w:p>
        </w:tc>
      </w:tr>
      <w:tr w:rsidR="00BC1848" w:rsidRPr="00957BC1" w14:paraId="7842985F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7DE1AF74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5614EB4D" w14:textId="77777777" w:rsidR="00BC1848" w:rsidRPr="00C26296" w:rsidRDefault="00BC1848" w:rsidP="00BC1848">
            <w:pPr>
              <w:jc w:val="center"/>
            </w:pPr>
            <w:r w:rsidRPr="00C26296">
              <w:t>868348.73</w:t>
            </w:r>
          </w:p>
        </w:tc>
        <w:tc>
          <w:tcPr>
            <w:tcW w:w="1983" w:type="dxa"/>
            <w:vAlign w:val="bottom"/>
          </w:tcPr>
          <w:p w14:paraId="7B93D40B" w14:textId="77777777" w:rsidR="00BC1848" w:rsidRPr="00C26296" w:rsidRDefault="00BC1848" w:rsidP="00BC1848">
            <w:pPr>
              <w:jc w:val="center"/>
            </w:pPr>
            <w:r w:rsidRPr="00C26296">
              <w:t>2702681.61</w:t>
            </w:r>
          </w:p>
        </w:tc>
        <w:tc>
          <w:tcPr>
            <w:tcW w:w="1595" w:type="dxa"/>
            <w:vAlign w:val="bottom"/>
          </w:tcPr>
          <w:p w14:paraId="713A997D" w14:textId="77777777" w:rsidR="00BC1848" w:rsidRPr="00C26296" w:rsidRDefault="00BC1848" w:rsidP="00BC1848">
            <w:pPr>
              <w:jc w:val="center"/>
            </w:pPr>
            <w:r w:rsidRPr="00C26296">
              <w:t>2.69</w:t>
            </w:r>
          </w:p>
        </w:tc>
        <w:tc>
          <w:tcPr>
            <w:tcW w:w="2204" w:type="dxa"/>
            <w:vAlign w:val="bottom"/>
          </w:tcPr>
          <w:p w14:paraId="701F3509" w14:textId="77777777" w:rsidR="00BC1848" w:rsidRPr="00C26296" w:rsidRDefault="00BC1848" w:rsidP="00BC1848">
            <w:pPr>
              <w:jc w:val="center"/>
            </w:pPr>
            <w:r w:rsidRPr="00C26296">
              <w:t>302° 51' 47''</w:t>
            </w:r>
          </w:p>
        </w:tc>
      </w:tr>
      <w:tr w:rsidR="00BC1848" w:rsidRPr="00957BC1" w14:paraId="6A0257CB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2DDC6954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7BC175E2" w14:textId="77777777" w:rsidR="00BC1848" w:rsidRPr="00C26296" w:rsidRDefault="00BC1848" w:rsidP="00BC1848">
            <w:pPr>
              <w:jc w:val="center"/>
            </w:pPr>
            <w:r w:rsidRPr="00C26296">
              <w:t>868350.19</w:t>
            </w:r>
          </w:p>
        </w:tc>
        <w:tc>
          <w:tcPr>
            <w:tcW w:w="1983" w:type="dxa"/>
            <w:vAlign w:val="bottom"/>
          </w:tcPr>
          <w:p w14:paraId="47D44C0C" w14:textId="77777777" w:rsidR="00BC1848" w:rsidRPr="00C26296" w:rsidRDefault="00BC1848" w:rsidP="00BC1848">
            <w:pPr>
              <w:jc w:val="center"/>
            </w:pPr>
            <w:r w:rsidRPr="00C26296">
              <w:t>2702679.35</w:t>
            </w:r>
          </w:p>
        </w:tc>
        <w:tc>
          <w:tcPr>
            <w:tcW w:w="1595" w:type="dxa"/>
            <w:vAlign w:val="bottom"/>
          </w:tcPr>
          <w:p w14:paraId="36764665" w14:textId="77777777" w:rsidR="00BC1848" w:rsidRPr="00C26296" w:rsidRDefault="00BC1848" w:rsidP="00BC1848">
            <w:pPr>
              <w:jc w:val="center"/>
            </w:pPr>
            <w:r w:rsidRPr="00C26296">
              <w:t>27</w:t>
            </w:r>
          </w:p>
        </w:tc>
        <w:tc>
          <w:tcPr>
            <w:tcW w:w="2204" w:type="dxa"/>
            <w:vAlign w:val="bottom"/>
          </w:tcPr>
          <w:p w14:paraId="727768F4" w14:textId="77777777" w:rsidR="00BC1848" w:rsidRPr="00C26296" w:rsidRDefault="00BC1848" w:rsidP="00BC1848">
            <w:pPr>
              <w:jc w:val="center"/>
            </w:pPr>
            <w:r w:rsidRPr="00C26296">
              <w:t>209° 32' 13''</w:t>
            </w:r>
          </w:p>
        </w:tc>
      </w:tr>
      <w:tr w:rsidR="00BC1848" w:rsidRPr="00957BC1" w14:paraId="43B8F615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76EEEA06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4694DBDE" w14:textId="77777777" w:rsidR="00BC1848" w:rsidRPr="00C26296" w:rsidRDefault="00BC1848" w:rsidP="00BC1848">
            <w:pPr>
              <w:jc w:val="center"/>
            </w:pPr>
            <w:r w:rsidRPr="00C26296">
              <w:t>868326.7</w:t>
            </w:r>
          </w:p>
        </w:tc>
        <w:tc>
          <w:tcPr>
            <w:tcW w:w="1983" w:type="dxa"/>
            <w:vAlign w:val="bottom"/>
          </w:tcPr>
          <w:p w14:paraId="57C3BEDF" w14:textId="77777777" w:rsidR="00BC1848" w:rsidRPr="00C26296" w:rsidRDefault="00BC1848" w:rsidP="00BC1848">
            <w:pPr>
              <w:jc w:val="center"/>
            </w:pPr>
            <w:r w:rsidRPr="00C26296">
              <w:t>2702666.04</w:t>
            </w:r>
          </w:p>
        </w:tc>
        <w:tc>
          <w:tcPr>
            <w:tcW w:w="1595" w:type="dxa"/>
            <w:vAlign w:val="bottom"/>
          </w:tcPr>
          <w:p w14:paraId="0B7E4815" w14:textId="77777777" w:rsidR="00BC1848" w:rsidRPr="00C26296" w:rsidRDefault="00BC1848" w:rsidP="00BC1848">
            <w:pPr>
              <w:jc w:val="center"/>
            </w:pPr>
            <w:r w:rsidRPr="00C26296">
              <w:t>15.81</w:t>
            </w:r>
          </w:p>
        </w:tc>
        <w:tc>
          <w:tcPr>
            <w:tcW w:w="2204" w:type="dxa"/>
            <w:vAlign w:val="bottom"/>
          </w:tcPr>
          <w:p w14:paraId="06A003A8" w14:textId="77777777" w:rsidR="00BC1848" w:rsidRPr="00C26296" w:rsidRDefault="00BC1848" w:rsidP="00BC1848">
            <w:pPr>
              <w:jc w:val="center"/>
            </w:pPr>
            <w:r w:rsidRPr="00C26296">
              <w:t>304° 49' 33''</w:t>
            </w:r>
          </w:p>
        </w:tc>
      </w:tr>
      <w:tr w:rsidR="00BC1848" w:rsidRPr="00957BC1" w14:paraId="1DFC910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9C56A5B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158E0006" w14:textId="77777777" w:rsidR="00BC1848" w:rsidRPr="00C26296" w:rsidRDefault="00BC1848" w:rsidP="00BC1848">
            <w:pPr>
              <w:jc w:val="center"/>
            </w:pPr>
            <w:r w:rsidRPr="00C26296">
              <w:t>868335.73</w:t>
            </w:r>
          </w:p>
        </w:tc>
        <w:tc>
          <w:tcPr>
            <w:tcW w:w="1983" w:type="dxa"/>
            <w:vAlign w:val="bottom"/>
          </w:tcPr>
          <w:p w14:paraId="03A3AD4A" w14:textId="77777777" w:rsidR="00BC1848" w:rsidRPr="00C26296" w:rsidRDefault="00BC1848" w:rsidP="00BC1848">
            <w:pPr>
              <w:jc w:val="center"/>
            </w:pPr>
            <w:r w:rsidRPr="00C26296">
              <w:t>2702653.06</w:t>
            </w:r>
          </w:p>
        </w:tc>
        <w:tc>
          <w:tcPr>
            <w:tcW w:w="1595" w:type="dxa"/>
            <w:vAlign w:val="bottom"/>
          </w:tcPr>
          <w:p w14:paraId="393BB1D2" w14:textId="77777777" w:rsidR="00BC1848" w:rsidRPr="00C26296" w:rsidRDefault="00BC1848" w:rsidP="00BC1848">
            <w:pPr>
              <w:jc w:val="center"/>
            </w:pPr>
            <w:r w:rsidRPr="00C26296">
              <w:t>2.11</w:t>
            </w:r>
          </w:p>
        </w:tc>
        <w:tc>
          <w:tcPr>
            <w:tcW w:w="2204" w:type="dxa"/>
            <w:vAlign w:val="bottom"/>
          </w:tcPr>
          <w:p w14:paraId="42219922" w14:textId="77777777" w:rsidR="00BC1848" w:rsidRPr="00C26296" w:rsidRDefault="00BC1848" w:rsidP="00BC1848">
            <w:pPr>
              <w:jc w:val="center"/>
            </w:pPr>
            <w:r w:rsidRPr="00C26296">
              <w:t>36° 42' 25''</w:t>
            </w:r>
          </w:p>
        </w:tc>
      </w:tr>
      <w:tr w:rsidR="00BC1848" w:rsidRPr="00957BC1" w14:paraId="0B67604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53C387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11810F07" w14:textId="77777777" w:rsidR="00BC1848" w:rsidRPr="00C26296" w:rsidRDefault="00BC1848" w:rsidP="00BC1848">
            <w:pPr>
              <w:jc w:val="center"/>
            </w:pPr>
            <w:r w:rsidRPr="00C26296">
              <w:t>868337.42</w:t>
            </w:r>
          </w:p>
        </w:tc>
        <w:tc>
          <w:tcPr>
            <w:tcW w:w="1983" w:type="dxa"/>
            <w:vAlign w:val="bottom"/>
          </w:tcPr>
          <w:p w14:paraId="1F2A321F" w14:textId="77777777" w:rsidR="00BC1848" w:rsidRPr="00C26296" w:rsidRDefault="00BC1848" w:rsidP="00BC1848">
            <w:pPr>
              <w:jc w:val="center"/>
            </w:pPr>
            <w:r w:rsidRPr="00C26296">
              <w:t>2702654.32</w:t>
            </w:r>
          </w:p>
        </w:tc>
        <w:tc>
          <w:tcPr>
            <w:tcW w:w="1595" w:type="dxa"/>
            <w:vAlign w:val="bottom"/>
          </w:tcPr>
          <w:p w14:paraId="30D19A0B" w14:textId="77777777" w:rsidR="00BC1848" w:rsidRPr="00C26296" w:rsidRDefault="00BC1848" w:rsidP="00BC1848">
            <w:pPr>
              <w:jc w:val="center"/>
            </w:pPr>
            <w:r w:rsidRPr="00C26296">
              <w:t>8.85</w:t>
            </w:r>
          </w:p>
        </w:tc>
        <w:tc>
          <w:tcPr>
            <w:tcW w:w="2204" w:type="dxa"/>
            <w:vAlign w:val="bottom"/>
          </w:tcPr>
          <w:p w14:paraId="740F561C" w14:textId="77777777" w:rsidR="00BC1848" w:rsidRPr="00C26296" w:rsidRDefault="00BC1848" w:rsidP="00BC1848">
            <w:pPr>
              <w:jc w:val="center"/>
            </w:pPr>
            <w:r w:rsidRPr="00C26296">
              <w:t>301° 13' 49''</w:t>
            </w:r>
          </w:p>
        </w:tc>
      </w:tr>
      <w:tr w:rsidR="00BC1848" w:rsidRPr="00957BC1" w14:paraId="57ADA06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7E4E05B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427FB9C2" w14:textId="77777777" w:rsidR="00BC1848" w:rsidRPr="00C26296" w:rsidRDefault="00BC1848" w:rsidP="00BC1848">
            <w:pPr>
              <w:jc w:val="center"/>
            </w:pPr>
            <w:r w:rsidRPr="00C26296">
              <w:t>868342.01</w:t>
            </w:r>
          </w:p>
        </w:tc>
        <w:tc>
          <w:tcPr>
            <w:tcW w:w="1983" w:type="dxa"/>
            <w:vAlign w:val="bottom"/>
          </w:tcPr>
          <w:p w14:paraId="390611E2" w14:textId="77777777" w:rsidR="00BC1848" w:rsidRPr="00C26296" w:rsidRDefault="00BC1848" w:rsidP="00BC1848">
            <w:pPr>
              <w:jc w:val="center"/>
            </w:pPr>
            <w:r w:rsidRPr="00C26296">
              <w:t>2702646.75</w:t>
            </w:r>
          </w:p>
        </w:tc>
        <w:tc>
          <w:tcPr>
            <w:tcW w:w="1595" w:type="dxa"/>
            <w:vAlign w:val="bottom"/>
          </w:tcPr>
          <w:p w14:paraId="38E8CCBD" w14:textId="77777777" w:rsidR="00BC1848" w:rsidRPr="00C26296" w:rsidRDefault="00BC1848" w:rsidP="00BC1848">
            <w:pPr>
              <w:jc w:val="center"/>
            </w:pPr>
            <w:r w:rsidRPr="00C26296">
              <w:t>2.8</w:t>
            </w:r>
          </w:p>
        </w:tc>
        <w:tc>
          <w:tcPr>
            <w:tcW w:w="2204" w:type="dxa"/>
            <w:vAlign w:val="bottom"/>
          </w:tcPr>
          <w:p w14:paraId="56034CFE" w14:textId="77777777" w:rsidR="00BC1848" w:rsidRPr="00C26296" w:rsidRDefault="00BC1848" w:rsidP="00BC1848">
            <w:pPr>
              <w:jc w:val="center"/>
            </w:pPr>
            <w:r w:rsidRPr="00C26296">
              <w:t>304° 32' 24''</w:t>
            </w:r>
          </w:p>
        </w:tc>
      </w:tr>
      <w:tr w:rsidR="00BC1848" w:rsidRPr="00957BC1" w14:paraId="4341274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AEFCAD0" w14:textId="77777777" w:rsidR="00BC1848" w:rsidRPr="00957BC1" w:rsidRDefault="00BC1848" w:rsidP="00BC1848">
            <w:pPr>
              <w:jc w:val="center"/>
            </w:pPr>
            <w:r>
              <w:t>11</w:t>
            </w:r>
          </w:p>
        </w:tc>
        <w:tc>
          <w:tcPr>
            <w:tcW w:w="2149" w:type="dxa"/>
            <w:vAlign w:val="bottom"/>
          </w:tcPr>
          <w:p w14:paraId="1C447245" w14:textId="77777777" w:rsidR="00BC1848" w:rsidRPr="00C26296" w:rsidRDefault="00BC1848" w:rsidP="00BC1848">
            <w:pPr>
              <w:jc w:val="center"/>
            </w:pPr>
            <w:r w:rsidRPr="00C26296">
              <w:t>868343.6</w:t>
            </w:r>
          </w:p>
        </w:tc>
        <w:tc>
          <w:tcPr>
            <w:tcW w:w="1983" w:type="dxa"/>
            <w:vAlign w:val="bottom"/>
          </w:tcPr>
          <w:p w14:paraId="08E07957" w14:textId="77777777" w:rsidR="00BC1848" w:rsidRPr="00C26296" w:rsidRDefault="00BC1848" w:rsidP="00BC1848">
            <w:pPr>
              <w:jc w:val="center"/>
            </w:pPr>
            <w:r w:rsidRPr="00C26296">
              <w:t>2702644.44</w:t>
            </w:r>
          </w:p>
        </w:tc>
        <w:tc>
          <w:tcPr>
            <w:tcW w:w="1595" w:type="dxa"/>
            <w:vAlign w:val="bottom"/>
          </w:tcPr>
          <w:p w14:paraId="269BC1E5" w14:textId="77777777" w:rsidR="00BC1848" w:rsidRPr="00C26296" w:rsidRDefault="00BC1848" w:rsidP="00BC1848">
            <w:pPr>
              <w:jc w:val="center"/>
            </w:pPr>
            <w:r w:rsidRPr="00C26296">
              <w:t>45.32</w:t>
            </w:r>
          </w:p>
        </w:tc>
        <w:tc>
          <w:tcPr>
            <w:tcW w:w="2204" w:type="dxa"/>
            <w:vAlign w:val="bottom"/>
          </w:tcPr>
          <w:p w14:paraId="406A2603" w14:textId="77777777" w:rsidR="00BC1848" w:rsidRPr="00C26296" w:rsidRDefault="00BC1848" w:rsidP="00BC1848">
            <w:pPr>
              <w:jc w:val="center"/>
            </w:pPr>
            <w:r w:rsidRPr="00C26296">
              <w:t>25° 41' 40''</w:t>
            </w:r>
          </w:p>
        </w:tc>
      </w:tr>
      <w:tr w:rsidR="00BC1848" w:rsidRPr="0074770B" w14:paraId="05C8A7B4" w14:textId="77777777" w:rsidTr="00BC1848">
        <w:trPr>
          <w:jc w:val="center"/>
        </w:trPr>
        <w:tc>
          <w:tcPr>
            <w:tcW w:w="9349" w:type="dxa"/>
            <w:gridSpan w:val="5"/>
          </w:tcPr>
          <w:p w14:paraId="358D38CC" w14:textId="77777777" w:rsidR="00BC1848" w:rsidRPr="0074770B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:ЗУ25</w:t>
            </w:r>
          </w:p>
        </w:tc>
      </w:tr>
      <w:tr w:rsidR="00BC1848" w:rsidRPr="0074770B" w14:paraId="0B53A0C0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7DD663B4" w14:textId="77777777" w:rsidR="00BC1848" w:rsidRPr="0074770B" w:rsidRDefault="00BC1848" w:rsidP="00BC1848">
            <w:pPr>
              <w:jc w:val="center"/>
            </w:pPr>
            <w:r w:rsidRPr="0074770B">
              <w:t>1</w:t>
            </w:r>
          </w:p>
        </w:tc>
        <w:tc>
          <w:tcPr>
            <w:tcW w:w="2149" w:type="dxa"/>
            <w:vAlign w:val="bottom"/>
          </w:tcPr>
          <w:p w14:paraId="24BBDCE4" w14:textId="77777777" w:rsidR="00BC1848" w:rsidRPr="00F6102B" w:rsidRDefault="00BC1848" w:rsidP="00BC1848">
            <w:pPr>
              <w:jc w:val="center"/>
            </w:pPr>
            <w:r w:rsidRPr="00F6102B">
              <w:t>868577.55</w:t>
            </w:r>
          </w:p>
        </w:tc>
        <w:tc>
          <w:tcPr>
            <w:tcW w:w="1983" w:type="dxa"/>
            <w:vAlign w:val="bottom"/>
          </w:tcPr>
          <w:p w14:paraId="5615CAE7" w14:textId="77777777" w:rsidR="00BC1848" w:rsidRPr="00F6102B" w:rsidRDefault="00BC1848" w:rsidP="00BC1848">
            <w:pPr>
              <w:jc w:val="center"/>
            </w:pPr>
            <w:r w:rsidRPr="00F6102B">
              <w:t>2702812</w:t>
            </w:r>
          </w:p>
        </w:tc>
        <w:tc>
          <w:tcPr>
            <w:tcW w:w="1595" w:type="dxa"/>
            <w:vAlign w:val="bottom"/>
          </w:tcPr>
          <w:p w14:paraId="1D15E2FA" w14:textId="77777777" w:rsidR="00BC1848" w:rsidRPr="00F6102B" w:rsidRDefault="00BC1848" w:rsidP="00BC1848">
            <w:pPr>
              <w:jc w:val="center"/>
            </w:pPr>
            <w:r w:rsidRPr="00F6102B">
              <w:t>1.76</w:t>
            </w:r>
          </w:p>
        </w:tc>
        <w:tc>
          <w:tcPr>
            <w:tcW w:w="2204" w:type="dxa"/>
            <w:vAlign w:val="bottom"/>
          </w:tcPr>
          <w:p w14:paraId="6BB1493D" w14:textId="77777777" w:rsidR="00BC1848" w:rsidRPr="00F6102B" w:rsidRDefault="00BC1848" w:rsidP="00BC1848">
            <w:pPr>
              <w:jc w:val="center"/>
            </w:pPr>
            <w:r w:rsidRPr="00F6102B">
              <w:t>77° 51' 35''</w:t>
            </w:r>
          </w:p>
        </w:tc>
      </w:tr>
      <w:tr w:rsidR="00BC1848" w:rsidRPr="0074770B" w14:paraId="0F98D091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224A9555" w14:textId="77777777" w:rsidR="00BC1848" w:rsidRPr="0074770B" w:rsidRDefault="00BC1848" w:rsidP="00BC1848">
            <w:pPr>
              <w:jc w:val="center"/>
            </w:pPr>
            <w:r w:rsidRPr="0074770B">
              <w:t>2</w:t>
            </w:r>
          </w:p>
        </w:tc>
        <w:tc>
          <w:tcPr>
            <w:tcW w:w="2149" w:type="dxa"/>
            <w:vAlign w:val="bottom"/>
          </w:tcPr>
          <w:p w14:paraId="224F9E78" w14:textId="77777777" w:rsidR="00BC1848" w:rsidRPr="00F6102B" w:rsidRDefault="00BC1848" w:rsidP="00BC1848">
            <w:pPr>
              <w:jc w:val="center"/>
            </w:pPr>
            <w:r w:rsidRPr="00F6102B">
              <w:t>868577.92</w:t>
            </w:r>
          </w:p>
        </w:tc>
        <w:tc>
          <w:tcPr>
            <w:tcW w:w="1983" w:type="dxa"/>
            <w:vAlign w:val="bottom"/>
          </w:tcPr>
          <w:p w14:paraId="637F2B19" w14:textId="77777777" w:rsidR="00BC1848" w:rsidRPr="00F6102B" w:rsidRDefault="00BC1848" w:rsidP="00BC1848">
            <w:pPr>
              <w:jc w:val="center"/>
            </w:pPr>
            <w:r w:rsidRPr="00F6102B">
              <w:t>2702813.72</w:t>
            </w:r>
          </w:p>
        </w:tc>
        <w:tc>
          <w:tcPr>
            <w:tcW w:w="1595" w:type="dxa"/>
            <w:vAlign w:val="bottom"/>
          </w:tcPr>
          <w:p w14:paraId="20A53F31" w14:textId="77777777" w:rsidR="00BC1848" w:rsidRPr="00F6102B" w:rsidRDefault="00BC1848" w:rsidP="00BC1848">
            <w:pPr>
              <w:jc w:val="center"/>
            </w:pPr>
            <w:r w:rsidRPr="00F6102B">
              <w:t>7.66</w:t>
            </w:r>
          </w:p>
        </w:tc>
        <w:tc>
          <w:tcPr>
            <w:tcW w:w="2204" w:type="dxa"/>
            <w:vAlign w:val="bottom"/>
          </w:tcPr>
          <w:p w14:paraId="7E75FDDC" w14:textId="77777777" w:rsidR="00BC1848" w:rsidRPr="00F6102B" w:rsidRDefault="00BC1848" w:rsidP="00BC1848">
            <w:pPr>
              <w:jc w:val="center"/>
            </w:pPr>
            <w:r w:rsidRPr="00F6102B">
              <w:t>110° 28' 07''</w:t>
            </w:r>
          </w:p>
        </w:tc>
      </w:tr>
      <w:tr w:rsidR="00BC1848" w:rsidRPr="0074770B" w14:paraId="34C64874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74861706" w14:textId="77777777" w:rsidR="00BC1848" w:rsidRPr="0074770B" w:rsidRDefault="00BC1848" w:rsidP="00BC1848">
            <w:pPr>
              <w:jc w:val="center"/>
            </w:pPr>
            <w:r w:rsidRPr="0074770B">
              <w:t>3</w:t>
            </w:r>
          </w:p>
        </w:tc>
        <w:tc>
          <w:tcPr>
            <w:tcW w:w="2149" w:type="dxa"/>
            <w:vAlign w:val="bottom"/>
          </w:tcPr>
          <w:p w14:paraId="572E44E7" w14:textId="77777777" w:rsidR="00BC1848" w:rsidRPr="00F6102B" w:rsidRDefault="00BC1848" w:rsidP="00BC1848">
            <w:pPr>
              <w:jc w:val="center"/>
            </w:pPr>
            <w:r w:rsidRPr="00F6102B">
              <w:t>868575.24</w:t>
            </w:r>
          </w:p>
        </w:tc>
        <w:tc>
          <w:tcPr>
            <w:tcW w:w="1983" w:type="dxa"/>
            <w:vAlign w:val="bottom"/>
          </w:tcPr>
          <w:p w14:paraId="25163859" w14:textId="77777777" w:rsidR="00BC1848" w:rsidRPr="00F6102B" w:rsidRDefault="00BC1848" w:rsidP="00BC1848">
            <w:pPr>
              <w:jc w:val="center"/>
            </w:pPr>
            <w:r w:rsidRPr="00F6102B">
              <w:t>2702820.9</w:t>
            </w:r>
          </w:p>
        </w:tc>
        <w:tc>
          <w:tcPr>
            <w:tcW w:w="1595" w:type="dxa"/>
            <w:vAlign w:val="bottom"/>
          </w:tcPr>
          <w:p w14:paraId="607C6D6C" w14:textId="77777777" w:rsidR="00BC1848" w:rsidRPr="00F6102B" w:rsidRDefault="00BC1848" w:rsidP="00BC1848">
            <w:pPr>
              <w:jc w:val="center"/>
            </w:pPr>
            <w:r w:rsidRPr="00F6102B">
              <w:t>9.11</w:t>
            </w:r>
          </w:p>
        </w:tc>
        <w:tc>
          <w:tcPr>
            <w:tcW w:w="2204" w:type="dxa"/>
            <w:vAlign w:val="bottom"/>
          </w:tcPr>
          <w:p w14:paraId="207E9FD4" w14:textId="77777777" w:rsidR="00BC1848" w:rsidRPr="00F6102B" w:rsidRDefault="00BC1848" w:rsidP="00BC1848">
            <w:pPr>
              <w:jc w:val="center"/>
            </w:pPr>
            <w:r w:rsidRPr="00F6102B">
              <w:t>109° 58' 01''</w:t>
            </w:r>
          </w:p>
        </w:tc>
      </w:tr>
      <w:tr w:rsidR="00BC1848" w:rsidRPr="0074770B" w14:paraId="4F477C29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35D66C13" w14:textId="77777777" w:rsidR="00BC1848" w:rsidRPr="0074770B" w:rsidRDefault="00BC1848" w:rsidP="00BC1848">
            <w:pPr>
              <w:jc w:val="center"/>
            </w:pPr>
            <w:r w:rsidRPr="0074770B">
              <w:t>4</w:t>
            </w:r>
          </w:p>
        </w:tc>
        <w:tc>
          <w:tcPr>
            <w:tcW w:w="2149" w:type="dxa"/>
            <w:vAlign w:val="bottom"/>
          </w:tcPr>
          <w:p w14:paraId="7DFCD7E3" w14:textId="77777777" w:rsidR="00BC1848" w:rsidRPr="00F6102B" w:rsidRDefault="00BC1848" w:rsidP="00BC1848">
            <w:pPr>
              <w:jc w:val="center"/>
            </w:pPr>
            <w:r w:rsidRPr="00F6102B">
              <w:t>868572.13</w:t>
            </w:r>
          </w:p>
        </w:tc>
        <w:tc>
          <w:tcPr>
            <w:tcW w:w="1983" w:type="dxa"/>
            <w:vAlign w:val="bottom"/>
          </w:tcPr>
          <w:p w14:paraId="67F30823" w14:textId="77777777" w:rsidR="00BC1848" w:rsidRPr="00F6102B" w:rsidRDefault="00BC1848" w:rsidP="00BC1848">
            <w:pPr>
              <w:jc w:val="center"/>
            </w:pPr>
            <w:r w:rsidRPr="00F6102B">
              <w:t>2702829.46</w:t>
            </w:r>
          </w:p>
        </w:tc>
        <w:tc>
          <w:tcPr>
            <w:tcW w:w="1595" w:type="dxa"/>
            <w:vAlign w:val="bottom"/>
          </w:tcPr>
          <w:p w14:paraId="718C1D79" w14:textId="77777777" w:rsidR="00BC1848" w:rsidRPr="00F6102B" w:rsidRDefault="00BC1848" w:rsidP="00BC1848">
            <w:pPr>
              <w:jc w:val="center"/>
            </w:pPr>
            <w:r w:rsidRPr="00F6102B">
              <w:t>11.44</w:t>
            </w:r>
          </w:p>
        </w:tc>
        <w:tc>
          <w:tcPr>
            <w:tcW w:w="2204" w:type="dxa"/>
            <w:vAlign w:val="bottom"/>
          </w:tcPr>
          <w:p w14:paraId="2753A757" w14:textId="77777777" w:rsidR="00BC1848" w:rsidRPr="00F6102B" w:rsidRDefault="00BC1848" w:rsidP="00BC1848">
            <w:pPr>
              <w:jc w:val="center"/>
            </w:pPr>
            <w:r w:rsidRPr="00F6102B">
              <w:t>107° 54' 45''</w:t>
            </w:r>
          </w:p>
        </w:tc>
      </w:tr>
      <w:tr w:rsidR="00BC1848" w:rsidRPr="0074770B" w14:paraId="16FF6BB2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04731CA5" w14:textId="77777777" w:rsidR="00BC1848" w:rsidRPr="0074770B" w:rsidRDefault="00BC1848" w:rsidP="00BC1848">
            <w:pPr>
              <w:jc w:val="center"/>
            </w:pPr>
            <w:r w:rsidRPr="0074770B">
              <w:t>5</w:t>
            </w:r>
          </w:p>
        </w:tc>
        <w:tc>
          <w:tcPr>
            <w:tcW w:w="2149" w:type="dxa"/>
            <w:vAlign w:val="bottom"/>
          </w:tcPr>
          <w:p w14:paraId="4F1EA10F" w14:textId="77777777" w:rsidR="00BC1848" w:rsidRPr="00F6102B" w:rsidRDefault="00BC1848" w:rsidP="00BC1848">
            <w:pPr>
              <w:jc w:val="center"/>
            </w:pPr>
            <w:r w:rsidRPr="00F6102B">
              <w:t>868568.61</w:t>
            </w:r>
          </w:p>
        </w:tc>
        <w:tc>
          <w:tcPr>
            <w:tcW w:w="1983" w:type="dxa"/>
            <w:vAlign w:val="bottom"/>
          </w:tcPr>
          <w:p w14:paraId="6515A25A" w14:textId="77777777" w:rsidR="00BC1848" w:rsidRPr="00F6102B" w:rsidRDefault="00BC1848" w:rsidP="00BC1848">
            <w:pPr>
              <w:jc w:val="center"/>
            </w:pPr>
            <w:r w:rsidRPr="00F6102B">
              <w:t>2702840.35</w:t>
            </w:r>
          </w:p>
        </w:tc>
        <w:tc>
          <w:tcPr>
            <w:tcW w:w="1595" w:type="dxa"/>
            <w:vAlign w:val="bottom"/>
          </w:tcPr>
          <w:p w14:paraId="0A0231BD" w14:textId="77777777" w:rsidR="00BC1848" w:rsidRPr="00F6102B" w:rsidRDefault="00BC1848" w:rsidP="00BC1848">
            <w:pPr>
              <w:jc w:val="center"/>
            </w:pPr>
            <w:r w:rsidRPr="00F6102B">
              <w:t>10.01</w:t>
            </w:r>
          </w:p>
        </w:tc>
        <w:tc>
          <w:tcPr>
            <w:tcW w:w="2204" w:type="dxa"/>
            <w:vAlign w:val="bottom"/>
          </w:tcPr>
          <w:p w14:paraId="113AC760" w14:textId="77777777" w:rsidR="00BC1848" w:rsidRPr="00F6102B" w:rsidRDefault="00BC1848" w:rsidP="00BC1848">
            <w:pPr>
              <w:jc w:val="center"/>
            </w:pPr>
            <w:r w:rsidRPr="00F6102B">
              <w:t>109° 39' 55''</w:t>
            </w:r>
          </w:p>
        </w:tc>
      </w:tr>
      <w:tr w:rsidR="00BC1848" w:rsidRPr="0074770B" w14:paraId="0ECE3F5B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FD33985" w14:textId="77777777" w:rsidR="00BC1848" w:rsidRPr="0074770B" w:rsidRDefault="00BC1848" w:rsidP="00BC1848">
            <w:pPr>
              <w:jc w:val="center"/>
            </w:pPr>
            <w:r w:rsidRPr="0074770B">
              <w:t>6</w:t>
            </w:r>
          </w:p>
        </w:tc>
        <w:tc>
          <w:tcPr>
            <w:tcW w:w="2149" w:type="dxa"/>
            <w:vAlign w:val="bottom"/>
          </w:tcPr>
          <w:p w14:paraId="45528373" w14:textId="77777777" w:rsidR="00BC1848" w:rsidRPr="00F6102B" w:rsidRDefault="00BC1848" w:rsidP="00BC1848">
            <w:pPr>
              <w:jc w:val="center"/>
            </w:pPr>
            <w:r w:rsidRPr="00F6102B">
              <w:t>868565.24</w:t>
            </w:r>
          </w:p>
        </w:tc>
        <w:tc>
          <w:tcPr>
            <w:tcW w:w="1983" w:type="dxa"/>
            <w:vAlign w:val="bottom"/>
          </w:tcPr>
          <w:p w14:paraId="0989AE58" w14:textId="77777777" w:rsidR="00BC1848" w:rsidRPr="00F6102B" w:rsidRDefault="00BC1848" w:rsidP="00BC1848">
            <w:pPr>
              <w:jc w:val="center"/>
            </w:pPr>
            <w:r w:rsidRPr="00F6102B">
              <w:t>2702849.78</w:t>
            </w:r>
          </w:p>
        </w:tc>
        <w:tc>
          <w:tcPr>
            <w:tcW w:w="1595" w:type="dxa"/>
            <w:vAlign w:val="bottom"/>
          </w:tcPr>
          <w:p w14:paraId="01F2181A" w14:textId="77777777" w:rsidR="00BC1848" w:rsidRPr="00F6102B" w:rsidRDefault="00BC1848" w:rsidP="00BC1848">
            <w:pPr>
              <w:jc w:val="center"/>
            </w:pPr>
            <w:r w:rsidRPr="00F6102B">
              <w:t>13.85</w:t>
            </w:r>
          </w:p>
        </w:tc>
        <w:tc>
          <w:tcPr>
            <w:tcW w:w="2204" w:type="dxa"/>
            <w:vAlign w:val="bottom"/>
          </w:tcPr>
          <w:p w14:paraId="3F933E6A" w14:textId="77777777" w:rsidR="00BC1848" w:rsidRPr="00F6102B" w:rsidRDefault="00BC1848" w:rsidP="00BC1848">
            <w:pPr>
              <w:jc w:val="center"/>
            </w:pPr>
            <w:r w:rsidRPr="00F6102B">
              <w:t>200° 34' 49''</w:t>
            </w:r>
          </w:p>
        </w:tc>
      </w:tr>
      <w:tr w:rsidR="00BC1848" w:rsidRPr="0074770B" w14:paraId="2F81091D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19613E2F" w14:textId="77777777" w:rsidR="00BC1848" w:rsidRPr="0074770B" w:rsidRDefault="00BC1848" w:rsidP="00BC1848">
            <w:pPr>
              <w:jc w:val="center"/>
            </w:pPr>
            <w:r w:rsidRPr="0074770B">
              <w:t>7</w:t>
            </w:r>
          </w:p>
        </w:tc>
        <w:tc>
          <w:tcPr>
            <w:tcW w:w="2149" w:type="dxa"/>
            <w:vAlign w:val="bottom"/>
          </w:tcPr>
          <w:p w14:paraId="429B466C" w14:textId="77777777" w:rsidR="00BC1848" w:rsidRPr="00F6102B" w:rsidRDefault="00BC1848" w:rsidP="00BC1848">
            <w:pPr>
              <w:jc w:val="center"/>
            </w:pPr>
            <w:r w:rsidRPr="00F6102B">
              <w:t>868552.27</w:t>
            </w:r>
          </w:p>
        </w:tc>
        <w:tc>
          <w:tcPr>
            <w:tcW w:w="1983" w:type="dxa"/>
            <w:vAlign w:val="bottom"/>
          </w:tcPr>
          <w:p w14:paraId="59E983A9" w14:textId="77777777" w:rsidR="00BC1848" w:rsidRPr="00F6102B" w:rsidRDefault="00BC1848" w:rsidP="00BC1848">
            <w:pPr>
              <w:jc w:val="center"/>
            </w:pPr>
            <w:r w:rsidRPr="00F6102B">
              <w:t>2702844.91</w:t>
            </w:r>
          </w:p>
        </w:tc>
        <w:tc>
          <w:tcPr>
            <w:tcW w:w="1595" w:type="dxa"/>
            <w:vAlign w:val="bottom"/>
          </w:tcPr>
          <w:p w14:paraId="6E6CCFD8" w14:textId="77777777" w:rsidR="00BC1848" w:rsidRPr="00F6102B" w:rsidRDefault="00BC1848" w:rsidP="00BC1848">
            <w:pPr>
              <w:jc w:val="center"/>
            </w:pPr>
            <w:r w:rsidRPr="00F6102B">
              <w:t>4.74</w:t>
            </w:r>
          </w:p>
        </w:tc>
        <w:tc>
          <w:tcPr>
            <w:tcW w:w="2204" w:type="dxa"/>
            <w:vAlign w:val="bottom"/>
          </w:tcPr>
          <w:p w14:paraId="5F6E8F6C" w14:textId="77777777" w:rsidR="00BC1848" w:rsidRPr="00F6102B" w:rsidRDefault="00BC1848" w:rsidP="00BC1848">
            <w:pPr>
              <w:jc w:val="center"/>
            </w:pPr>
            <w:r w:rsidRPr="00F6102B">
              <w:t>200° 29' 58''</w:t>
            </w:r>
          </w:p>
        </w:tc>
      </w:tr>
      <w:tr w:rsidR="00BC1848" w:rsidRPr="0074770B" w14:paraId="5E3790D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4476013" w14:textId="77777777" w:rsidR="00BC1848" w:rsidRPr="0074770B" w:rsidRDefault="00BC1848" w:rsidP="00BC1848">
            <w:pPr>
              <w:jc w:val="center"/>
            </w:pPr>
            <w:r w:rsidRPr="0074770B">
              <w:t>8</w:t>
            </w:r>
          </w:p>
        </w:tc>
        <w:tc>
          <w:tcPr>
            <w:tcW w:w="2149" w:type="dxa"/>
            <w:vAlign w:val="bottom"/>
          </w:tcPr>
          <w:p w14:paraId="413D77C4" w14:textId="77777777" w:rsidR="00BC1848" w:rsidRPr="00F6102B" w:rsidRDefault="00BC1848" w:rsidP="00BC1848">
            <w:pPr>
              <w:jc w:val="center"/>
            </w:pPr>
            <w:r w:rsidRPr="00F6102B">
              <w:t>868547.83</w:t>
            </w:r>
          </w:p>
        </w:tc>
        <w:tc>
          <w:tcPr>
            <w:tcW w:w="1983" w:type="dxa"/>
            <w:vAlign w:val="bottom"/>
          </w:tcPr>
          <w:p w14:paraId="6E288340" w14:textId="77777777" w:rsidR="00BC1848" w:rsidRPr="00F6102B" w:rsidRDefault="00BC1848" w:rsidP="00BC1848">
            <w:pPr>
              <w:jc w:val="center"/>
            </w:pPr>
            <w:r w:rsidRPr="00F6102B">
              <w:t>2702843.25</w:t>
            </w:r>
          </w:p>
        </w:tc>
        <w:tc>
          <w:tcPr>
            <w:tcW w:w="1595" w:type="dxa"/>
            <w:vAlign w:val="bottom"/>
          </w:tcPr>
          <w:p w14:paraId="2340216B" w14:textId="77777777" w:rsidR="00BC1848" w:rsidRPr="00F6102B" w:rsidRDefault="00BC1848" w:rsidP="00BC1848">
            <w:pPr>
              <w:jc w:val="center"/>
            </w:pPr>
            <w:r w:rsidRPr="00F6102B">
              <w:t>7.08</w:t>
            </w:r>
          </w:p>
        </w:tc>
        <w:tc>
          <w:tcPr>
            <w:tcW w:w="2204" w:type="dxa"/>
            <w:vAlign w:val="bottom"/>
          </w:tcPr>
          <w:p w14:paraId="6E4EC063" w14:textId="77777777" w:rsidR="00BC1848" w:rsidRPr="00F6102B" w:rsidRDefault="00BC1848" w:rsidP="00BC1848">
            <w:pPr>
              <w:jc w:val="center"/>
            </w:pPr>
            <w:r w:rsidRPr="00F6102B">
              <w:t>266° 06' 38''</w:t>
            </w:r>
          </w:p>
        </w:tc>
      </w:tr>
      <w:tr w:rsidR="00BC1848" w:rsidRPr="0074770B" w14:paraId="2ED9578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4BCAA7A" w14:textId="77777777" w:rsidR="00BC1848" w:rsidRPr="0074770B" w:rsidRDefault="00BC1848" w:rsidP="00BC1848">
            <w:pPr>
              <w:jc w:val="center"/>
              <w:rPr>
                <w:lang w:val="en-US"/>
              </w:rPr>
            </w:pPr>
            <w:r w:rsidRPr="0074770B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4E4D567" w14:textId="77777777" w:rsidR="00BC1848" w:rsidRPr="00F6102B" w:rsidRDefault="00BC1848" w:rsidP="00BC1848">
            <w:pPr>
              <w:jc w:val="center"/>
            </w:pPr>
            <w:r w:rsidRPr="00F6102B">
              <w:t>868547.35</w:t>
            </w:r>
          </w:p>
        </w:tc>
        <w:tc>
          <w:tcPr>
            <w:tcW w:w="1983" w:type="dxa"/>
            <w:vAlign w:val="bottom"/>
          </w:tcPr>
          <w:p w14:paraId="79DB840A" w14:textId="77777777" w:rsidR="00BC1848" w:rsidRPr="00F6102B" w:rsidRDefault="00BC1848" w:rsidP="00BC1848">
            <w:pPr>
              <w:jc w:val="center"/>
            </w:pPr>
            <w:r w:rsidRPr="00F6102B">
              <w:t>2702836.19</w:t>
            </w:r>
          </w:p>
        </w:tc>
        <w:tc>
          <w:tcPr>
            <w:tcW w:w="1595" w:type="dxa"/>
            <w:vAlign w:val="bottom"/>
          </w:tcPr>
          <w:p w14:paraId="7565799A" w14:textId="77777777" w:rsidR="00BC1848" w:rsidRPr="00F6102B" w:rsidRDefault="00BC1848" w:rsidP="00BC1848">
            <w:pPr>
              <w:jc w:val="center"/>
            </w:pPr>
            <w:r w:rsidRPr="00F6102B">
              <w:t>5.76</w:t>
            </w:r>
          </w:p>
        </w:tc>
        <w:tc>
          <w:tcPr>
            <w:tcW w:w="2204" w:type="dxa"/>
            <w:vAlign w:val="bottom"/>
          </w:tcPr>
          <w:p w14:paraId="50F70075" w14:textId="77777777" w:rsidR="00BC1848" w:rsidRPr="00F6102B" w:rsidRDefault="00BC1848" w:rsidP="00BC1848">
            <w:pPr>
              <w:jc w:val="center"/>
            </w:pPr>
            <w:r w:rsidRPr="00F6102B">
              <w:t>200° 57' 07''</w:t>
            </w:r>
          </w:p>
        </w:tc>
      </w:tr>
      <w:tr w:rsidR="00BC1848" w:rsidRPr="0074770B" w14:paraId="5B010C9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300AE43" w14:textId="77777777" w:rsidR="00BC1848" w:rsidRPr="0074770B" w:rsidRDefault="00BC1848" w:rsidP="00BC1848">
            <w:pPr>
              <w:jc w:val="center"/>
            </w:pPr>
            <w:r w:rsidRPr="0074770B">
              <w:t>10</w:t>
            </w:r>
          </w:p>
        </w:tc>
        <w:tc>
          <w:tcPr>
            <w:tcW w:w="2149" w:type="dxa"/>
            <w:vAlign w:val="bottom"/>
          </w:tcPr>
          <w:p w14:paraId="2C2A2BB7" w14:textId="77777777" w:rsidR="00BC1848" w:rsidRPr="00F6102B" w:rsidRDefault="00BC1848" w:rsidP="00BC1848">
            <w:pPr>
              <w:jc w:val="center"/>
            </w:pPr>
            <w:r w:rsidRPr="00F6102B">
              <w:t>868541.97</w:t>
            </w:r>
          </w:p>
        </w:tc>
        <w:tc>
          <w:tcPr>
            <w:tcW w:w="1983" w:type="dxa"/>
            <w:vAlign w:val="bottom"/>
          </w:tcPr>
          <w:p w14:paraId="68DBCA1E" w14:textId="77777777" w:rsidR="00BC1848" w:rsidRPr="00F6102B" w:rsidRDefault="00BC1848" w:rsidP="00BC1848">
            <w:pPr>
              <w:jc w:val="center"/>
            </w:pPr>
            <w:r w:rsidRPr="00F6102B">
              <w:t>2702834.13</w:t>
            </w:r>
          </w:p>
        </w:tc>
        <w:tc>
          <w:tcPr>
            <w:tcW w:w="1595" w:type="dxa"/>
            <w:vAlign w:val="bottom"/>
          </w:tcPr>
          <w:p w14:paraId="52E5DB68" w14:textId="77777777" w:rsidR="00BC1848" w:rsidRPr="00F6102B" w:rsidRDefault="00BC1848" w:rsidP="00BC1848">
            <w:pPr>
              <w:jc w:val="center"/>
            </w:pPr>
            <w:r w:rsidRPr="00F6102B">
              <w:t>8.14</w:t>
            </w:r>
          </w:p>
        </w:tc>
        <w:tc>
          <w:tcPr>
            <w:tcW w:w="2204" w:type="dxa"/>
            <w:vAlign w:val="bottom"/>
          </w:tcPr>
          <w:p w14:paraId="571EFDF2" w14:textId="77777777" w:rsidR="00BC1848" w:rsidRPr="00F6102B" w:rsidRDefault="00BC1848" w:rsidP="00BC1848">
            <w:pPr>
              <w:jc w:val="center"/>
            </w:pPr>
            <w:r w:rsidRPr="00F6102B">
              <w:t>205° 56' 08''</w:t>
            </w:r>
          </w:p>
        </w:tc>
      </w:tr>
      <w:tr w:rsidR="00BC1848" w:rsidRPr="0074770B" w14:paraId="0F8DE0E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24D21B2" w14:textId="77777777" w:rsidR="00BC1848" w:rsidRPr="0074770B" w:rsidRDefault="00BC1848" w:rsidP="00BC1848">
            <w:pPr>
              <w:jc w:val="center"/>
            </w:pPr>
            <w:r w:rsidRPr="0074770B">
              <w:t>11</w:t>
            </w:r>
          </w:p>
        </w:tc>
        <w:tc>
          <w:tcPr>
            <w:tcW w:w="2149" w:type="dxa"/>
            <w:vAlign w:val="bottom"/>
          </w:tcPr>
          <w:p w14:paraId="74129AE1" w14:textId="77777777" w:rsidR="00BC1848" w:rsidRPr="00F6102B" w:rsidRDefault="00BC1848" w:rsidP="00BC1848">
            <w:pPr>
              <w:jc w:val="center"/>
            </w:pPr>
            <w:r w:rsidRPr="00F6102B">
              <w:t>868534.65</w:t>
            </w:r>
          </w:p>
        </w:tc>
        <w:tc>
          <w:tcPr>
            <w:tcW w:w="1983" w:type="dxa"/>
            <w:vAlign w:val="bottom"/>
          </w:tcPr>
          <w:p w14:paraId="08CC9530" w14:textId="77777777" w:rsidR="00BC1848" w:rsidRPr="00F6102B" w:rsidRDefault="00BC1848" w:rsidP="00BC1848">
            <w:pPr>
              <w:jc w:val="center"/>
            </w:pPr>
            <w:r w:rsidRPr="00F6102B">
              <w:t>2702830.57</w:t>
            </w:r>
          </w:p>
        </w:tc>
        <w:tc>
          <w:tcPr>
            <w:tcW w:w="1595" w:type="dxa"/>
            <w:vAlign w:val="bottom"/>
          </w:tcPr>
          <w:p w14:paraId="2B841833" w14:textId="77777777" w:rsidR="00BC1848" w:rsidRPr="00F6102B" w:rsidRDefault="00BC1848" w:rsidP="00BC1848">
            <w:pPr>
              <w:jc w:val="center"/>
            </w:pPr>
            <w:r w:rsidRPr="00F6102B">
              <w:t>32.86</w:t>
            </w:r>
          </w:p>
        </w:tc>
        <w:tc>
          <w:tcPr>
            <w:tcW w:w="2204" w:type="dxa"/>
            <w:vAlign w:val="bottom"/>
          </w:tcPr>
          <w:p w14:paraId="05A11421" w14:textId="77777777" w:rsidR="00BC1848" w:rsidRPr="00F6102B" w:rsidRDefault="00BC1848" w:rsidP="00BC1848">
            <w:pPr>
              <w:jc w:val="center"/>
            </w:pPr>
            <w:r w:rsidRPr="00F6102B">
              <w:t>292° 55' 42''</w:t>
            </w:r>
          </w:p>
        </w:tc>
      </w:tr>
      <w:tr w:rsidR="00BC1848" w:rsidRPr="0074770B" w14:paraId="4DF4F34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0FA9AA5" w14:textId="77777777" w:rsidR="00BC1848" w:rsidRPr="0074770B" w:rsidRDefault="00BC1848" w:rsidP="00BC1848">
            <w:pPr>
              <w:jc w:val="center"/>
            </w:pPr>
            <w:r w:rsidRPr="0074770B">
              <w:t>12</w:t>
            </w:r>
          </w:p>
        </w:tc>
        <w:tc>
          <w:tcPr>
            <w:tcW w:w="2149" w:type="dxa"/>
            <w:vAlign w:val="bottom"/>
          </w:tcPr>
          <w:p w14:paraId="390B8EC6" w14:textId="77777777" w:rsidR="00BC1848" w:rsidRPr="00F6102B" w:rsidRDefault="00BC1848" w:rsidP="00BC1848">
            <w:pPr>
              <w:jc w:val="center"/>
            </w:pPr>
            <w:r w:rsidRPr="00F6102B">
              <w:t>868547.45</w:t>
            </w:r>
          </w:p>
        </w:tc>
        <w:tc>
          <w:tcPr>
            <w:tcW w:w="1983" w:type="dxa"/>
            <w:vAlign w:val="bottom"/>
          </w:tcPr>
          <w:p w14:paraId="0B710BD0" w14:textId="77777777" w:rsidR="00BC1848" w:rsidRPr="00F6102B" w:rsidRDefault="00BC1848" w:rsidP="00BC1848">
            <w:pPr>
              <w:jc w:val="center"/>
            </w:pPr>
            <w:r w:rsidRPr="00F6102B">
              <w:t>2702800.31</w:t>
            </w:r>
          </w:p>
        </w:tc>
        <w:tc>
          <w:tcPr>
            <w:tcW w:w="1595" w:type="dxa"/>
            <w:vAlign w:val="bottom"/>
          </w:tcPr>
          <w:p w14:paraId="0ADEE1CA" w14:textId="77777777" w:rsidR="00BC1848" w:rsidRPr="00F6102B" w:rsidRDefault="00BC1848" w:rsidP="00BC1848">
            <w:pPr>
              <w:jc w:val="center"/>
            </w:pPr>
            <w:r w:rsidRPr="00F6102B">
              <w:t>7.04</w:t>
            </w:r>
          </w:p>
        </w:tc>
        <w:tc>
          <w:tcPr>
            <w:tcW w:w="2204" w:type="dxa"/>
            <w:vAlign w:val="bottom"/>
          </w:tcPr>
          <w:p w14:paraId="2388B0D7" w14:textId="77777777" w:rsidR="00BC1848" w:rsidRPr="00F6102B" w:rsidRDefault="00BC1848" w:rsidP="00BC1848">
            <w:pPr>
              <w:jc w:val="center"/>
            </w:pPr>
            <w:r w:rsidRPr="00F6102B">
              <w:t>18° 12' 12''</w:t>
            </w:r>
          </w:p>
        </w:tc>
      </w:tr>
      <w:tr w:rsidR="00BC1848" w:rsidRPr="0074770B" w14:paraId="792BBA9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9250BEF" w14:textId="77777777" w:rsidR="00BC1848" w:rsidRPr="0074770B" w:rsidRDefault="00BC1848" w:rsidP="00BC1848">
            <w:pPr>
              <w:jc w:val="center"/>
            </w:pPr>
            <w:r w:rsidRPr="0074770B">
              <w:t>13</w:t>
            </w:r>
          </w:p>
        </w:tc>
        <w:tc>
          <w:tcPr>
            <w:tcW w:w="2149" w:type="dxa"/>
            <w:vAlign w:val="bottom"/>
          </w:tcPr>
          <w:p w14:paraId="2D47AB50" w14:textId="77777777" w:rsidR="00BC1848" w:rsidRPr="00F6102B" w:rsidRDefault="00BC1848" w:rsidP="00BC1848">
            <w:pPr>
              <w:jc w:val="center"/>
            </w:pPr>
            <w:r w:rsidRPr="00F6102B">
              <w:t>868554.14</w:t>
            </w:r>
          </w:p>
        </w:tc>
        <w:tc>
          <w:tcPr>
            <w:tcW w:w="1983" w:type="dxa"/>
            <w:vAlign w:val="bottom"/>
          </w:tcPr>
          <w:p w14:paraId="3183ED96" w14:textId="77777777" w:rsidR="00BC1848" w:rsidRPr="00F6102B" w:rsidRDefault="00BC1848" w:rsidP="00BC1848">
            <w:pPr>
              <w:jc w:val="center"/>
            </w:pPr>
            <w:r w:rsidRPr="00F6102B">
              <w:t>2702802.51</w:t>
            </w:r>
          </w:p>
        </w:tc>
        <w:tc>
          <w:tcPr>
            <w:tcW w:w="1595" w:type="dxa"/>
            <w:vAlign w:val="bottom"/>
          </w:tcPr>
          <w:p w14:paraId="2D3E5EF2" w14:textId="77777777" w:rsidR="00BC1848" w:rsidRPr="00F6102B" w:rsidRDefault="00BC1848" w:rsidP="00BC1848">
            <w:pPr>
              <w:jc w:val="center"/>
            </w:pPr>
            <w:r w:rsidRPr="00F6102B">
              <w:t>9.08</w:t>
            </w:r>
          </w:p>
        </w:tc>
        <w:tc>
          <w:tcPr>
            <w:tcW w:w="2204" w:type="dxa"/>
            <w:vAlign w:val="bottom"/>
          </w:tcPr>
          <w:p w14:paraId="4CCD4061" w14:textId="77777777" w:rsidR="00BC1848" w:rsidRPr="00F6102B" w:rsidRDefault="00BC1848" w:rsidP="00BC1848">
            <w:pPr>
              <w:jc w:val="center"/>
            </w:pPr>
            <w:r w:rsidRPr="00F6102B">
              <w:t>21° 59' 20''</w:t>
            </w:r>
          </w:p>
        </w:tc>
      </w:tr>
      <w:tr w:rsidR="00BC1848" w:rsidRPr="0074770B" w14:paraId="19E05DF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DA29F55" w14:textId="77777777" w:rsidR="00BC1848" w:rsidRPr="0074770B" w:rsidRDefault="00BC1848" w:rsidP="00BC1848">
            <w:pPr>
              <w:jc w:val="center"/>
            </w:pPr>
            <w:r w:rsidRPr="0074770B">
              <w:t>14</w:t>
            </w:r>
          </w:p>
        </w:tc>
        <w:tc>
          <w:tcPr>
            <w:tcW w:w="2149" w:type="dxa"/>
            <w:vAlign w:val="bottom"/>
          </w:tcPr>
          <w:p w14:paraId="02C73D40" w14:textId="77777777" w:rsidR="00BC1848" w:rsidRPr="00F6102B" w:rsidRDefault="00BC1848" w:rsidP="00BC1848">
            <w:pPr>
              <w:jc w:val="center"/>
            </w:pPr>
            <w:r w:rsidRPr="00F6102B">
              <w:t>868562.56</w:t>
            </w:r>
          </w:p>
        </w:tc>
        <w:tc>
          <w:tcPr>
            <w:tcW w:w="1983" w:type="dxa"/>
            <w:vAlign w:val="bottom"/>
          </w:tcPr>
          <w:p w14:paraId="30856AA9" w14:textId="77777777" w:rsidR="00BC1848" w:rsidRPr="00F6102B" w:rsidRDefault="00BC1848" w:rsidP="00BC1848">
            <w:pPr>
              <w:jc w:val="center"/>
            </w:pPr>
            <w:r w:rsidRPr="00F6102B">
              <w:t>2702805.91</w:t>
            </w:r>
          </w:p>
        </w:tc>
        <w:tc>
          <w:tcPr>
            <w:tcW w:w="1595" w:type="dxa"/>
            <w:vAlign w:val="bottom"/>
          </w:tcPr>
          <w:p w14:paraId="0959A7E6" w14:textId="77777777" w:rsidR="00BC1848" w:rsidRPr="00F6102B" w:rsidRDefault="00BC1848" w:rsidP="00BC1848">
            <w:pPr>
              <w:jc w:val="center"/>
            </w:pPr>
            <w:r w:rsidRPr="00F6102B">
              <w:t>16.18</w:t>
            </w:r>
          </w:p>
        </w:tc>
        <w:tc>
          <w:tcPr>
            <w:tcW w:w="2204" w:type="dxa"/>
            <w:vAlign w:val="bottom"/>
          </w:tcPr>
          <w:p w14:paraId="4F8AC625" w14:textId="77777777" w:rsidR="00BC1848" w:rsidRPr="00F6102B" w:rsidRDefault="00BC1848" w:rsidP="00BC1848">
            <w:pPr>
              <w:jc w:val="center"/>
            </w:pPr>
            <w:r w:rsidRPr="00F6102B">
              <w:t>22° 06' 38''</w:t>
            </w:r>
          </w:p>
        </w:tc>
      </w:tr>
      <w:tr w:rsidR="00BC1848" w:rsidRPr="00957BC1" w14:paraId="687F3EC5" w14:textId="77777777" w:rsidTr="00BC1848">
        <w:trPr>
          <w:jc w:val="center"/>
        </w:trPr>
        <w:tc>
          <w:tcPr>
            <w:tcW w:w="9349" w:type="dxa"/>
            <w:gridSpan w:val="5"/>
          </w:tcPr>
          <w:p w14:paraId="4F82D055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:ЗУ26</w:t>
            </w:r>
          </w:p>
        </w:tc>
      </w:tr>
      <w:tr w:rsidR="00BC1848" w:rsidRPr="00957BC1" w14:paraId="4C5B5A7F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7497E900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02D29240" w14:textId="77777777" w:rsidR="00BC1848" w:rsidRPr="00367024" w:rsidRDefault="00BC1848" w:rsidP="00BC1848">
            <w:pPr>
              <w:jc w:val="center"/>
            </w:pPr>
            <w:r w:rsidRPr="00367024">
              <w:t>868547.35</w:t>
            </w:r>
          </w:p>
        </w:tc>
        <w:tc>
          <w:tcPr>
            <w:tcW w:w="1983" w:type="dxa"/>
            <w:vAlign w:val="bottom"/>
          </w:tcPr>
          <w:p w14:paraId="63414E6E" w14:textId="77777777" w:rsidR="00BC1848" w:rsidRPr="00367024" w:rsidRDefault="00BC1848" w:rsidP="00BC1848">
            <w:pPr>
              <w:jc w:val="center"/>
            </w:pPr>
            <w:r w:rsidRPr="00367024">
              <w:t>2702836.19</w:t>
            </w:r>
          </w:p>
        </w:tc>
        <w:tc>
          <w:tcPr>
            <w:tcW w:w="1595" w:type="dxa"/>
            <w:vAlign w:val="bottom"/>
          </w:tcPr>
          <w:p w14:paraId="5B6AC01B" w14:textId="77777777" w:rsidR="00BC1848" w:rsidRPr="00367024" w:rsidRDefault="00BC1848" w:rsidP="00BC1848">
            <w:pPr>
              <w:jc w:val="center"/>
            </w:pPr>
            <w:r w:rsidRPr="00367024">
              <w:t>7.08</w:t>
            </w:r>
          </w:p>
        </w:tc>
        <w:tc>
          <w:tcPr>
            <w:tcW w:w="2204" w:type="dxa"/>
            <w:vAlign w:val="bottom"/>
          </w:tcPr>
          <w:p w14:paraId="2958BD1A" w14:textId="77777777" w:rsidR="00BC1848" w:rsidRPr="00367024" w:rsidRDefault="00BC1848" w:rsidP="00BC1848">
            <w:pPr>
              <w:jc w:val="center"/>
            </w:pPr>
            <w:r w:rsidRPr="00367024">
              <w:t>86° 06' 38''</w:t>
            </w:r>
          </w:p>
        </w:tc>
      </w:tr>
      <w:tr w:rsidR="00BC1848" w:rsidRPr="00957BC1" w14:paraId="487E6B1B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67ABA1FC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3E72374F" w14:textId="77777777" w:rsidR="00BC1848" w:rsidRPr="00367024" w:rsidRDefault="00BC1848" w:rsidP="00BC1848">
            <w:pPr>
              <w:jc w:val="center"/>
            </w:pPr>
            <w:r w:rsidRPr="00367024">
              <w:t>868547.83</w:t>
            </w:r>
          </w:p>
        </w:tc>
        <w:tc>
          <w:tcPr>
            <w:tcW w:w="1983" w:type="dxa"/>
            <w:vAlign w:val="bottom"/>
          </w:tcPr>
          <w:p w14:paraId="3EC0A7B8" w14:textId="77777777" w:rsidR="00BC1848" w:rsidRPr="00367024" w:rsidRDefault="00BC1848" w:rsidP="00BC1848">
            <w:pPr>
              <w:jc w:val="center"/>
            </w:pPr>
            <w:r w:rsidRPr="00367024">
              <w:t>2702843.25</w:t>
            </w:r>
          </w:p>
        </w:tc>
        <w:tc>
          <w:tcPr>
            <w:tcW w:w="1595" w:type="dxa"/>
            <w:vAlign w:val="bottom"/>
          </w:tcPr>
          <w:p w14:paraId="7FEF0566" w14:textId="77777777" w:rsidR="00BC1848" w:rsidRPr="00367024" w:rsidRDefault="00BC1848" w:rsidP="00BC1848">
            <w:pPr>
              <w:jc w:val="center"/>
            </w:pPr>
            <w:r w:rsidRPr="00367024">
              <w:t>4.74</w:t>
            </w:r>
          </w:p>
        </w:tc>
        <w:tc>
          <w:tcPr>
            <w:tcW w:w="2204" w:type="dxa"/>
            <w:vAlign w:val="bottom"/>
          </w:tcPr>
          <w:p w14:paraId="0FAF05CE" w14:textId="77777777" w:rsidR="00BC1848" w:rsidRPr="00367024" w:rsidRDefault="00BC1848" w:rsidP="00BC1848">
            <w:pPr>
              <w:jc w:val="center"/>
            </w:pPr>
            <w:r w:rsidRPr="00367024">
              <w:t>20° 29' 58''</w:t>
            </w:r>
          </w:p>
        </w:tc>
      </w:tr>
      <w:tr w:rsidR="00BC1848" w:rsidRPr="00957BC1" w14:paraId="49DCAB11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34DFB849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05AD9B52" w14:textId="77777777" w:rsidR="00BC1848" w:rsidRPr="00367024" w:rsidRDefault="00BC1848" w:rsidP="00BC1848">
            <w:pPr>
              <w:jc w:val="center"/>
            </w:pPr>
            <w:r w:rsidRPr="00367024">
              <w:t>868552.27</w:t>
            </w:r>
          </w:p>
        </w:tc>
        <w:tc>
          <w:tcPr>
            <w:tcW w:w="1983" w:type="dxa"/>
            <w:vAlign w:val="bottom"/>
          </w:tcPr>
          <w:p w14:paraId="702C413F" w14:textId="77777777" w:rsidR="00BC1848" w:rsidRPr="00367024" w:rsidRDefault="00BC1848" w:rsidP="00BC1848">
            <w:pPr>
              <w:jc w:val="center"/>
            </w:pPr>
            <w:r w:rsidRPr="00367024">
              <w:t>2702844.91</w:t>
            </w:r>
          </w:p>
        </w:tc>
        <w:tc>
          <w:tcPr>
            <w:tcW w:w="1595" w:type="dxa"/>
            <w:vAlign w:val="bottom"/>
          </w:tcPr>
          <w:p w14:paraId="6CD01162" w14:textId="77777777" w:rsidR="00BC1848" w:rsidRPr="00367024" w:rsidRDefault="00BC1848" w:rsidP="00BC1848">
            <w:pPr>
              <w:jc w:val="center"/>
            </w:pPr>
            <w:r w:rsidRPr="00367024">
              <w:t>13.85</w:t>
            </w:r>
          </w:p>
        </w:tc>
        <w:tc>
          <w:tcPr>
            <w:tcW w:w="2204" w:type="dxa"/>
            <w:vAlign w:val="bottom"/>
          </w:tcPr>
          <w:p w14:paraId="0537D46A" w14:textId="77777777" w:rsidR="00BC1848" w:rsidRPr="00367024" w:rsidRDefault="00BC1848" w:rsidP="00BC1848">
            <w:pPr>
              <w:jc w:val="center"/>
            </w:pPr>
            <w:r w:rsidRPr="00367024">
              <w:t>20° 34' 49''</w:t>
            </w:r>
          </w:p>
        </w:tc>
      </w:tr>
      <w:tr w:rsidR="00BC1848" w:rsidRPr="00957BC1" w14:paraId="0DE1F539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319B8CBC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772CECE" w14:textId="77777777" w:rsidR="00BC1848" w:rsidRPr="00367024" w:rsidRDefault="00BC1848" w:rsidP="00BC1848">
            <w:pPr>
              <w:jc w:val="center"/>
            </w:pPr>
            <w:r w:rsidRPr="00367024">
              <w:t>868565.24</w:t>
            </w:r>
          </w:p>
        </w:tc>
        <w:tc>
          <w:tcPr>
            <w:tcW w:w="1983" w:type="dxa"/>
            <w:vAlign w:val="bottom"/>
          </w:tcPr>
          <w:p w14:paraId="4A748BC1" w14:textId="77777777" w:rsidR="00BC1848" w:rsidRPr="00367024" w:rsidRDefault="00BC1848" w:rsidP="00BC1848">
            <w:pPr>
              <w:jc w:val="center"/>
            </w:pPr>
            <w:r w:rsidRPr="00367024">
              <w:t>2702849.78</w:t>
            </w:r>
          </w:p>
        </w:tc>
        <w:tc>
          <w:tcPr>
            <w:tcW w:w="1595" w:type="dxa"/>
            <w:vAlign w:val="bottom"/>
          </w:tcPr>
          <w:p w14:paraId="7422398F" w14:textId="77777777" w:rsidR="00BC1848" w:rsidRPr="00367024" w:rsidRDefault="00BC1848" w:rsidP="00BC1848">
            <w:pPr>
              <w:jc w:val="center"/>
            </w:pPr>
            <w:r w:rsidRPr="00367024">
              <w:t>4.29</w:t>
            </w:r>
          </w:p>
        </w:tc>
        <w:tc>
          <w:tcPr>
            <w:tcW w:w="2204" w:type="dxa"/>
            <w:vAlign w:val="bottom"/>
          </w:tcPr>
          <w:p w14:paraId="600729F8" w14:textId="77777777" w:rsidR="00BC1848" w:rsidRPr="00367024" w:rsidRDefault="00BC1848" w:rsidP="00BC1848">
            <w:pPr>
              <w:jc w:val="center"/>
            </w:pPr>
            <w:r w:rsidRPr="00367024">
              <w:t>110° 35' 14''</w:t>
            </w:r>
          </w:p>
        </w:tc>
      </w:tr>
      <w:tr w:rsidR="00BC1848" w:rsidRPr="00957BC1" w14:paraId="659B10EA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089554A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1F99B999" w14:textId="77777777" w:rsidR="00BC1848" w:rsidRPr="00367024" w:rsidRDefault="00BC1848" w:rsidP="00BC1848">
            <w:pPr>
              <w:jc w:val="center"/>
            </w:pPr>
            <w:r w:rsidRPr="00367024">
              <w:t>868563.73</w:t>
            </w:r>
          </w:p>
        </w:tc>
        <w:tc>
          <w:tcPr>
            <w:tcW w:w="1983" w:type="dxa"/>
            <w:vAlign w:val="bottom"/>
          </w:tcPr>
          <w:p w14:paraId="6771E185" w14:textId="77777777" w:rsidR="00BC1848" w:rsidRPr="00367024" w:rsidRDefault="00BC1848" w:rsidP="00BC1848">
            <w:pPr>
              <w:jc w:val="center"/>
            </w:pPr>
            <w:r w:rsidRPr="00367024">
              <w:t>2702853.8</w:t>
            </w:r>
          </w:p>
        </w:tc>
        <w:tc>
          <w:tcPr>
            <w:tcW w:w="1595" w:type="dxa"/>
            <w:vAlign w:val="bottom"/>
          </w:tcPr>
          <w:p w14:paraId="16E59B56" w14:textId="77777777" w:rsidR="00BC1848" w:rsidRPr="00367024" w:rsidRDefault="00BC1848" w:rsidP="00BC1848">
            <w:pPr>
              <w:jc w:val="center"/>
            </w:pPr>
            <w:r w:rsidRPr="00367024">
              <w:t>4.07</w:t>
            </w:r>
          </w:p>
        </w:tc>
        <w:tc>
          <w:tcPr>
            <w:tcW w:w="2204" w:type="dxa"/>
            <w:vAlign w:val="bottom"/>
          </w:tcPr>
          <w:p w14:paraId="0184FAED" w14:textId="77777777" w:rsidR="00BC1848" w:rsidRPr="00367024" w:rsidRDefault="00BC1848" w:rsidP="00BC1848">
            <w:pPr>
              <w:jc w:val="center"/>
            </w:pPr>
            <w:r w:rsidRPr="00367024">
              <w:t>111° 01' 02''</w:t>
            </w:r>
          </w:p>
        </w:tc>
      </w:tr>
      <w:tr w:rsidR="00BC1848" w:rsidRPr="00957BC1" w14:paraId="41356DF0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08E4D168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4D422D0A" w14:textId="77777777" w:rsidR="00BC1848" w:rsidRPr="00367024" w:rsidRDefault="00BC1848" w:rsidP="00BC1848">
            <w:pPr>
              <w:jc w:val="center"/>
            </w:pPr>
            <w:r w:rsidRPr="00367024">
              <w:t>868562.27</w:t>
            </w:r>
          </w:p>
        </w:tc>
        <w:tc>
          <w:tcPr>
            <w:tcW w:w="1983" w:type="dxa"/>
            <w:vAlign w:val="bottom"/>
          </w:tcPr>
          <w:p w14:paraId="7EC6C38D" w14:textId="77777777" w:rsidR="00BC1848" w:rsidRPr="00367024" w:rsidRDefault="00BC1848" w:rsidP="00BC1848">
            <w:pPr>
              <w:jc w:val="center"/>
            </w:pPr>
            <w:r w:rsidRPr="00367024">
              <w:t>2702857.6</w:t>
            </w:r>
          </w:p>
        </w:tc>
        <w:tc>
          <w:tcPr>
            <w:tcW w:w="1595" w:type="dxa"/>
            <w:vAlign w:val="bottom"/>
          </w:tcPr>
          <w:p w14:paraId="2A490025" w14:textId="77777777" w:rsidR="00BC1848" w:rsidRPr="00367024" w:rsidRDefault="00BC1848" w:rsidP="00BC1848">
            <w:pPr>
              <w:jc w:val="center"/>
            </w:pPr>
            <w:r w:rsidRPr="00367024">
              <w:t>21.74</w:t>
            </w:r>
          </w:p>
        </w:tc>
        <w:tc>
          <w:tcPr>
            <w:tcW w:w="2204" w:type="dxa"/>
            <w:vAlign w:val="bottom"/>
          </w:tcPr>
          <w:p w14:paraId="4D975219" w14:textId="77777777" w:rsidR="00BC1848" w:rsidRPr="00367024" w:rsidRDefault="00BC1848" w:rsidP="00BC1848">
            <w:pPr>
              <w:jc w:val="center"/>
            </w:pPr>
            <w:r w:rsidRPr="00367024">
              <w:t>114° 10' 17''</w:t>
            </w:r>
          </w:p>
        </w:tc>
      </w:tr>
      <w:tr w:rsidR="00BC1848" w:rsidRPr="00957BC1" w14:paraId="0BEFC800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9C75665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2F4A4219" w14:textId="77777777" w:rsidR="00BC1848" w:rsidRPr="00367024" w:rsidRDefault="00BC1848" w:rsidP="00BC1848">
            <w:pPr>
              <w:jc w:val="center"/>
            </w:pPr>
            <w:r w:rsidRPr="00367024">
              <w:t>868553.37</w:t>
            </w:r>
          </w:p>
        </w:tc>
        <w:tc>
          <w:tcPr>
            <w:tcW w:w="1983" w:type="dxa"/>
            <w:vAlign w:val="bottom"/>
          </w:tcPr>
          <w:p w14:paraId="4ED69804" w14:textId="77777777" w:rsidR="00BC1848" w:rsidRPr="00367024" w:rsidRDefault="00BC1848" w:rsidP="00BC1848">
            <w:pPr>
              <w:jc w:val="center"/>
            </w:pPr>
            <w:r w:rsidRPr="00367024">
              <w:t>2702877.43</w:t>
            </w:r>
          </w:p>
        </w:tc>
        <w:tc>
          <w:tcPr>
            <w:tcW w:w="1595" w:type="dxa"/>
            <w:vAlign w:val="bottom"/>
          </w:tcPr>
          <w:p w14:paraId="1992B09D" w14:textId="77777777" w:rsidR="00BC1848" w:rsidRPr="00367024" w:rsidRDefault="00BC1848" w:rsidP="00BC1848">
            <w:pPr>
              <w:jc w:val="center"/>
            </w:pPr>
            <w:r w:rsidRPr="00367024">
              <w:t>17.37</w:t>
            </w:r>
          </w:p>
        </w:tc>
        <w:tc>
          <w:tcPr>
            <w:tcW w:w="2204" w:type="dxa"/>
            <w:vAlign w:val="bottom"/>
          </w:tcPr>
          <w:p w14:paraId="2B8E44BD" w14:textId="77777777" w:rsidR="00BC1848" w:rsidRPr="00367024" w:rsidRDefault="00BC1848" w:rsidP="00BC1848">
            <w:pPr>
              <w:jc w:val="center"/>
            </w:pPr>
            <w:r w:rsidRPr="00367024">
              <w:t>203° 50' 07''</w:t>
            </w:r>
          </w:p>
        </w:tc>
      </w:tr>
      <w:tr w:rsidR="00BC1848" w:rsidRPr="00957BC1" w14:paraId="15ECEC2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8D86A77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71790F20" w14:textId="77777777" w:rsidR="00BC1848" w:rsidRPr="00367024" w:rsidRDefault="00BC1848" w:rsidP="00BC1848">
            <w:pPr>
              <w:jc w:val="center"/>
            </w:pPr>
            <w:r w:rsidRPr="00367024">
              <w:t>868537.48</w:t>
            </w:r>
          </w:p>
        </w:tc>
        <w:tc>
          <w:tcPr>
            <w:tcW w:w="1983" w:type="dxa"/>
            <w:vAlign w:val="bottom"/>
          </w:tcPr>
          <w:p w14:paraId="4C462BCC" w14:textId="77777777" w:rsidR="00BC1848" w:rsidRPr="00367024" w:rsidRDefault="00BC1848" w:rsidP="00BC1848">
            <w:pPr>
              <w:jc w:val="center"/>
            </w:pPr>
            <w:r w:rsidRPr="00367024">
              <w:t>2702870.41</w:t>
            </w:r>
          </w:p>
        </w:tc>
        <w:tc>
          <w:tcPr>
            <w:tcW w:w="1595" w:type="dxa"/>
            <w:vAlign w:val="bottom"/>
          </w:tcPr>
          <w:p w14:paraId="3B0AFD9D" w14:textId="77777777" w:rsidR="00BC1848" w:rsidRPr="00367024" w:rsidRDefault="00BC1848" w:rsidP="00BC1848">
            <w:pPr>
              <w:jc w:val="center"/>
            </w:pPr>
            <w:r w:rsidRPr="00367024">
              <w:t>34.5</w:t>
            </w:r>
          </w:p>
        </w:tc>
        <w:tc>
          <w:tcPr>
            <w:tcW w:w="2204" w:type="dxa"/>
            <w:vAlign w:val="bottom"/>
          </w:tcPr>
          <w:p w14:paraId="2FB034F8" w14:textId="77777777" w:rsidR="00BC1848" w:rsidRPr="00367024" w:rsidRDefault="00BC1848" w:rsidP="00BC1848">
            <w:pPr>
              <w:jc w:val="center"/>
            </w:pPr>
            <w:r w:rsidRPr="00367024">
              <w:t>203° 24' 52''</w:t>
            </w:r>
          </w:p>
        </w:tc>
      </w:tr>
      <w:tr w:rsidR="00BC1848" w:rsidRPr="0074770B" w14:paraId="2C1FC71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2B8641" w14:textId="77777777" w:rsidR="00BC1848" w:rsidRPr="0074770B" w:rsidRDefault="00BC1848" w:rsidP="00BC1848">
            <w:pPr>
              <w:jc w:val="center"/>
              <w:rPr>
                <w:lang w:val="en-US"/>
              </w:rPr>
            </w:pPr>
            <w:r w:rsidRPr="0074770B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9CA4467" w14:textId="77777777" w:rsidR="00BC1848" w:rsidRPr="00367024" w:rsidRDefault="00BC1848" w:rsidP="00BC1848">
            <w:pPr>
              <w:jc w:val="center"/>
            </w:pPr>
            <w:r w:rsidRPr="00367024">
              <w:t>868505.82</w:t>
            </w:r>
          </w:p>
        </w:tc>
        <w:tc>
          <w:tcPr>
            <w:tcW w:w="1983" w:type="dxa"/>
            <w:vAlign w:val="bottom"/>
          </w:tcPr>
          <w:p w14:paraId="6FAF069F" w14:textId="77777777" w:rsidR="00BC1848" w:rsidRPr="00367024" w:rsidRDefault="00BC1848" w:rsidP="00BC1848">
            <w:pPr>
              <w:jc w:val="center"/>
            </w:pPr>
            <w:r w:rsidRPr="00367024">
              <w:t>2702856.7</w:t>
            </w:r>
          </w:p>
        </w:tc>
        <w:tc>
          <w:tcPr>
            <w:tcW w:w="1595" w:type="dxa"/>
            <w:vAlign w:val="bottom"/>
          </w:tcPr>
          <w:p w14:paraId="289DEE7C" w14:textId="77777777" w:rsidR="00BC1848" w:rsidRPr="00367024" w:rsidRDefault="00BC1848" w:rsidP="00BC1848">
            <w:pPr>
              <w:jc w:val="center"/>
            </w:pPr>
            <w:r w:rsidRPr="00367024">
              <w:t>23.26</w:t>
            </w:r>
          </w:p>
        </w:tc>
        <w:tc>
          <w:tcPr>
            <w:tcW w:w="2204" w:type="dxa"/>
            <w:vAlign w:val="bottom"/>
          </w:tcPr>
          <w:p w14:paraId="4DD2D41A" w14:textId="77777777" w:rsidR="00BC1848" w:rsidRPr="00367024" w:rsidRDefault="00BC1848" w:rsidP="00BC1848">
            <w:pPr>
              <w:jc w:val="center"/>
            </w:pPr>
            <w:r w:rsidRPr="00367024">
              <w:t>296° 23' 59''</w:t>
            </w:r>
          </w:p>
        </w:tc>
      </w:tr>
      <w:tr w:rsidR="00BC1848" w:rsidRPr="0074770B" w14:paraId="6FA7B24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A263298" w14:textId="77777777" w:rsidR="00BC1848" w:rsidRPr="0074770B" w:rsidRDefault="00BC1848" w:rsidP="00BC1848">
            <w:pPr>
              <w:jc w:val="center"/>
            </w:pPr>
            <w:r w:rsidRPr="0074770B">
              <w:t>10</w:t>
            </w:r>
          </w:p>
        </w:tc>
        <w:tc>
          <w:tcPr>
            <w:tcW w:w="2149" w:type="dxa"/>
            <w:vAlign w:val="bottom"/>
          </w:tcPr>
          <w:p w14:paraId="066FDE9E" w14:textId="77777777" w:rsidR="00BC1848" w:rsidRPr="00367024" w:rsidRDefault="00BC1848" w:rsidP="00BC1848">
            <w:pPr>
              <w:jc w:val="center"/>
            </w:pPr>
            <w:r w:rsidRPr="00367024">
              <w:t>868516.16</w:t>
            </w:r>
          </w:p>
        </w:tc>
        <w:tc>
          <w:tcPr>
            <w:tcW w:w="1983" w:type="dxa"/>
            <w:vAlign w:val="bottom"/>
          </w:tcPr>
          <w:p w14:paraId="0CBC0E5F" w14:textId="77777777" w:rsidR="00BC1848" w:rsidRPr="00367024" w:rsidRDefault="00BC1848" w:rsidP="00BC1848">
            <w:pPr>
              <w:jc w:val="center"/>
            </w:pPr>
            <w:r w:rsidRPr="00367024">
              <w:t>2702835.87</w:t>
            </w:r>
          </w:p>
        </w:tc>
        <w:tc>
          <w:tcPr>
            <w:tcW w:w="1595" w:type="dxa"/>
            <w:vAlign w:val="bottom"/>
          </w:tcPr>
          <w:p w14:paraId="2580041E" w14:textId="77777777" w:rsidR="00BC1848" w:rsidRPr="00367024" w:rsidRDefault="00BC1848" w:rsidP="00BC1848">
            <w:pPr>
              <w:jc w:val="center"/>
            </w:pPr>
            <w:r w:rsidRPr="00367024">
              <w:t>8.79</w:t>
            </w:r>
          </w:p>
        </w:tc>
        <w:tc>
          <w:tcPr>
            <w:tcW w:w="2204" w:type="dxa"/>
            <w:vAlign w:val="bottom"/>
          </w:tcPr>
          <w:p w14:paraId="3B2AAFD1" w14:textId="77777777" w:rsidR="00BC1848" w:rsidRPr="00367024" w:rsidRDefault="00BC1848" w:rsidP="00BC1848">
            <w:pPr>
              <w:jc w:val="center"/>
            </w:pPr>
            <w:r w:rsidRPr="00367024">
              <w:t>290° 26' 02''</w:t>
            </w:r>
          </w:p>
        </w:tc>
      </w:tr>
      <w:tr w:rsidR="00BC1848" w:rsidRPr="0074770B" w14:paraId="661F66F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F6E2C7A" w14:textId="77777777" w:rsidR="00BC1848" w:rsidRPr="0074770B" w:rsidRDefault="00BC1848" w:rsidP="00BC1848">
            <w:pPr>
              <w:jc w:val="center"/>
            </w:pPr>
            <w:r w:rsidRPr="0074770B">
              <w:t>11</w:t>
            </w:r>
          </w:p>
        </w:tc>
        <w:tc>
          <w:tcPr>
            <w:tcW w:w="2149" w:type="dxa"/>
            <w:vAlign w:val="bottom"/>
          </w:tcPr>
          <w:p w14:paraId="10ACF51A" w14:textId="77777777" w:rsidR="00BC1848" w:rsidRPr="00367024" w:rsidRDefault="00BC1848" w:rsidP="00BC1848">
            <w:pPr>
              <w:jc w:val="center"/>
            </w:pPr>
            <w:r w:rsidRPr="00367024">
              <w:t>868519.23</w:t>
            </w:r>
          </w:p>
        </w:tc>
        <w:tc>
          <w:tcPr>
            <w:tcW w:w="1983" w:type="dxa"/>
            <w:vAlign w:val="bottom"/>
          </w:tcPr>
          <w:p w14:paraId="5643A370" w14:textId="77777777" w:rsidR="00BC1848" w:rsidRPr="00367024" w:rsidRDefault="00BC1848" w:rsidP="00BC1848">
            <w:pPr>
              <w:jc w:val="center"/>
            </w:pPr>
            <w:r w:rsidRPr="00367024">
              <w:t>2702827.63</w:t>
            </w:r>
          </w:p>
        </w:tc>
        <w:tc>
          <w:tcPr>
            <w:tcW w:w="1595" w:type="dxa"/>
            <w:vAlign w:val="bottom"/>
          </w:tcPr>
          <w:p w14:paraId="7BE1D3FA" w14:textId="77777777" w:rsidR="00BC1848" w:rsidRPr="00367024" w:rsidRDefault="00BC1848" w:rsidP="00BC1848">
            <w:pPr>
              <w:jc w:val="center"/>
            </w:pPr>
            <w:r w:rsidRPr="00367024">
              <w:t>8.39</w:t>
            </w:r>
          </w:p>
        </w:tc>
        <w:tc>
          <w:tcPr>
            <w:tcW w:w="2204" w:type="dxa"/>
            <w:vAlign w:val="bottom"/>
          </w:tcPr>
          <w:p w14:paraId="218E2B49" w14:textId="77777777" w:rsidR="00BC1848" w:rsidRPr="00367024" w:rsidRDefault="00BC1848" w:rsidP="00BC1848">
            <w:pPr>
              <w:jc w:val="center"/>
            </w:pPr>
            <w:r w:rsidRPr="00367024">
              <w:t>27° 23' 23''</w:t>
            </w:r>
          </w:p>
        </w:tc>
      </w:tr>
      <w:tr w:rsidR="00BC1848" w:rsidRPr="0074770B" w14:paraId="54B30D4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BDC43B" w14:textId="77777777" w:rsidR="00BC1848" w:rsidRPr="0074770B" w:rsidRDefault="00BC1848" w:rsidP="00BC1848">
            <w:pPr>
              <w:jc w:val="center"/>
            </w:pPr>
            <w:r w:rsidRPr="0074770B">
              <w:t>12</w:t>
            </w:r>
          </w:p>
        </w:tc>
        <w:tc>
          <w:tcPr>
            <w:tcW w:w="2149" w:type="dxa"/>
            <w:vAlign w:val="bottom"/>
          </w:tcPr>
          <w:p w14:paraId="541DF59B" w14:textId="77777777" w:rsidR="00BC1848" w:rsidRPr="00367024" w:rsidRDefault="00BC1848" w:rsidP="00BC1848">
            <w:pPr>
              <w:jc w:val="center"/>
            </w:pPr>
            <w:r w:rsidRPr="00367024">
              <w:t>868526.68</w:t>
            </w:r>
          </w:p>
        </w:tc>
        <w:tc>
          <w:tcPr>
            <w:tcW w:w="1983" w:type="dxa"/>
            <w:vAlign w:val="bottom"/>
          </w:tcPr>
          <w:p w14:paraId="1C6423E9" w14:textId="77777777" w:rsidR="00BC1848" w:rsidRPr="00367024" w:rsidRDefault="00BC1848" w:rsidP="00BC1848">
            <w:pPr>
              <w:jc w:val="center"/>
            </w:pPr>
            <w:r w:rsidRPr="00367024">
              <w:t>2702831.49</w:t>
            </w:r>
          </w:p>
        </w:tc>
        <w:tc>
          <w:tcPr>
            <w:tcW w:w="1595" w:type="dxa"/>
            <w:vAlign w:val="bottom"/>
          </w:tcPr>
          <w:p w14:paraId="48C26B00" w14:textId="77777777" w:rsidR="00BC1848" w:rsidRPr="00367024" w:rsidRDefault="00BC1848" w:rsidP="00BC1848">
            <w:pPr>
              <w:jc w:val="center"/>
            </w:pPr>
            <w:r w:rsidRPr="00367024">
              <w:t>2.86</w:t>
            </w:r>
          </w:p>
        </w:tc>
        <w:tc>
          <w:tcPr>
            <w:tcW w:w="2204" w:type="dxa"/>
            <w:vAlign w:val="bottom"/>
          </w:tcPr>
          <w:p w14:paraId="658FB22B" w14:textId="77777777" w:rsidR="00BC1848" w:rsidRPr="00367024" w:rsidRDefault="00BC1848" w:rsidP="00BC1848">
            <w:pPr>
              <w:jc w:val="center"/>
            </w:pPr>
            <w:r w:rsidRPr="00367024">
              <w:t>17° 55' 41''</w:t>
            </w:r>
          </w:p>
        </w:tc>
      </w:tr>
      <w:tr w:rsidR="00BC1848" w:rsidRPr="0074770B" w14:paraId="4E1DE22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4119869" w14:textId="77777777" w:rsidR="00BC1848" w:rsidRPr="0074770B" w:rsidRDefault="00BC1848" w:rsidP="00BC1848">
            <w:pPr>
              <w:jc w:val="center"/>
            </w:pPr>
            <w:r w:rsidRPr="0074770B">
              <w:t>13</w:t>
            </w:r>
          </w:p>
        </w:tc>
        <w:tc>
          <w:tcPr>
            <w:tcW w:w="2149" w:type="dxa"/>
            <w:vAlign w:val="bottom"/>
          </w:tcPr>
          <w:p w14:paraId="6210EDC0" w14:textId="77777777" w:rsidR="00BC1848" w:rsidRPr="00367024" w:rsidRDefault="00BC1848" w:rsidP="00BC1848">
            <w:pPr>
              <w:jc w:val="center"/>
            </w:pPr>
            <w:r w:rsidRPr="00367024">
              <w:t>868529.4</w:t>
            </w:r>
          </w:p>
        </w:tc>
        <w:tc>
          <w:tcPr>
            <w:tcW w:w="1983" w:type="dxa"/>
            <w:vAlign w:val="bottom"/>
          </w:tcPr>
          <w:p w14:paraId="3E7DD776" w14:textId="77777777" w:rsidR="00BC1848" w:rsidRPr="00367024" w:rsidRDefault="00BC1848" w:rsidP="00BC1848">
            <w:pPr>
              <w:jc w:val="center"/>
            </w:pPr>
            <w:r w:rsidRPr="00367024">
              <w:t>2702832.37</w:t>
            </w:r>
          </w:p>
        </w:tc>
        <w:tc>
          <w:tcPr>
            <w:tcW w:w="1595" w:type="dxa"/>
            <w:vAlign w:val="bottom"/>
          </w:tcPr>
          <w:p w14:paraId="7CBF953E" w14:textId="77777777" w:rsidR="00BC1848" w:rsidRPr="00367024" w:rsidRDefault="00BC1848" w:rsidP="00BC1848">
            <w:pPr>
              <w:jc w:val="center"/>
            </w:pPr>
            <w:r w:rsidRPr="00367024">
              <w:t>4.13</w:t>
            </w:r>
          </w:p>
        </w:tc>
        <w:tc>
          <w:tcPr>
            <w:tcW w:w="2204" w:type="dxa"/>
            <w:vAlign w:val="bottom"/>
          </w:tcPr>
          <w:p w14:paraId="5CCD6162" w14:textId="77777777" w:rsidR="00BC1848" w:rsidRPr="00367024" w:rsidRDefault="00BC1848" w:rsidP="00BC1848">
            <w:pPr>
              <w:jc w:val="center"/>
            </w:pPr>
            <w:r w:rsidRPr="00367024">
              <w:t>22° 39' 07''</w:t>
            </w:r>
          </w:p>
        </w:tc>
      </w:tr>
      <w:tr w:rsidR="00BC1848" w:rsidRPr="0074770B" w14:paraId="09F642A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B7A3EDF" w14:textId="77777777" w:rsidR="00BC1848" w:rsidRPr="0074770B" w:rsidRDefault="00BC1848" w:rsidP="00BC1848">
            <w:pPr>
              <w:jc w:val="center"/>
            </w:pPr>
            <w:r w:rsidRPr="0074770B">
              <w:t>14</w:t>
            </w:r>
          </w:p>
        </w:tc>
        <w:tc>
          <w:tcPr>
            <w:tcW w:w="2149" w:type="dxa"/>
            <w:vAlign w:val="bottom"/>
          </w:tcPr>
          <w:p w14:paraId="4BCAD424" w14:textId="77777777" w:rsidR="00BC1848" w:rsidRPr="00367024" w:rsidRDefault="00BC1848" w:rsidP="00BC1848">
            <w:pPr>
              <w:jc w:val="center"/>
            </w:pPr>
            <w:r w:rsidRPr="00367024">
              <w:t>868533.21</w:t>
            </w:r>
          </w:p>
        </w:tc>
        <w:tc>
          <w:tcPr>
            <w:tcW w:w="1983" w:type="dxa"/>
            <w:vAlign w:val="bottom"/>
          </w:tcPr>
          <w:p w14:paraId="3F394EE8" w14:textId="77777777" w:rsidR="00BC1848" w:rsidRPr="00367024" w:rsidRDefault="00BC1848" w:rsidP="00BC1848">
            <w:pPr>
              <w:jc w:val="center"/>
            </w:pPr>
            <w:r w:rsidRPr="00367024">
              <w:t>2702833.96</w:t>
            </w:r>
          </w:p>
        </w:tc>
        <w:tc>
          <w:tcPr>
            <w:tcW w:w="1595" w:type="dxa"/>
            <w:vAlign w:val="bottom"/>
          </w:tcPr>
          <w:p w14:paraId="1494EE5B" w14:textId="77777777" w:rsidR="00BC1848" w:rsidRPr="00367024" w:rsidRDefault="00BC1848" w:rsidP="00BC1848">
            <w:pPr>
              <w:jc w:val="center"/>
            </w:pPr>
            <w:r w:rsidRPr="00367024">
              <w:t>3.68</w:t>
            </w:r>
          </w:p>
        </w:tc>
        <w:tc>
          <w:tcPr>
            <w:tcW w:w="2204" w:type="dxa"/>
            <w:vAlign w:val="bottom"/>
          </w:tcPr>
          <w:p w14:paraId="3088C4E5" w14:textId="77777777" w:rsidR="00BC1848" w:rsidRPr="00367024" w:rsidRDefault="00BC1848" w:rsidP="00BC1848">
            <w:pPr>
              <w:jc w:val="center"/>
            </w:pPr>
            <w:r w:rsidRPr="00367024">
              <w:t>293° 00' 53''</w:t>
            </w:r>
          </w:p>
        </w:tc>
      </w:tr>
      <w:tr w:rsidR="00BC1848" w:rsidRPr="0074770B" w14:paraId="5988557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7671898" w14:textId="77777777" w:rsidR="00BC1848" w:rsidRPr="0074770B" w:rsidRDefault="00BC1848" w:rsidP="00BC1848">
            <w:pPr>
              <w:jc w:val="center"/>
            </w:pPr>
            <w:r w:rsidRPr="0074770B">
              <w:t>15</w:t>
            </w:r>
          </w:p>
        </w:tc>
        <w:tc>
          <w:tcPr>
            <w:tcW w:w="2149" w:type="dxa"/>
            <w:vAlign w:val="bottom"/>
          </w:tcPr>
          <w:p w14:paraId="59274D98" w14:textId="77777777" w:rsidR="00BC1848" w:rsidRPr="00367024" w:rsidRDefault="00BC1848" w:rsidP="00BC1848">
            <w:pPr>
              <w:jc w:val="center"/>
            </w:pPr>
            <w:r w:rsidRPr="00367024">
              <w:t>868534.65</w:t>
            </w:r>
          </w:p>
        </w:tc>
        <w:tc>
          <w:tcPr>
            <w:tcW w:w="1983" w:type="dxa"/>
            <w:vAlign w:val="bottom"/>
          </w:tcPr>
          <w:p w14:paraId="53D899E8" w14:textId="77777777" w:rsidR="00BC1848" w:rsidRPr="00367024" w:rsidRDefault="00BC1848" w:rsidP="00BC1848">
            <w:pPr>
              <w:jc w:val="center"/>
            </w:pPr>
            <w:r w:rsidRPr="00367024">
              <w:t>2702830.57</w:t>
            </w:r>
          </w:p>
        </w:tc>
        <w:tc>
          <w:tcPr>
            <w:tcW w:w="1595" w:type="dxa"/>
            <w:vAlign w:val="bottom"/>
          </w:tcPr>
          <w:p w14:paraId="37954361" w14:textId="77777777" w:rsidR="00BC1848" w:rsidRPr="00367024" w:rsidRDefault="00BC1848" w:rsidP="00BC1848">
            <w:pPr>
              <w:jc w:val="center"/>
            </w:pPr>
            <w:r w:rsidRPr="00367024">
              <w:t>8.14</w:t>
            </w:r>
          </w:p>
        </w:tc>
        <w:tc>
          <w:tcPr>
            <w:tcW w:w="2204" w:type="dxa"/>
            <w:vAlign w:val="bottom"/>
          </w:tcPr>
          <w:p w14:paraId="7446C1DE" w14:textId="77777777" w:rsidR="00BC1848" w:rsidRPr="00367024" w:rsidRDefault="00BC1848" w:rsidP="00BC1848">
            <w:pPr>
              <w:jc w:val="center"/>
            </w:pPr>
            <w:r w:rsidRPr="00367024">
              <w:t>25° 56' 08''</w:t>
            </w:r>
          </w:p>
        </w:tc>
      </w:tr>
      <w:tr w:rsidR="00BC1848" w:rsidRPr="0074770B" w14:paraId="07C6DB5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E446F5B" w14:textId="77777777" w:rsidR="00BC1848" w:rsidRPr="0074770B" w:rsidRDefault="00BC1848" w:rsidP="00BC1848">
            <w:pPr>
              <w:jc w:val="center"/>
            </w:pPr>
            <w:r w:rsidRPr="0074770B">
              <w:t>16</w:t>
            </w:r>
          </w:p>
        </w:tc>
        <w:tc>
          <w:tcPr>
            <w:tcW w:w="2149" w:type="dxa"/>
            <w:vAlign w:val="bottom"/>
          </w:tcPr>
          <w:p w14:paraId="0270D2D3" w14:textId="77777777" w:rsidR="00BC1848" w:rsidRPr="00367024" w:rsidRDefault="00BC1848" w:rsidP="00BC1848">
            <w:pPr>
              <w:jc w:val="center"/>
            </w:pPr>
            <w:r w:rsidRPr="00367024">
              <w:t>868541.97</w:t>
            </w:r>
          </w:p>
        </w:tc>
        <w:tc>
          <w:tcPr>
            <w:tcW w:w="1983" w:type="dxa"/>
            <w:vAlign w:val="bottom"/>
          </w:tcPr>
          <w:p w14:paraId="3D54972F" w14:textId="77777777" w:rsidR="00BC1848" w:rsidRPr="00367024" w:rsidRDefault="00BC1848" w:rsidP="00BC1848">
            <w:pPr>
              <w:jc w:val="center"/>
            </w:pPr>
            <w:r w:rsidRPr="00367024">
              <w:t>2702834.13</w:t>
            </w:r>
          </w:p>
        </w:tc>
        <w:tc>
          <w:tcPr>
            <w:tcW w:w="1595" w:type="dxa"/>
            <w:vAlign w:val="bottom"/>
          </w:tcPr>
          <w:p w14:paraId="7138B832" w14:textId="77777777" w:rsidR="00BC1848" w:rsidRPr="00367024" w:rsidRDefault="00BC1848" w:rsidP="00BC1848">
            <w:pPr>
              <w:jc w:val="center"/>
            </w:pPr>
            <w:r w:rsidRPr="00367024">
              <w:t>5.76</w:t>
            </w:r>
          </w:p>
        </w:tc>
        <w:tc>
          <w:tcPr>
            <w:tcW w:w="2204" w:type="dxa"/>
            <w:vAlign w:val="bottom"/>
          </w:tcPr>
          <w:p w14:paraId="27FF4A01" w14:textId="77777777" w:rsidR="00BC1848" w:rsidRPr="00367024" w:rsidRDefault="00BC1848" w:rsidP="00BC1848">
            <w:pPr>
              <w:jc w:val="center"/>
            </w:pPr>
            <w:r w:rsidRPr="00367024">
              <w:t>20° 57' 07''</w:t>
            </w:r>
          </w:p>
        </w:tc>
      </w:tr>
      <w:tr w:rsidR="00BC1848" w:rsidRPr="00E17EB2" w14:paraId="6D7A7DC2" w14:textId="77777777" w:rsidTr="00BC1848">
        <w:trPr>
          <w:jc w:val="center"/>
        </w:trPr>
        <w:tc>
          <w:tcPr>
            <w:tcW w:w="9349" w:type="dxa"/>
            <w:gridSpan w:val="5"/>
          </w:tcPr>
          <w:p w14:paraId="72D84275" w14:textId="77777777" w:rsidR="00BC1848" w:rsidRPr="00E17EB2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:ЗУ27</w:t>
            </w:r>
          </w:p>
        </w:tc>
      </w:tr>
      <w:tr w:rsidR="00BC1848" w:rsidRPr="00E17EB2" w14:paraId="1EB64BE0" w14:textId="77777777" w:rsidTr="00BC1848">
        <w:trPr>
          <w:trHeight w:val="302"/>
          <w:jc w:val="center"/>
        </w:trPr>
        <w:tc>
          <w:tcPr>
            <w:tcW w:w="1418" w:type="dxa"/>
            <w:vAlign w:val="bottom"/>
          </w:tcPr>
          <w:p w14:paraId="0F37740A" w14:textId="77777777" w:rsidR="00BC1848" w:rsidRPr="00E17EB2" w:rsidRDefault="00BC1848" w:rsidP="00BC1848">
            <w:pPr>
              <w:jc w:val="center"/>
            </w:pPr>
            <w:r w:rsidRPr="00E17EB2">
              <w:t>1</w:t>
            </w:r>
          </w:p>
        </w:tc>
        <w:tc>
          <w:tcPr>
            <w:tcW w:w="2149" w:type="dxa"/>
            <w:vAlign w:val="bottom"/>
          </w:tcPr>
          <w:p w14:paraId="5D6B6126" w14:textId="77777777" w:rsidR="00BC1848" w:rsidRPr="003928BA" w:rsidRDefault="00BC1848" w:rsidP="00BC1848">
            <w:pPr>
              <w:jc w:val="center"/>
            </w:pPr>
            <w:r w:rsidRPr="003928BA">
              <w:t>868548.68</w:t>
            </w:r>
          </w:p>
        </w:tc>
        <w:tc>
          <w:tcPr>
            <w:tcW w:w="1983" w:type="dxa"/>
            <w:vAlign w:val="bottom"/>
          </w:tcPr>
          <w:p w14:paraId="7B7ACD83" w14:textId="77777777" w:rsidR="00BC1848" w:rsidRPr="003928BA" w:rsidRDefault="00BC1848" w:rsidP="00BC1848">
            <w:pPr>
              <w:jc w:val="center"/>
            </w:pPr>
            <w:r w:rsidRPr="003928BA">
              <w:t>2702890.77</w:t>
            </w:r>
          </w:p>
        </w:tc>
        <w:tc>
          <w:tcPr>
            <w:tcW w:w="1595" w:type="dxa"/>
            <w:vAlign w:val="bottom"/>
          </w:tcPr>
          <w:p w14:paraId="312B0B35" w14:textId="77777777" w:rsidR="00BC1848" w:rsidRPr="003928BA" w:rsidRDefault="00BC1848" w:rsidP="00BC1848">
            <w:pPr>
              <w:jc w:val="center"/>
            </w:pPr>
            <w:r w:rsidRPr="003928BA">
              <w:t>4.57</w:t>
            </w:r>
          </w:p>
        </w:tc>
        <w:tc>
          <w:tcPr>
            <w:tcW w:w="2204" w:type="dxa"/>
            <w:vAlign w:val="bottom"/>
          </w:tcPr>
          <w:p w14:paraId="5B59CA64" w14:textId="77777777" w:rsidR="00BC1848" w:rsidRPr="003928BA" w:rsidRDefault="00BC1848" w:rsidP="00BC1848">
            <w:pPr>
              <w:jc w:val="center"/>
            </w:pPr>
            <w:r w:rsidRPr="003928BA">
              <w:t>66° 31' 17''</w:t>
            </w:r>
          </w:p>
        </w:tc>
      </w:tr>
      <w:tr w:rsidR="00BC1848" w:rsidRPr="00E17EB2" w14:paraId="1DEF9CE3" w14:textId="77777777" w:rsidTr="00BC1848">
        <w:trPr>
          <w:trHeight w:val="150"/>
          <w:jc w:val="center"/>
        </w:trPr>
        <w:tc>
          <w:tcPr>
            <w:tcW w:w="1418" w:type="dxa"/>
            <w:vAlign w:val="bottom"/>
          </w:tcPr>
          <w:p w14:paraId="52899948" w14:textId="77777777" w:rsidR="00BC1848" w:rsidRPr="00E17EB2" w:rsidRDefault="00BC1848" w:rsidP="00BC1848">
            <w:pPr>
              <w:jc w:val="center"/>
            </w:pPr>
            <w:r w:rsidRPr="00E17EB2">
              <w:t>2</w:t>
            </w:r>
          </w:p>
        </w:tc>
        <w:tc>
          <w:tcPr>
            <w:tcW w:w="2149" w:type="dxa"/>
            <w:vAlign w:val="bottom"/>
          </w:tcPr>
          <w:p w14:paraId="03CA2EE2" w14:textId="77777777" w:rsidR="00BC1848" w:rsidRPr="003928BA" w:rsidRDefault="00BC1848" w:rsidP="00BC1848">
            <w:pPr>
              <w:jc w:val="center"/>
            </w:pPr>
            <w:r w:rsidRPr="003928BA">
              <w:t>868550.5</w:t>
            </w:r>
          </w:p>
        </w:tc>
        <w:tc>
          <w:tcPr>
            <w:tcW w:w="1983" w:type="dxa"/>
            <w:vAlign w:val="bottom"/>
          </w:tcPr>
          <w:p w14:paraId="7E7551C4" w14:textId="77777777" w:rsidR="00BC1848" w:rsidRPr="003928BA" w:rsidRDefault="00BC1848" w:rsidP="00BC1848">
            <w:pPr>
              <w:jc w:val="center"/>
            </w:pPr>
            <w:r w:rsidRPr="003928BA">
              <w:t>2702894.96</w:t>
            </w:r>
          </w:p>
        </w:tc>
        <w:tc>
          <w:tcPr>
            <w:tcW w:w="1595" w:type="dxa"/>
            <w:vAlign w:val="bottom"/>
          </w:tcPr>
          <w:p w14:paraId="75CEB8D9" w14:textId="77777777" w:rsidR="00BC1848" w:rsidRPr="003928BA" w:rsidRDefault="00BC1848" w:rsidP="00BC1848">
            <w:pPr>
              <w:jc w:val="center"/>
            </w:pPr>
            <w:r w:rsidRPr="003928BA">
              <w:t>23.67</w:t>
            </w:r>
          </w:p>
        </w:tc>
        <w:tc>
          <w:tcPr>
            <w:tcW w:w="2204" w:type="dxa"/>
            <w:vAlign w:val="bottom"/>
          </w:tcPr>
          <w:p w14:paraId="1696455C" w14:textId="77777777" w:rsidR="00BC1848" w:rsidRPr="003928BA" w:rsidRDefault="00BC1848" w:rsidP="00BC1848">
            <w:pPr>
              <w:jc w:val="center"/>
            </w:pPr>
            <w:r w:rsidRPr="003928BA">
              <w:t>122° 33' 44''</w:t>
            </w:r>
          </w:p>
        </w:tc>
      </w:tr>
      <w:tr w:rsidR="00BC1848" w:rsidRPr="00E17EB2" w14:paraId="6436E299" w14:textId="77777777" w:rsidTr="00BC1848">
        <w:trPr>
          <w:trHeight w:val="270"/>
          <w:jc w:val="center"/>
        </w:trPr>
        <w:tc>
          <w:tcPr>
            <w:tcW w:w="1418" w:type="dxa"/>
            <w:vAlign w:val="bottom"/>
          </w:tcPr>
          <w:p w14:paraId="0C62685D" w14:textId="77777777" w:rsidR="00BC1848" w:rsidRPr="00E17EB2" w:rsidRDefault="00BC1848" w:rsidP="00BC1848">
            <w:pPr>
              <w:jc w:val="center"/>
            </w:pPr>
            <w:r w:rsidRPr="00E17EB2">
              <w:t>3</w:t>
            </w:r>
          </w:p>
        </w:tc>
        <w:tc>
          <w:tcPr>
            <w:tcW w:w="2149" w:type="dxa"/>
            <w:vAlign w:val="bottom"/>
          </w:tcPr>
          <w:p w14:paraId="364A7E98" w14:textId="77777777" w:rsidR="00BC1848" w:rsidRPr="003928BA" w:rsidRDefault="00BC1848" w:rsidP="00BC1848">
            <w:pPr>
              <w:jc w:val="center"/>
            </w:pPr>
            <w:r w:rsidRPr="003928BA">
              <w:t>868537.76</w:t>
            </w:r>
          </w:p>
        </w:tc>
        <w:tc>
          <w:tcPr>
            <w:tcW w:w="1983" w:type="dxa"/>
            <w:vAlign w:val="bottom"/>
          </w:tcPr>
          <w:p w14:paraId="62E759A5" w14:textId="77777777" w:rsidR="00BC1848" w:rsidRPr="003928BA" w:rsidRDefault="00BC1848" w:rsidP="00BC1848">
            <w:pPr>
              <w:jc w:val="center"/>
            </w:pPr>
            <w:r w:rsidRPr="003928BA">
              <w:t>2702914.91</w:t>
            </w:r>
          </w:p>
        </w:tc>
        <w:tc>
          <w:tcPr>
            <w:tcW w:w="1595" w:type="dxa"/>
            <w:vAlign w:val="bottom"/>
          </w:tcPr>
          <w:p w14:paraId="6066F345" w14:textId="77777777" w:rsidR="00BC1848" w:rsidRPr="003928BA" w:rsidRDefault="00BC1848" w:rsidP="00BC1848">
            <w:pPr>
              <w:jc w:val="center"/>
            </w:pPr>
            <w:r w:rsidRPr="003928BA">
              <w:t>3.26</w:t>
            </w:r>
          </w:p>
        </w:tc>
        <w:tc>
          <w:tcPr>
            <w:tcW w:w="2204" w:type="dxa"/>
            <w:vAlign w:val="bottom"/>
          </w:tcPr>
          <w:p w14:paraId="688F8038" w14:textId="77777777" w:rsidR="00BC1848" w:rsidRPr="003928BA" w:rsidRDefault="00BC1848" w:rsidP="00BC1848">
            <w:pPr>
              <w:jc w:val="center"/>
            </w:pPr>
            <w:r w:rsidRPr="003928BA">
              <w:t>117° 58' 46''</w:t>
            </w:r>
          </w:p>
        </w:tc>
      </w:tr>
      <w:tr w:rsidR="00BC1848" w:rsidRPr="00E17EB2" w14:paraId="5B8195E6" w14:textId="77777777" w:rsidTr="00BC1848">
        <w:trPr>
          <w:trHeight w:val="234"/>
          <w:jc w:val="center"/>
        </w:trPr>
        <w:tc>
          <w:tcPr>
            <w:tcW w:w="1418" w:type="dxa"/>
            <w:vAlign w:val="bottom"/>
          </w:tcPr>
          <w:p w14:paraId="289FE3E5" w14:textId="77777777" w:rsidR="00BC1848" w:rsidRPr="00E17EB2" w:rsidRDefault="00BC1848" w:rsidP="00BC1848">
            <w:pPr>
              <w:jc w:val="center"/>
            </w:pPr>
            <w:r w:rsidRPr="00E17EB2">
              <w:t>4</w:t>
            </w:r>
          </w:p>
        </w:tc>
        <w:tc>
          <w:tcPr>
            <w:tcW w:w="2149" w:type="dxa"/>
            <w:vAlign w:val="bottom"/>
          </w:tcPr>
          <w:p w14:paraId="18F699A4" w14:textId="77777777" w:rsidR="00BC1848" w:rsidRPr="003928BA" w:rsidRDefault="00BC1848" w:rsidP="00BC1848">
            <w:pPr>
              <w:jc w:val="center"/>
            </w:pPr>
            <w:r w:rsidRPr="003928BA">
              <w:t>868536.23</w:t>
            </w:r>
          </w:p>
        </w:tc>
        <w:tc>
          <w:tcPr>
            <w:tcW w:w="1983" w:type="dxa"/>
            <w:vAlign w:val="bottom"/>
          </w:tcPr>
          <w:p w14:paraId="4770ED10" w14:textId="77777777" w:rsidR="00BC1848" w:rsidRPr="003928BA" w:rsidRDefault="00BC1848" w:rsidP="00BC1848">
            <w:pPr>
              <w:jc w:val="center"/>
            </w:pPr>
            <w:r w:rsidRPr="003928BA">
              <w:t>2702917.79</w:t>
            </w:r>
          </w:p>
        </w:tc>
        <w:tc>
          <w:tcPr>
            <w:tcW w:w="1595" w:type="dxa"/>
            <w:vAlign w:val="bottom"/>
          </w:tcPr>
          <w:p w14:paraId="52435966" w14:textId="77777777" w:rsidR="00BC1848" w:rsidRPr="003928BA" w:rsidRDefault="00BC1848" w:rsidP="00BC1848">
            <w:pPr>
              <w:jc w:val="center"/>
            </w:pPr>
            <w:r w:rsidRPr="003928BA">
              <w:t>13.52</w:t>
            </w:r>
          </w:p>
        </w:tc>
        <w:tc>
          <w:tcPr>
            <w:tcW w:w="2204" w:type="dxa"/>
            <w:vAlign w:val="bottom"/>
          </w:tcPr>
          <w:p w14:paraId="7CC98F0B" w14:textId="77777777" w:rsidR="00BC1848" w:rsidRPr="003928BA" w:rsidRDefault="00BC1848" w:rsidP="00BC1848">
            <w:pPr>
              <w:jc w:val="center"/>
            </w:pPr>
            <w:r w:rsidRPr="003928BA">
              <w:t>127° 20' 10''</w:t>
            </w:r>
          </w:p>
        </w:tc>
      </w:tr>
      <w:tr w:rsidR="00BC1848" w:rsidRPr="00E17EB2" w14:paraId="4448AA56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56090F8" w14:textId="77777777" w:rsidR="00BC1848" w:rsidRPr="00E17EB2" w:rsidRDefault="00BC1848" w:rsidP="00BC1848">
            <w:pPr>
              <w:jc w:val="center"/>
            </w:pPr>
            <w:r w:rsidRPr="00E17EB2">
              <w:t>5</w:t>
            </w:r>
          </w:p>
        </w:tc>
        <w:tc>
          <w:tcPr>
            <w:tcW w:w="2149" w:type="dxa"/>
            <w:vAlign w:val="bottom"/>
          </w:tcPr>
          <w:p w14:paraId="34A62999" w14:textId="77777777" w:rsidR="00BC1848" w:rsidRPr="003928BA" w:rsidRDefault="00BC1848" w:rsidP="00BC1848">
            <w:pPr>
              <w:jc w:val="center"/>
            </w:pPr>
            <w:r w:rsidRPr="003928BA">
              <w:t>868528.03</w:t>
            </w:r>
          </w:p>
        </w:tc>
        <w:tc>
          <w:tcPr>
            <w:tcW w:w="1983" w:type="dxa"/>
            <w:vAlign w:val="bottom"/>
          </w:tcPr>
          <w:p w14:paraId="6596B290" w14:textId="77777777" w:rsidR="00BC1848" w:rsidRPr="003928BA" w:rsidRDefault="00BC1848" w:rsidP="00BC1848">
            <w:pPr>
              <w:jc w:val="center"/>
            </w:pPr>
            <w:r w:rsidRPr="003928BA">
              <w:t>2702928.54</w:t>
            </w:r>
          </w:p>
        </w:tc>
        <w:tc>
          <w:tcPr>
            <w:tcW w:w="1595" w:type="dxa"/>
            <w:vAlign w:val="bottom"/>
          </w:tcPr>
          <w:p w14:paraId="614D324D" w14:textId="77777777" w:rsidR="00BC1848" w:rsidRPr="003928BA" w:rsidRDefault="00BC1848" w:rsidP="00BC1848">
            <w:pPr>
              <w:jc w:val="center"/>
            </w:pPr>
            <w:r w:rsidRPr="003928BA">
              <w:t>10.5</w:t>
            </w:r>
          </w:p>
        </w:tc>
        <w:tc>
          <w:tcPr>
            <w:tcW w:w="2204" w:type="dxa"/>
            <w:vAlign w:val="bottom"/>
          </w:tcPr>
          <w:p w14:paraId="698F94B4" w14:textId="77777777" w:rsidR="00BC1848" w:rsidRPr="003928BA" w:rsidRDefault="00BC1848" w:rsidP="00BC1848">
            <w:pPr>
              <w:jc w:val="center"/>
            </w:pPr>
            <w:r w:rsidRPr="003928BA">
              <w:t>201° 27' 25''</w:t>
            </w:r>
          </w:p>
        </w:tc>
      </w:tr>
      <w:tr w:rsidR="00BC1848" w:rsidRPr="00E17EB2" w14:paraId="011C2466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32BB8321" w14:textId="77777777" w:rsidR="00BC1848" w:rsidRPr="00E17EB2" w:rsidRDefault="00BC1848" w:rsidP="00BC1848">
            <w:pPr>
              <w:jc w:val="center"/>
            </w:pPr>
            <w:r w:rsidRPr="00E17EB2">
              <w:t>6</w:t>
            </w:r>
          </w:p>
        </w:tc>
        <w:tc>
          <w:tcPr>
            <w:tcW w:w="2149" w:type="dxa"/>
            <w:vAlign w:val="bottom"/>
          </w:tcPr>
          <w:p w14:paraId="5EA25351" w14:textId="77777777" w:rsidR="00BC1848" w:rsidRPr="003928BA" w:rsidRDefault="00BC1848" w:rsidP="00BC1848">
            <w:pPr>
              <w:jc w:val="center"/>
            </w:pPr>
            <w:r w:rsidRPr="003928BA">
              <w:t>868518.26</w:t>
            </w:r>
          </w:p>
        </w:tc>
        <w:tc>
          <w:tcPr>
            <w:tcW w:w="1983" w:type="dxa"/>
            <w:vAlign w:val="bottom"/>
          </w:tcPr>
          <w:p w14:paraId="14632B76" w14:textId="77777777" w:rsidR="00BC1848" w:rsidRPr="003928BA" w:rsidRDefault="00BC1848" w:rsidP="00BC1848">
            <w:pPr>
              <w:jc w:val="center"/>
            </w:pPr>
            <w:r w:rsidRPr="003928BA">
              <w:t>2702924.7</w:t>
            </w:r>
          </w:p>
        </w:tc>
        <w:tc>
          <w:tcPr>
            <w:tcW w:w="1595" w:type="dxa"/>
            <w:vAlign w:val="bottom"/>
          </w:tcPr>
          <w:p w14:paraId="3B8709F6" w14:textId="77777777" w:rsidR="00BC1848" w:rsidRPr="003928BA" w:rsidRDefault="00BC1848" w:rsidP="00BC1848">
            <w:pPr>
              <w:jc w:val="center"/>
            </w:pPr>
            <w:r w:rsidRPr="003928BA">
              <w:t>4.26</w:t>
            </w:r>
          </w:p>
        </w:tc>
        <w:tc>
          <w:tcPr>
            <w:tcW w:w="2204" w:type="dxa"/>
            <w:vAlign w:val="bottom"/>
          </w:tcPr>
          <w:p w14:paraId="4695EFC5" w14:textId="77777777" w:rsidR="00BC1848" w:rsidRPr="003928BA" w:rsidRDefault="00BC1848" w:rsidP="00BC1848">
            <w:pPr>
              <w:jc w:val="center"/>
            </w:pPr>
            <w:r w:rsidRPr="003928BA">
              <w:t>289° 45' 12''</w:t>
            </w:r>
          </w:p>
        </w:tc>
      </w:tr>
      <w:tr w:rsidR="00BC1848" w:rsidRPr="00E17EB2" w14:paraId="12A8BEB6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FAD09A3" w14:textId="77777777" w:rsidR="00BC1848" w:rsidRPr="00E17EB2" w:rsidRDefault="00BC1848" w:rsidP="00BC1848">
            <w:pPr>
              <w:jc w:val="center"/>
            </w:pPr>
            <w:r w:rsidRPr="00E17EB2">
              <w:t>7</w:t>
            </w:r>
          </w:p>
        </w:tc>
        <w:tc>
          <w:tcPr>
            <w:tcW w:w="2149" w:type="dxa"/>
            <w:vAlign w:val="bottom"/>
          </w:tcPr>
          <w:p w14:paraId="1C578EFB" w14:textId="77777777" w:rsidR="00BC1848" w:rsidRPr="003928BA" w:rsidRDefault="00BC1848" w:rsidP="00BC1848">
            <w:pPr>
              <w:jc w:val="center"/>
            </w:pPr>
            <w:r w:rsidRPr="003928BA">
              <w:t>868519.7</w:t>
            </w:r>
          </w:p>
        </w:tc>
        <w:tc>
          <w:tcPr>
            <w:tcW w:w="1983" w:type="dxa"/>
            <w:vAlign w:val="bottom"/>
          </w:tcPr>
          <w:p w14:paraId="6614ED37" w14:textId="77777777" w:rsidR="00BC1848" w:rsidRPr="003928BA" w:rsidRDefault="00BC1848" w:rsidP="00BC1848">
            <w:pPr>
              <w:jc w:val="center"/>
            </w:pPr>
            <w:r w:rsidRPr="003928BA">
              <w:t>2702920.69</w:t>
            </w:r>
          </w:p>
        </w:tc>
        <w:tc>
          <w:tcPr>
            <w:tcW w:w="1595" w:type="dxa"/>
            <w:vAlign w:val="bottom"/>
          </w:tcPr>
          <w:p w14:paraId="4BDD37C0" w14:textId="77777777" w:rsidR="00BC1848" w:rsidRPr="003928BA" w:rsidRDefault="00BC1848" w:rsidP="00BC1848">
            <w:pPr>
              <w:jc w:val="center"/>
            </w:pPr>
            <w:r w:rsidRPr="003928BA">
              <w:t>8.36</w:t>
            </w:r>
          </w:p>
        </w:tc>
        <w:tc>
          <w:tcPr>
            <w:tcW w:w="2204" w:type="dxa"/>
            <w:vAlign w:val="bottom"/>
          </w:tcPr>
          <w:p w14:paraId="00B09DF7" w14:textId="77777777" w:rsidR="00BC1848" w:rsidRPr="003928BA" w:rsidRDefault="00BC1848" w:rsidP="00BC1848">
            <w:pPr>
              <w:jc w:val="center"/>
            </w:pPr>
            <w:r w:rsidRPr="003928BA">
              <w:t>244° 47' 03''</w:t>
            </w:r>
          </w:p>
        </w:tc>
      </w:tr>
      <w:tr w:rsidR="00BC1848" w:rsidRPr="00E17EB2" w14:paraId="52C675D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A90583" w14:textId="77777777" w:rsidR="00BC1848" w:rsidRPr="00E17EB2" w:rsidRDefault="00BC1848" w:rsidP="00BC1848">
            <w:pPr>
              <w:jc w:val="center"/>
            </w:pPr>
            <w:r w:rsidRPr="00E17EB2">
              <w:t>8</w:t>
            </w:r>
          </w:p>
        </w:tc>
        <w:tc>
          <w:tcPr>
            <w:tcW w:w="2149" w:type="dxa"/>
            <w:vAlign w:val="bottom"/>
          </w:tcPr>
          <w:p w14:paraId="65455D2C" w14:textId="77777777" w:rsidR="00BC1848" w:rsidRPr="003928BA" w:rsidRDefault="00BC1848" w:rsidP="00BC1848">
            <w:pPr>
              <w:jc w:val="center"/>
            </w:pPr>
            <w:r w:rsidRPr="003928BA">
              <w:t>868516.14</w:t>
            </w:r>
          </w:p>
        </w:tc>
        <w:tc>
          <w:tcPr>
            <w:tcW w:w="1983" w:type="dxa"/>
            <w:vAlign w:val="bottom"/>
          </w:tcPr>
          <w:p w14:paraId="31145CD8" w14:textId="77777777" w:rsidR="00BC1848" w:rsidRPr="003928BA" w:rsidRDefault="00BC1848" w:rsidP="00BC1848">
            <w:pPr>
              <w:jc w:val="center"/>
            </w:pPr>
            <w:r w:rsidRPr="003928BA">
              <w:t>2702913.13</w:t>
            </w:r>
          </w:p>
        </w:tc>
        <w:tc>
          <w:tcPr>
            <w:tcW w:w="1595" w:type="dxa"/>
            <w:vAlign w:val="bottom"/>
          </w:tcPr>
          <w:p w14:paraId="753A879B" w14:textId="77777777" w:rsidR="00BC1848" w:rsidRPr="003928BA" w:rsidRDefault="00BC1848" w:rsidP="00BC1848">
            <w:pPr>
              <w:jc w:val="center"/>
            </w:pPr>
            <w:r w:rsidRPr="003928BA">
              <w:t>8.75</w:t>
            </w:r>
          </w:p>
        </w:tc>
        <w:tc>
          <w:tcPr>
            <w:tcW w:w="2204" w:type="dxa"/>
            <w:vAlign w:val="bottom"/>
          </w:tcPr>
          <w:p w14:paraId="61714DE7" w14:textId="77777777" w:rsidR="00BC1848" w:rsidRPr="003928BA" w:rsidRDefault="00BC1848" w:rsidP="00BC1848">
            <w:pPr>
              <w:jc w:val="center"/>
            </w:pPr>
            <w:r w:rsidRPr="003928BA">
              <w:t>202° 26' 01''</w:t>
            </w:r>
          </w:p>
        </w:tc>
      </w:tr>
      <w:tr w:rsidR="00BC1848" w:rsidRPr="00E17EB2" w14:paraId="5B1EB5D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2A40B5B" w14:textId="77777777" w:rsidR="00BC1848" w:rsidRPr="00E17EB2" w:rsidRDefault="00BC1848" w:rsidP="00BC1848">
            <w:pPr>
              <w:jc w:val="center"/>
              <w:rPr>
                <w:lang w:val="en-US"/>
              </w:rPr>
            </w:pPr>
            <w:r w:rsidRPr="00E17EB2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A546FC3" w14:textId="77777777" w:rsidR="00BC1848" w:rsidRPr="003928BA" w:rsidRDefault="00BC1848" w:rsidP="00BC1848">
            <w:pPr>
              <w:jc w:val="center"/>
            </w:pPr>
            <w:r w:rsidRPr="003928BA">
              <w:t>868508.05</w:t>
            </w:r>
          </w:p>
        </w:tc>
        <w:tc>
          <w:tcPr>
            <w:tcW w:w="1983" w:type="dxa"/>
            <w:vAlign w:val="bottom"/>
          </w:tcPr>
          <w:p w14:paraId="64504D2D" w14:textId="77777777" w:rsidR="00BC1848" w:rsidRPr="003928BA" w:rsidRDefault="00BC1848" w:rsidP="00BC1848">
            <w:pPr>
              <w:jc w:val="center"/>
            </w:pPr>
            <w:r w:rsidRPr="003928BA">
              <w:t>2702909.79</w:t>
            </w:r>
          </w:p>
        </w:tc>
        <w:tc>
          <w:tcPr>
            <w:tcW w:w="1595" w:type="dxa"/>
            <w:vAlign w:val="bottom"/>
          </w:tcPr>
          <w:p w14:paraId="77ADA02B" w14:textId="77777777" w:rsidR="00BC1848" w:rsidRPr="003928BA" w:rsidRDefault="00BC1848" w:rsidP="00BC1848">
            <w:pPr>
              <w:jc w:val="center"/>
            </w:pPr>
            <w:r w:rsidRPr="003928BA">
              <w:t>0.01</w:t>
            </w:r>
          </w:p>
        </w:tc>
        <w:tc>
          <w:tcPr>
            <w:tcW w:w="2204" w:type="dxa"/>
            <w:vAlign w:val="bottom"/>
          </w:tcPr>
          <w:p w14:paraId="5AE6963E" w14:textId="77777777" w:rsidR="00BC1848" w:rsidRPr="003928BA" w:rsidRDefault="00BC1848" w:rsidP="00BC1848">
            <w:pPr>
              <w:jc w:val="center"/>
            </w:pPr>
            <w:r w:rsidRPr="003928BA">
              <w:t>180° 00' 00''</w:t>
            </w:r>
          </w:p>
        </w:tc>
      </w:tr>
      <w:tr w:rsidR="00BC1848" w:rsidRPr="00E17EB2" w14:paraId="6D209B7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432F9D5" w14:textId="77777777" w:rsidR="00BC1848" w:rsidRPr="00E17EB2" w:rsidRDefault="00BC1848" w:rsidP="00BC1848">
            <w:pPr>
              <w:jc w:val="center"/>
            </w:pPr>
            <w:r w:rsidRPr="00E17EB2">
              <w:t>10</w:t>
            </w:r>
          </w:p>
        </w:tc>
        <w:tc>
          <w:tcPr>
            <w:tcW w:w="2149" w:type="dxa"/>
            <w:vAlign w:val="bottom"/>
          </w:tcPr>
          <w:p w14:paraId="72A73C77" w14:textId="77777777" w:rsidR="00BC1848" w:rsidRPr="003928BA" w:rsidRDefault="00BC1848" w:rsidP="00BC1848">
            <w:pPr>
              <w:jc w:val="center"/>
            </w:pPr>
            <w:r w:rsidRPr="003928BA">
              <w:t>868508.04</w:t>
            </w:r>
          </w:p>
        </w:tc>
        <w:tc>
          <w:tcPr>
            <w:tcW w:w="1983" w:type="dxa"/>
            <w:vAlign w:val="bottom"/>
          </w:tcPr>
          <w:p w14:paraId="14C78424" w14:textId="77777777" w:rsidR="00BC1848" w:rsidRPr="003928BA" w:rsidRDefault="00BC1848" w:rsidP="00BC1848">
            <w:pPr>
              <w:jc w:val="center"/>
            </w:pPr>
            <w:r w:rsidRPr="003928BA">
              <w:t>2702909.79</w:t>
            </w:r>
          </w:p>
        </w:tc>
        <w:tc>
          <w:tcPr>
            <w:tcW w:w="1595" w:type="dxa"/>
            <w:vAlign w:val="bottom"/>
          </w:tcPr>
          <w:p w14:paraId="45250390" w14:textId="77777777" w:rsidR="00BC1848" w:rsidRPr="003928BA" w:rsidRDefault="00BC1848" w:rsidP="00BC1848">
            <w:pPr>
              <w:jc w:val="center"/>
            </w:pPr>
            <w:r w:rsidRPr="003928BA">
              <w:t>18.99</w:t>
            </w:r>
          </w:p>
        </w:tc>
        <w:tc>
          <w:tcPr>
            <w:tcW w:w="2204" w:type="dxa"/>
            <w:vAlign w:val="bottom"/>
          </w:tcPr>
          <w:p w14:paraId="380684C7" w14:textId="77777777" w:rsidR="00BC1848" w:rsidRPr="003928BA" w:rsidRDefault="00BC1848" w:rsidP="00BC1848">
            <w:pPr>
              <w:jc w:val="center"/>
            </w:pPr>
            <w:r w:rsidRPr="003928BA">
              <w:t>228° 40' 20''</w:t>
            </w:r>
          </w:p>
        </w:tc>
      </w:tr>
      <w:tr w:rsidR="00BC1848" w:rsidRPr="00E17EB2" w14:paraId="50C1C1F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6F9D20B" w14:textId="77777777" w:rsidR="00BC1848" w:rsidRPr="00E17EB2" w:rsidRDefault="00BC1848" w:rsidP="00BC1848">
            <w:pPr>
              <w:jc w:val="center"/>
            </w:pPr>
            <w:r w:rsidRPr="00E17EB2">
              <w:t>11</w:t>
            </w:r>
          </w:p>
        </w:tc>
        <w:tc>
          <w:tcPr>
            <w:tcW w:w="2149" w:type="dxa"/>
            <w:vAlign w:val="bottom"/>
          </w:tcPr>
          <w:p w14:paraId="08FBBC5A" w14:textId="77777777" w:rsidR="00BC1848" w:rsidRPr="003928BA" w:rsidRDefault="00BC1848" w:rsidP="00BC1848">
            <w:pPr>
              <w:jc w:val="center"/>
            </w:pPr>
            <w:r w:rsidRPr="003928BA">
              <w:t>868495.5</w:t>
            </w:r>
          </w:p>
        </w:tc>
        <w:tc>
          <w:tcPr>
            <w:tcW w:w="1983" w:type="dxa"/>
            <w:vAlign w:val="bottom"/>
          </w:tcPr>
          <w:p w14:paraId="3C757FB1" w14:textId="77777777" w:rsidR="00BC1848" w:rsidRPr="003928BA" w:rsidRDefault="00BC1848" w:rsidP="00BC1848">
            <w:pPr>
              <w:jc w:val="center"/>
            </w:pPr>
            <w:r w:rsidRPr="003928BA">
              <w:t>2702895.53</w:t>
            </w:r>
          </w:p>
        </w:tc>
        <w:tc>
          <w:tcPr>
            <w:tcW w:w="1595" w:type="dxa"/>
            <w:vAlign w:val="bottom"/>
          </w:tcPr>
          <w:p w14:paraId="02B08F95" w14:textId="77777777" w:rsidR="00BC1848" w:rsidRPr="003928BA" w:rsidRDefault="00BC1848" w:rsidP="00BC1848">
            <w:pPr>
              <w:jc w:val="center"/>
            </w:pPr>
            <w:r w:rsidRPr="003928BA">
              <w:t>2.08</w:t>
            </w:r>
          </w:p>
        </w:tc>
        <w:tc>
          <w:tcPr>
            <w:tcW w:w="2204" w:type="dxa"/>
            <w:vAlign w:val="bottom"/>
          </w:tcPr>
          <w:p w14:paraId="4A80F848" w14:textId="77777777" w:rsidR="00BC1848" w:rsidRPr="003928BA" w:rsidRDefault="00BC1848" w:rsidP="00BC1848">
            <w:pPr>
              <w:jc w:val="center"/>
            </w:pPr>
            <w:r w:rsidRPr="003928BA">
              <w:t>291° 45' 01''</w:t>
            </w:r>
          </w:p>
        </w:tc>
      </w:tr>
      <w:tr w:rsidR="00BC1848" w:rsidRPr="00E17EB2" w14:paraId="0E60269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43C03F7" w14:textId="77777777" w:rsidR="00BC1848" w:rsidRPr="00E17EB2" w:rsidRDefault="00BC1848" w:rsidP="00BC1848">
            <w:pPr>
              <w:jc w:val="center"/>
            </w:pPr>
            <w:r w:rsidRPr="00E17EB2">
              <w:t>12</w:t>
            </w:r>
          </w:p>
        </w:tc>
        <w:tc>
          <w:tcPr>
            <w:tcW w:w="2149" w:type="dxa"/>
            <w:vAlign w:val="bottom"/>
          </w:tcPr>
          <w:p w14:paraId="7D70FAA3" w14:textId="77777777" w:rsidR="00BC1848" w:rsidRPr="003928BA" w:rsidRDefault="00BC1848" w:rsidP="00BC1848">
            <w:pPr>
              <w:jc w:val="center"/>
            </w:pPr>
            <w:r w:rsidRPr="003928BA">
              <w:t>868496.27</w:t>
            </w:r>
          </w:p>
        </w:tc>
        <w:tc>
          <w:tcPr>
            <w:tcW w:w="1983" w:type="dxa"/>
            <w:vAlign w:val="bottom"/>
          </w:tcPr>
          <w:p w14:paraId="724C2C3C" w14:textId="77777777" w:rsidR="00BC1848" w:rsidRPr="003928BA" w:rsidRDefault="00BC1848" w:rsidP="00BC1848">
            <w:pPr>
              <w:jc w:val="center"/>
            </w:pPr>
            <w:r w:rsidRPr="003928BA">
              <w:t>2702893.6</w:t>
            </w:r>
          </w:p>
        </w:tc>
        <w:tc>
          <w:tcPr>
            <w:tcW w:w="1595" w:type="dxa"/>
            <w:vAlign w:val="bottom"/>
          </w:tcPr>
          <w:p w14:paraId="6F49DEB9" w14:textId="77777777" w:rsidR="00BC1848" w:rsidRPr="003928BA" w:rsidRDefault="00BC1848" w:rsidP="00BC1848">
            <w:pPr>
              <w:jc w:val="center"/>
            </w:pPr>
            <w:r w:rsidRPr="003928BA">
              <w:t>6.23</w:t>
            </w:r>
          </w:p>
        </w:tc>
        <w:tc>
          <w:tcPr>
            <w:tcW w:w="2204" w:type="dxa"/>
            <w:vAlign w:val="bottom"/>
          </w:tcPr>
          <w:p w14:paraId="7FF252D1" w14:textId="77777777" w:rsidR="00BC1848" w:rsidRPr="003928BA" w:rsidRDefault="00BC1848" w:rsidP="00BC1848">
            <w:pPr>
              <w:jc w:val="center"/>
            </w:pPr>
            <w:r w:rsidRPr="003928BA">
              <w:t>291° 39' 53''</w:t>
            </w:r>
          </w:p>
        </w:tc>
      </w:tr>
      <w:tr w:rsidR="00BC1848" w:rsidRPr="00E17EB2" w14:paraId="2AF4F00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9B65DA2" w14:textId="77777777" w:rsidR="00BC1848" w:rsidRPr="00E17EB2" w:rsidRDefault="00BC1848" w:rsidP="00BC1848">
            <w:pPr>
              <w:jc w:val="center"/>
            </w:pPr>
            <w:r w:rsidRPr="00E17EB2">
              <w:t>13</w:t>
            </w:r>
          </w:p>
        </w:tc>
        <w:tc>
          <w:tcPr>
            <w:tcW w:w="2149" w:type="dxa"/>
            <w:vAlign w:val="bottom"/>
          </w:tcPr>
          <w:p w14:paraId="0432C85A" w14:textId="77777777" w:rsidR="00BC1848" w:rsidRPr="003928BA" w:rsidRDefault="00BC1848" w:rsidP="00BC1848">
            <w:pPr>
              <w:jc w:val="center"/>
            </w:pPr>
            <w:r w:rsidRPr="003928BA">
              <w:t>868498.57</w:t>
            </w:r>
          </w:p>
        </w:tc>
        <w:tc>
          <w:tcPr>
            <w:tcW w:w="1983" w:type="dxa"/>
            <w:vAlign w:val="bottom"/>
          </w:tcPr>
          <w:p w14:paraId="2B3CD686" w14:textId="77777777" w:rsidR="00BC1848" w:rsidRPr="003928BA" w:rsidRDefault="00BC1848" w:rsidP="00BC1848">
            <w:pPr>
              <w:jc w:val="center"/>
            </w:pPr>
            <w:r w:rsidRPr="003928BA">
              <w:t>2702887.81</w:t>
            </w:r>
          </w:p>
        </w:tc>
        <w:tc>
          <w:tcPr>
            <w:tcW w:w="1595" w:type="dxa"/>
            <w:vAlign w:val="bottom"/>
          </w:tcPr>
          <w:p w14:paraId="57FEA480" w14:textId="77777777" w:rsidR="00BC1848" w:rsidRPr="003928BA" w:rsidRDefault="00BC1848" w:rsidP="00BC1848">
            <w:pPr>
              <w:jc w:val="center"/>
            </w:pPr>
            <w:r w:rsidRPr="003928BA">
              <w:t>3.8</w:t>
            </w:r>
          </w:p>
        </w:tc>
        <w:tc>
          <w:tcPr>
            <w:tcW w:w="2204" w:type="dxa"/>
            <w:vAlign w:val="bottom"/>
          </w:tcPr>
          <w:p w14:paraId="5EF9A9D3" w14:textId="77777777" w:rsidR="00BC1848" w:rsidRPr="003928BA" w:rsidRDefault="00BC1848" w:rsidP="00BC1848">
            <w:pPr>
              <w:jc w:val="center"/>
            </w:pPr>
            <w:r w:rsidRPr="003928BA">
              <w:t>291° 38' 00''</w:t>
            </w:r>
          </w:p>
        </w:tc>
      </w:tr>
      <w:tr w:rsidR="00BC1848" w:rsidRPr="00E17EB2" w14:paraId="7B74D99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1A7FC81" w14:textId="77777777" w:rsidR="00BC1848" w:rsidRPr="00E17EB2" w:rsidRDefault="00BC1848" w:rsidP="00BC1848">
            <w:pPr>
              <w:jc w:val="center"/>
            </w:pPr>
            <w:r w:rsidRPr="00E17EB2">
              <w:t>14</w:t>
            </w:r>
          </w:p>
        </w:tc>
        <w:tc>
          <w:tcPr>
            <w:tcW w:w="2149" w:type="dxa"/>
            <w:vAlign w:val="bottom"/>
          </w:tcPr>
          <w:p w14:paraId="748EA5CB" w14:textId="77777777" w:rsidR="00BC1848" w:rsidRPr="003928BA" w:rsidRDefault="00BC1848" w:rsidP="00BC1848">
            <w:pPr>
              <w:jc w:val="center"/>
            </w:pPr>
            <w:r w:rsidRPr="003928BA">
              <w:t>868499.97</w:t>
            </w:r>
          </w:p>
        </w:tc>
        <w:tc>
          <w:tcPr>
            <w:tcW w:w="1983" w:type="dxa"/>
            <w:vAlign w:val="bottom"/>
          </w:tcPr>
          <w:p w14:paraId="1F7B6126" w14:textId="77777777" w:rsidR="00BC1848" w:rsidRPr="003928BA" w:rsidRDefault="00BC1848" w:rsidP="00BC1848">
            <w:pPr>
              <w:jc w:val="center"/>
            </w:pPr>
            <w:r w:rsidRPr="003928BA">
              <w:t>2702884.28</w:t>
            </w:r>
          </w:p>
        </w:tc>
        <w:tc>
          <w:tcPr>
            <w:tcW w:w="1595" w:type="dxa"/>
            <w:vAlign w:val="bottom"/>
          </w:tcPr>
          <w:p w14:paraId="5B4AA0C8" w14:textId="77777777" w:rsidR="00BC1848" w:rsidRPr="003928BA" w:rsidRDefault="00BC1848" w:rsidP="00BC1848">
            <w:pPr>
              <w:jc w:val="center"/>
            </w:pPr>
            <w:r w:rsidRPr="003928BA">
              <w:t>6.2</w:t>
            </w:r>
          </w:p>
        </w:tc>
        <w:tc>
          <w:tcPr>
            <w:tcW w:w="2204" w:type="dxa"/>
            <w:vAlign w:val="bottom"/>
          </w:tcPr>
          <w:p w14:paraId="5906F86A" w14:textId="77777777" w:rsidR="00BC1848" w:rsidRPr="003928BA" w:rsidRDefault="00BC1848" w:rsidP="00BC1848">
            <w:pPr>
              <w:jc w:val="center"/>
            </w:pPr>
            <w:r w:rsidRPr="003928BA">
              <w:t>291° 46' 02''</w:t>
            </w:r>
          </w:p>
        </w:tc>
      </w:tr>
      <w:tr w:rsidR="00BC1848" w:rsidRPr="00E17EB2" w14:paraId="0CAD9FC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CCC62F3" w14:textId="77777777" w:rsidR="00BC1848" w:rsidRPr="00E17EB2" w:rsidRDefault="00BC1848" w:rsidP="00BC1848">
            <w:pPr>
              <w:jc w:val="center"/>
            </w:pPr>
            <w:r w:rsidRPr="00E17EB2">
              <w:t>15</w:t>
            </w:r>
          </w:p>
        </w:tc>
        <w:tc>
          <w:tcPr>
            <w:tcW w:w="2149" w:type="dxa"/>
            <w:vAlign w:val="bottom"/>
          </w:tcPr>
          <w:p w14:paraId="57FCF019" w14:textId="77777777" w:rsidR="00BC1848" w:rsidRPr="003928BA" w:rsidRDefault="00BC1848" w:rsidP="00BC1848">
            <w:pPr>
              <w:jc w:val="center"/>
            </w:pPr>
            <w:r w:rsidRPr="003928BA">
              <w:t>868502.27</w:t>
            </w:r>
          </w:p>
        </w:tc>
        <w:tc>
          <w:tcPr>
            <w:tcW w:w="1983" w:type="dxa"/>
            <w:vAlign w:val="bottom"/>
          </w:tcPr>
          <w:p w14:paraId="1D93D789" w14:textId="77777777" w:rsidR="00BC1848" w:rsidRPr="003928BA" w:rsidRDefault="00BC1848" w:rsidP="00BC1848">
            <w:pPr>
              <w:jc w:val="center"/>
            </w:pPr>
            <w:r w:rsidRPr="003928BA">
              <w:t>2702878.52</w:t>
            </w:r>
          </w:p>
        </w:tc>
        <w:tc>
          <w:tcPr>
            <w:tcW w:w="1595" w:type="dxa"/>
            <w:vAlign w:val="bottom"/>
          </w:tcPr>
          <w:p w14:paraId="4BC05E30" w14:textId="77777777" w:rsidR="00BC1848" w:rsidRPr="003928BA" w:rsidRDefault="00BC1848" w:rsidP="00BC1848">
            <w:pPr>
              <w:jc w:val="center"/>
            </w:pPr>
            <w:r w:rsidRPr="003928BA">
              <w:t>2.49</w:t>
            </w:r>
          </w:p>
        </w:tc>
        <w:tc>
          <w:tcPr>
            <w:tcW w:w="2204" w:type="dxa"/>
            <w:vAlign w:val="bottom"/>
          </w:tcPr>
          <w:p w14:paraId="2DEA32DA" w14:textId="77777777" w:rsidR="00BC1848" w:rsidRPr="003928BA" w:rsidRDefault="00BC1848" w:rsidP="00BC1848">
            <w:pPr>
              <w:jc w:val="center"/>
            </w:pPr>
            <w:r w:rsidRPr="003928BA">
              <w:t>291° 42' 57''</w:t>
            </w:r>
          </w:p>
        </w:tc>
      </w:tr>
      <w:tr w:rsidR="00BC1848" w:rsidRPr="00E17EB2" w14:paraId="1170A0D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BD65852" w14:textId="77777777" w:rsidR="00BC1848" w:rsidRPr="00E17EB2" w:rsidRDefault="00BC1848" w:rsidP="00BC1848">
            <w:pPr>
              <w:jc w:val="center"/>
            </w:pPr>
            <w:r w:rsidRPr="00E17EB2">
              <w:t>16</w:t>
            </w:r>
          </w:p>
        </w:tc>
        <w:tc>
          <w:tcPr>
            <w:tcW w:w="2149" w:type="dxa"/>
            <w:vAlign w:val="bottom"/>
          </w:tcPr>
          <w:p w14:paraId="69073E3E" w14:textId="77777777" w:rsidR="00BC1848" w:rsidRPr="003928BA" w:rsidRDefault="00BC1848" w:rsidP="00BC1848">
            <w:pPr>
              <w:jc w:val="center"/>
            </w:pPr>
            <w:r w:rsidRPr="003928BA">
              <w:t>868503.19</w:t>
            </w:r>
          </w:p>
        </w:tc>
        <w:tc>
          <w:tcPr>
            <w:tcW w:w="1983" w:type="dxa"/>
            <w:vAlign w:val="bottom"/>
          </w:tcPr>
          <w:p w14:paraId="55EBC57C" w14:textId="77777777" w:rsidR="00BC1848" w:rsidRPr="003928BA" w:rsidRDefault="00BC1848" w:rsidP="00BC1848">
            <w:pPr>
              <w:jc w:val="center"/>
            </w:pPr>
            <w:r w:rsidRPr="003928BA">
              <w:t>2702876.21</w:t>
            </w:r>
          </w:p>
        </w:tc>
        <w:tc>
          <w:tcPr>
            <w:tcW w:w="1595" w:type="dxa"/>
            <w:vAlign w:val="bottom"/>
          </w:tcPr>
          <w:p w14:paraId="510414A4" w14:textId="77777777" w:rsidR="00BC1848" w:rsidRPr="003928BA" w:rsidRDefault="00BC1848" w:rsidP="00BC1848">
            <w:pPr>
              <w:jc w:val="center"/>
            </w:pPr>
            <w:r w:rsidRPr="003928BA">
              <w:t>3.41</w:t>
            </w:r>
          </w:p>
        </w:tc>
        <w:tc>
          <w:tcPr>
            <w:tcW w:w="2204" w:type="dxa"/>
            <w:vAlign w:val="bottom"/>
          </w:tcPr>
          <w:p w14:paraId="2498B551" w14:textId="77777777" w:rsidR="00BC1848" w:rsidRPr="003928BA" w:rsidRDefault="00BC1848" w:rsidP="00BC1848">
            <w:pPr>
              <w:jc w:val="center"/>
            </w:pPr>
            <w:r w:rsidRPr="003928BA">
              <w:t>295° 30' 50''</w:t>
            </w:r>
          </w:p>
        </w:tc>
      </w:tr>
      <w:tr w:rsidR="00BC1848" w:rsidRPr="00E17EB2" w14:paraId="10E5E03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8D65B34" w14:textId="77777777" w:rsidR="00BC1848" w:rsidRPr="00E17EB2" w:rsidRDefault="00BC1848" w:rsidP="00BC1848">
            <w:pPr>
              <w:jc w:val="center"/>
            </w:pPr>
            <w:r w:rsidRPr="00E17EB2">
              <w:t>17</w:t>
            </w:r>
          </w:p>
        </w:tc>
        <w:tc>
          <w:tcPr>
            <w:tcW w:w="2149" w:type="dxa"/>
            <w:vAlign w:val="bottom"/>
          </w:tcPr>
          <w:p w14:paraId="4275953C" w14:textId="77777777" w:rsidR="00BC1848" w:rsidRPr="003928BA" w:rsidRDefault="00BC1848" w:rsidP="00BC1848">
            <w:pPr>
              <w:jc w:val="center"/>
            </w:pPr>
            <w:r w:rsidRPr="003928BA">
              <w:t>868504.66</w:t>
            </w:r>
          </w:p>
        </w:tc>
        <w:tc>
          <w:tcPr>
            <w:tcW w:w="1983" w:type="dxa"/>
            <w:vAlign w:val="bottom"/>
          </w:tcPr>
          <w:p w14:paraId="33EAF33E" w14:textId="77777777" w:rsidR="00BC1848" w:rsidRPr="003928BA" w:rsidRDefault="00BC1848" w:rsidP="00BC1848">
            <w:pPr>
              <w:jc w:val="center"/>
            </w:pPr>
            <w:r w:rsidRPr="003928BA">
              <w:t>2702873.13</w:t>
            </w:r>
          </w:p>
        </w:tc>
        <w:tc>
          <w:tcPr>
            <w:tcW w:w="1595" w:type="dxa"/>
            <w:vAlign w:val="bottom"/>
          </w:tcPr>
          <w:p w14:paraId="57826032" w14:textId="77777777" w:rsidR="00BC1848" w:rsidRPr="003928BA" w:rsidRDefault="00BC1848" w:rsidP="00BC1848">
            <w:pPr>
              <w:jc w:val="center"/>
            </w:pPr>
            <w:r w:rsidRPr="003928BA">
              <w:t>3.46</w:t>
            </w:r>
          </w:p>
        </w:tc>
        <w:tc>
          <w:tcPr>
            <w:tcW w:w="2204" w:type="dxa"/>
            <w:vAlign w:val="bottom"/>
          </w:tcPr>
          <w:p w14:paraId="3FB153BA" w14:textId="77777777" w:rsidR="00BC1848" w:rsidRPr="003928BA" w:rsidRDefault="00BC1848" w:rsidP="00BC1848">
            <w:pPr>
              <w:jc w:val="center"/>
            </w:pPr>
            <w:r w:rsidRPr="003928BA">
              <w:t>22° 37' 57''</w:t>
            </w:r>
          </w:p>
        </w:tc>
      </w:tr>
      <w:tr w:rsidR="00BC1848" w:rsidRPr="00E17EB2" w14:paraId="6BA33E4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D64E34" w14:textId="77777777" w:rsidR="00BC1848" w:rsidRPr="00E17EB2" w:rsidRDefault="00BC1848" w:rsidP="00BC1848">
            <w:pPr>
              <w:jc w:val="center"/>
            </w:pPr>
            <w:r w:rsidRPr="00E17EB2">
              <w:t>18</w:t>
            </w:r>
          </w:p>
        </w:tc>
        <w:tc>
          <w:tcPr>
            <w:tcW w:w="2149" w:type="dxa"/>
            <w:vAlign w:val="bottom"/>
          </w:tcPr>
          <w:p w14:paraId="018306A6" w14:textId="77777777" w:rsidR="00BC1848" w:rsidRPr="003928BA" w:rsidRDefault="00BC1848" w:rsidP="00BC1848">
            <w:pPr>
              <w:jc w:val="center"/>
            </w:pPr>
            <w:r w:rsidRPr="003928BA">
              <w:t>868507.85</w:t>
            </w:r>
          </w:p>
        </w:tc>
        <w:tc>
          <w:tcPr>
            <w:tcW w:w="1983" w:type="dxa"/>
            <w:vAlign w:val="bottom"/>
          </w:tcPr>
          <w:p w14:paraId="1AA2B50C" w14:textId="77777777" w:rsidR="00BC1848" w:rsidRPr="003928BA" w:rsidRDefault="00BC1848" w:rsidP="00BC1848">
            <w:pPr>
              <w:jc w:val="center"/>
            </w:pPr>
            <w:r w:rsidRPr="003928BA">
              <w:t>2702874.46</w:t>
            </w:r>
          </w:p>
        </w:tc>
        <w:tc>
          <w:tcPr>
            <w:tcW w:w="1595" w:type="dxa"/>
            <w:vAlign w:val="bottom"/>
          </w:tcPr>
          <w:p w14:paraId="6F083D50" w14:textId="77777777" w:rsidR="00BC1848" w:rsidRPr="003928BA" w:rsidRDefault="00BC1848" w:rsidP="00BC1848">
            <w:pPr>
              <w:jc w:val="center"/>
            </w:pPr>
            <w:r w:rsidRPr="003928BA">
              <w:t>16.82</w:t>
            </w:r>
          </w:p>
        </w:tc>
        <w:tc>
          <w:tcPr>
            <w:tcW w:w="2204" w:type="dxa"/>
            <w:vAlign w:val="bottom"/>
          </w:tcPr>
          <w:p w14:paraId="2A2514FF" w14:textId="77777777" w:rsidR="00BC1848" w:rsidRPr="003928BA" w:rsidRDefault="00BC1848" w:rsidP="00BC1848">
            <w:pPr>
              <w:jc w:val="center"/>
            </w:pPr>
            <w:r w:rsidRPr="003928BA">
              <w:t>20° 19' 15''</w:t>
            </w:r>
          </w:p>
        </w:tc>
      </w:tr>
      <w:tr w:rsidR="00BC1848" w:rsidRPr="00E17EB2" w14:paraId="3F5B39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99C445" w14:textId="77777777" w:rsidR="00BC1848" w:rsidRPr="00E17EB2" w:rsidRDefault="00BC1848" w:rsidP="00BC1848">
            <w:pPr>
              <w:jc w:val="center"/>
            </w:pPr>
            <w:r w:rsidRPr="00E17EB2">
              <w:t>19</w:t>
            </w:r>
          </w:p>
        </w:tc>
        <w:tc>
          <w:tcPr>
            <w:tcW w:w="2149" w:type="dxa"/>
            <w:vAlign w:val="bottom"/>
          </w:tcPr>
          <w:p w14:paraId="560B832D" w14:textId="77777777" w:rsidR="00BC1848" w:rsidRPr="003928BA" w:rsidRDefault="00BC1848" w:rsidP="00BC1848">
            <w:pPr>
              <w:jc w:val="center"/>
            </w:pPr>
            <w:r w:rsidRPr="003928BA">
              <w:t>868523.62</w:t>
            </w:r>
          </w:p>
        </w:tc>
        <w:tc>
          <w:tcPr>
            <w:tcW w:w="1983" w:type="dxa"/>
            <w:vAlign w:val="bottom"/>
          </w:tcPr>
          <w:p w14:paraId="12B435C9" w14:textId="77777777" w:rsidR="00BC1848" w:rsidRPr="003928BA" w:rsidRDefault="00BC1848" w:rsidP="00BC1848">
            <w:pPr>
              <w:jc w:val="center"/>
            </w:pPr>
            <w:r w:rsidRPr="003928BA">
              <w:t>2702880.3</w:t>
            </w:r>
          </w:p>
        </w:tc>
        <w:tc>
          <w:tcPr>
            <w:tcW w:w="1595" w:type="dxa"/>
            <w:vAlign w:val="bottom"/>
          </w:tcPr>
          <w:p w14:paraId="26800ABB" w14:textId="77777777" w:rsidR="00BC1848" w:rsidRPr="003928BA" w:rsidRDefault="00BC1848" w:rsidP="00BC1848">
            <w:pPr>
              <w:jc w:val="center"/>
            </w:pPr>
            <w:r w:rsidRPr="003928BA">
              <w:t>10.78</w:t>
            </w:r>
          </w:p>
        </w:tc>
        <w:tc>
          <w:tcPr>
            <w:tcW w:w="2204" w:type="dxa"/>
            <w:vAlign w:val="bottom"/>
          </w:tcPr>
          <w:p w14:paraId="19286FF1" w14:textId="77777777" w:rsidR="00BC1848" w:rsidRPr="003928BA" w:rsidRDefault="00BC1848" w:rsidP="00BC1848">
            <w:pPr>
              <w:jc w:val="center"/>
            </w:pPr>
            <w:r w:rsidRPr="003928BA">
              <w:t>23° 09' 49''</w:t>
            </w:r>
          </w:p>
        </w:tc>
      </w:tr>
      <w:tr w:rsidR="00BC1848" w:rsidRPr="00E17EB2" w14:paraId="3ABC28F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B52D5C" w14:textId="77777777" w:rsidR="00BC1848" w:rsidRPr="00E17EB2" w:rsidRDefault="00BC1848" w:rsidP="00BC1848">
            <w:pPr>
              <w:jc w:val="center"/>
            </w:pPr>
            <w:r w:rsidRPr="00E17EB2">
              <w:t>20</w:t>
            </w:r>
          </w:p>
        </w:tc>
        <w:tc>
          <w:tcPr>
            <w:tcW w:w="2149" w:type="dxa"/>
            <w:vAlign w:val="bottom"/>
          </w:tcPr>
          <w:p w14:paraId="2699E436" w14:textId="77777777" w:rsidR="00BC1848" w:rsidRPr="003928BA" w:rsidRDefault="00BC1848" w:rsidP="00BC1848">
            <w:pPr>
              <w:jc w:val="center"/>
            </w:pPr>
            <w:r w:rsidRPr="003928BA">
              <w:t>868533.53</w:t>
            </w:r>
          </w:p>
        </w:tc>
        <w:tc>
          <w:tcPr>
            <w:tcW w:w="1983" w:type="dxa"/>
            <w:vAlign w:val="bottom"/>
          </w:tcPr>
          <w:p w14:paraId="78D4B186" w14:textId="77777777" w:rsidR="00BC1848" w:rsidRPr="003928BA" w:rsidRDefault="00BC1848" w:rsidP="00BC1848">
            <w:pPr>
              <w:jc w:val="center"/>
            </w:pPr>
            <w:r w:rsidRPr="003928BA">
              <w:t>2702884.54</w:t>
            </w:r>
          </w:p>
        </w:tc>
        <w:tc>
          <w:tcPr>
            <w:tcW w:w="1595" w:type="dxa"/>
            <w:vAlign w:val="bottom"/>
          </w:tcPr>
          <w:p w14:paraId="12AB4D94" w14:textId="77777777" w:rsidR="00BC1848" w:rsidRPr="003928BA" w:rsidRDefault="00BC1848" w:rsidP="00BC1848">
            <w:pPr>
              <w:jc w:val="center"/>
            </w:pPr>
            <w:r w:rsidRPr="003928BA">
              <w:t>16.38</w:t>
            </w:r>
          </w:p>
        </w:tc>
        <w:tc>
          <w:tcPr>
            <w:tcW w:w="2204" w:type="dxa"/>
            <w:vAlign w:val="bottom"/>
          </w:tcPr>
          <w:p w14:paraId="50CBEFD2" w14:textId="77777777" w:rsidR="00BC1848" w:rsidRPr="003928BA" w:rsidRDefault="00BC1848" w:rsidP="00BC1848">
            <w:pPr>
              <w:jc w:val="center"/>
            </w:pPr>
            <w:r w:rsidRPr="003928BA">
              <w:t>22° 21' 13''</w:t>
            </w:r>
          </w:p>
        </w:tc>
      </w:tr>
      <w:tr w:rsidR="00BC1848" w:rsidRPr="00957BC1" w14:paraId="2B9D293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F7BCE10" w14:textId="77777777" w:rsidR="00BC1848" w:rsidRPr="00957BC1" w:rsidRDefault="00BC1848" w:rsidP="00BC1848">
            <w:pPr>
              <w:jc w:val="center"/>
              <w:rPr>
                <w:b/>
                <w:lang w:val="en-US"/>
              </w:rPr>
            </w:pPr>
            <w:r w:rsidRPr="00957BC1">
              <w:rPr>
                <w:b/>
              </w:rPr>
              <w:t>:ЗУ</w:t>
            </w:r>
            <w:r>
              <w:rPr>
                <w:b/>
              </w:rPr>
              <w:t>28</w:t>
            </w:r>
          </w:p>
        </w:tc>
      </w:tr>
      <w:tr w:rsidR="00BC1848" w:rsidRPr="00957BC1" w14:paraId="5FACBDD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42B796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6589CD75" w14:textId="77777777" w:rsidR="00BC1848" w:rsidRPr="00957BC1" w:rsidRDefault="00BC1848" w:rsidP="00BC1848">
            <w:pPr>
              <w:jc w:val="center"/>
            </w:pPr>
            <w:r w:rsidRPr="00957BC1">
              <w:t>868461.5</w:t>
            </w:r>
          </w:p>
        </w:tc>
        <w:tc>
          <w:tcPr>
            <w:tcW w:w="1983" w:type="dxa"/>
            <w:vAlign w:val="bottom"/>
          </w:tcPr>
          <w:p w14:paraId="729BE4C8" w14:textId="77777777" w:rsidR="00BC1848" w:rsidRPr="00957BC1" w:rsidRDefault="00BC1848" w:rsidP="00BC1848">
            <w:pPr>
              <w:jc w:val="center"/>
            </w:pPr>
            <w:r w:rsidRPr="00957BC1">
              <w:t>2703062.93</w:t>
            </w:r>
          </w:p>
        </w:tc>
        <w:tc>
          <w:tcPr>
            <w:tcW w:w="1595" w:type="dxa"/>
            <w:vAlign w:val="bottom"/>
          </w:tcPr>
          <w:p w14:paraId="61A4C058" w14:textId="77777777" w:rsidR="00BC1848" w:rsidRPr="00957BC1" w:rsidRDefault="00BC1848" w:rsidP="00BC1848">
            <w:pPr>
              <w:jc w:val="center"/>
            </w:pPr>
            <w:r w:rsidRPr="00957BC1">
              <w:t>34.67</w:t>
            </w:r>
          </w:p>
        </w:tc>
        <w:tc>
          <w:tcPr>
            <w:tcW w:w="2204" w:type="dxa"/>
            <w:vAlign w:val="bottom"/>
          </w:tcPr>
          <w:p w14:paraId="0873DB32" w14:textId="77777777" w:rsidR="00BC1848" w:rsidRPr="00957BC1" w:rsidRDefault="00BC1848" w:rsidP="00BC1848">
            <w:pPr>
              <w:jc w:val="center"/>
            </w:pPr>
            <w:r w:rsidRPr="00957BC1">
              <w:t>113° 01' 22''</w:t>
            </w:r>
          </w:p>
        </w:tc>
      </w:tr>
      <w:tr w:rsidR="00BC1848" w:rsidRPr="00957BC1" w14:paraId="200D6F9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FCCA0A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7CDF93AE" w14:textId="77777777" w:rsidR="00BC1848" w:rsidRPr="00957BC1" w:rsidRDefault="00BC1848" w:rsidP="00BC1848">
            <w:pPr>
              <w:jc w:val="center"/>
            </w:pPr>
            <w:r w:rsidRPr="00957BC1">
              <w:t>868447.94</w:t>
            </w:r>
          </w:p>
        </w:tc>
        <w:tc>
          <w:tcPr>
            <w:tcW w:w="1983" w:type="dxa"/>
            <w:vAlign w:val="bottom"/>
          </w:tcPr>
          <w:p w14:paraId="2831874E" w14:textId="77777777" w:rsidR="00BC1848" w:rsidRPr="00957BC1" w:rsidRDefault="00BC1848" w:rsidP="00BC1848">
            <w:pPr>
              <w:jc w:val="center"/>
            </w:pPr>
            <w:r w:rsidRPr="00957BC1">
              <w:t>2703094.84</w:t>
            </w:r>
          </w:p>
        </w:tc>
        <w:tc>
          <w:tcPr>
            <w:tcW w:w="1595" w:type="dxa"/>
            <w:vAlign w:val="bottom"/>
          </w:tcPr>
          <w:p w14:paraId="0F207B8E" w14:textId="77777777" w:rsidR="00BC1848" w:rsidRPr="00957BC1" w:rsidRDefault="00BC1848" w:rsidP="00BC1848">
            <w:pPr>
              <w:jc w:val="center"/>
            </w:pPr>
            <w:r w:rsidRPr="00957BC1">
              <w:t>26.74</w:t>
            </w:r>
          </w:p>
        </w:tc>
        <w:tc>
          <w:tcPr>
            <w:tcW w:w="2204" w:type="dxa"/>
            <w:vAlign w:val="bottom"/>
          </w:tcPr>
          <w:p w14:paraId="6C309D3F" w14:textId="77777777" w:rsidR="00BC1848" w:rsidRPr="00957BC1" w:rsidRDefault="00BC1848" w:rsidP="00BC1848">
            <w:pPr>
              <w:jc w:val="center"/>
            </w:pPr>
            <w:r w:rsidRPr="00957BC1">
              <w:t>205° 09' 57''</w:t>
            </w:r>
          </w:p>
        </w:tc>
      </w:tr>
      <w:tr w:rsidR="00BC1848" w:rsidRPr="00957BC1" w14:paraId="7B56D1C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7F2835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2F365B1D" w14:textId="77777777" w:rsidR="00BC1848" w:rsidRPr="00957BC1" w:rsidRDefault="00BC1848" w:rsidP="00BC1848">
            <w:pPr>
              <w:jc w:val="center"/>
            </w:pPr>
            <w:r w:rsidRPr="00957BC1">
              <w:t>868423.74</w:t>
            </w:r>
          </w:p>
        </w:tc>
        <w:tc>
          <w:tcPr>
            <w:tcW w:w="1983" w:type="dxa"/>
            <w:vAlign w:val="bottom"/>
          </w:tcPr>
          <w:p w14:paraId="5352238D" w14:textId="77777777" w:rsidR="00BC1848" w:rsidRPr="00957BC1" w:rsidRDefault="00BC1848" w:rsidP="00BC1848">
            <w:pPr>
              <w:jc w:val="center"/>
            </w:pPr>
            <w:r w:rsidRPr="00957BC1">
              <w:t>2703083.47</w:t>
            </w:r>
          </w:p>
        </w:tc>
        <w:tc>
          <w:tcPr>
            <w:tcW w:w="1595" w:type="dxa"/>
            <w:vAlign w:val="bottom"/>
          </w:tcPr>
          <w:p w14:paraId="112AC506" w14:textId="77777777" w:rsidR="00BC1848" w:rsidRPr="00957BC1" w:rsidRDefault="00BC1848" w:rsidP="00BC1848">
            <w:pPr>
              <w:jc w:val="center"/>
            </w:pPr>
            <w:r w:rsidRPr="00957BC1">
              <w:t>33.87</w:t>
            </w:r>
          </w:p>
        </w:tc>
        <w:tc>
          <w:tcPr>
            <w:tcW w:w="2204" w:type="dxa"/>
            <w:vAlign w:val="bottom"/>
          </w:tcPr>
          <w:p w14:paraId="30D520C4" w14:textId="77777777" w:rsidR="00BC1848" w:rsidRPr="00957BC1" w:rsidRDefault="00BC1848" w:rsidP="00BC1848">
            <w:pPr>
              <w:jc w:val="center"/>
            </w:pPr>
            <w:r w:rsidRPr="00957BC1">
              <w:t>294° 44' 02''</w:t>
            </w:r>
          </w:p>
        </w:tc>
      </w:tr>
      <w:tr w:rsidR="00BC1848" w:rsidRPr="00957BC1" w14:paraId="322232B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CBA7936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28C8F631" w14:textId="77777777" w:rsidR="00BC1848" w:rsidRPr="00957BC1" w:rsidRDefault="00BC1848" w:rsidP="00BC1848">
            <w:pPr>
              <w:jc w:val="center"/>
            </w:pPr>
            <w:r w:rsidRPr="00957BC1">
              <w:t>868437.91</w:t>
            </w:r>
          </w:p>
        </w:tc>
        <w:tc>
          <w:tcPr>
            <w:tcW w:w="1983" w:type="dxa"/>
            <w:vAlign w:val="bottom"/>
          </w:tcPr>
          <w:p w14:paraId="40998D05" w14:textId="77777777" w:rsidR="00BC1848" w:rsidRPr="00957BC1" w:rsidRDefault="00BC1848" w:rsidP="00BC1848">
            <w:pPr>
              <w:jc w:val="center"/>
            </w:pPr>
            <w:r w:rsidRPr="00957BC1">
              <w:t>2703052.71</w:t>
            </w:r>
          </w:p>
        </w:tc>
        <w:tc>
          <w:tcPr>
            <w:tcW w:w="1595" w:type="dxa"/>
            <w:vAlign w:val="bottom"/>
          </w:tcPr>
          <w:p w14:paraId="5DC3BCC6" w14:textId="77777777" w:rsidR="00BC1848" w:rsidRPr="00957BC1" w:rsidRDefault="00BC1848" w:rsidP="00BC1848">
            <w:pPr>
              <w:jc w:val="center"/>
            </w:pPr>
            <w:r w:rsidRPr="00957BC1">
              <w:t>4.07</w:t>
            </w:r>
          </w:p>
        </w:tc>
        <w:tc>
          <w:tcPr>
            <w:tcW w:w="2204" w:type="dxa"/>
            <w:vAlign w:val="bottom"/>
          </w:tcPr>
          <w:p w14:paraId="392DEE78" w14:textId="77777777" w:rsidR="00BC1848" w:rsidRPr="00957BC1" w:rsidRDefault="00BC1848" w:rsidP="00BC1848">
            <w:pPr>
              <w:jc w:val="center"/>
            </w:pPr>
            <w:r w:rsidRPr="00957BC1">
              <w:t>26° 15' 01''</w:t>
            </w:r>
          </w:p>
        </w:tc>
      </w:tr>
      <w:tr w:rsidR="00BC1848" w:rsidRPr="00957BC1" w14:paraId="6A61E31D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65001DAC" w14:textId="77777777" w:rsidR="00BC1848" w:rsidRPr="00957BC1" w:rsidRDefault="00BC1848" w:rsidP="00BC1848">
            <w:pPr>
              <w:jc w:val="center"/>
            </w:pPr>
            <w:r w:rsidRPr="00957BC1">
              <w:t>5</w:t>
            </w:r>
          </w:p>
        </w:tc>
        <w:tc>
          <w:tcPr>
            <w:tcW w:w="2149" w:type="dxa"/>
            <w:vAlign w:val="bottom"/>
          </w:tcPr>
          <w:p w14:paraId="507F3A1B" w14:textId="77777777" w:rsidR="00BC1848" w:rsidRPr="00957BC1" w:rsidRDefault="00BC1848" w:rsidP="00BC1848">
            <w:pPr>
              <w:jc w:val="center"/>
            </w:pPr>
            <w:r w:rsidRPr="00957BC1">
              <w:t>868441.56</w:t>
            </w:r>
          </w:p>
        </w:tc>
        <w:tc>
          <w:tcPr>
            <w:tcW w:w="1983" w:type="dxa"/>
            <w:vAlign w:val="bottom"/>
          </w:tcPr>
          <w:p w14:paraId="3BE509DB" w14:textId="77777777" w:rsidR="00BC1848" w:rsidRPr="00957BC1" w:rsidRDefault="00BC1848" w:rsidP="00BC1848">
            <w:pPr>
              <w:jc w:val="center"/>
            </w:pPr>
            <w:r w:rsidRPr="00957BC1">
              <w:t>2703054.51</w:t>
            </w:r>
          </w:p>
        </w:tc>
        <w:tc>
          <w:tcPr>
            <w:tcW w:w="1595" w:type="dxa"/>
            <w:vAlign w:val="bottom"/>
          </w:tcPr>
          <w:p w14:paraId="5CB7ED8D" w14:textId="77777777" w:rsidR="00BC1848" w:rsidRPr="00957BC1" w:rsidRDefault="00BC1848" w:rsidP="00BC1848">
            <w:pPr>
              <w:jc w:val="center"/>
            </w:pPr>
            <w:r w:rsidRPr="00957BC1">
              <w:t>3.03</w:t>
            </w:r>
          </w:p>
        </w:tc>
        <w:tc>
          <w:tcPr>
            <w:tcW w:w="2204" w:type="dxa"/>
            <w:vAlign w:val="bottom"/>
          </w:tcPr>
          <w:p w14:paraId="17210FA5" w14:textId="77777777" w:rsidR="00BC1848" w:rsidRPr="00957BC1" w:rsidRDefault="00BC1848" w:rsidP="00BC1848">
            <w:pPr>
              <w:jc w:val="center"/>
            </w:pPr>
            <w:r w:rsidRPr="00957BC1">
              <w:t>24° 47' 18''</w:t>
            </w:r>
          </w:p>
        </w:tc>
      </w:tr>
      <w:tr w:rsidR="00BC1848" w:rsidRPr="00957BC1" w14:paraId="403AE841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852B5E3" w14:textId="77777777" w:rsidR="00BC1848" w:rsidRPr="00957BC1" w:rsidRDefault="00BC1848" w:rsidP="00BC1848">
            <w:pPr>
              <w:jc w:val="center"/>
            </w:pPr>
            <w:r w:rsidRPr="00957BC1">
              <w:t>6</w:t>
            </w:r>
          </w:p>
        </w:tc>
        <w:tc>
          <w:tcPr>
            <w:tcW w:w="2149" w:type="dxa"/>
            <w:vAlign w:val="bottom"/>
          </w:tcPr>
          <w:p w14:paraId="2818A3F4" w14:textId="77777777" w:rsidR="00BC1848" w:rsidRPr="00957BC1" w:rsidRDefault="00BC1848" w:rsidP="00BC1848">
            <w:pPr>
              <w:jc w:val="center"/>
            </w:pPr>
            <w:r w:rsidRPr="00957BC1">
              <w:t>868444.31</w:t>
            </w:r>
          </w:p>
        </w:tc>
        <w:tc>
          <w:tcPr>
            <w:tcW w:w="1983" w:type="dxa"/>
            <w:vAlign w:val="bottom"/>
          </w:tcPr>
          <w:p w14:paraId="54567CFD" w14:textId="77777777" w:rsidR="00BC1848" w:rsidRPr="00957BC1" w:rsidRDefault="00BC1848" w:rsidP="00BC1848">
            <w:pPr>
              <w:jc w:val="center"/>
            </w:pPr>
            <w:r w:rsidRPr="00957BC1">
              <w:t>2703055.78</w:t>
            </w:r>
          </w:p>
        </w:tc>
        <w:tc>
          <w:tcPr>
            <w:tcW w:w="1595" w:type="dxa"/>
            <w:vAlign w:val="bottom"/>
          </w:tcPr>
          <w:p w14:paraId="1505DC57" w14:textId="77777777" w:rsidR="00BC1848" w:rsidRPr="00957BC1" w:rsidRDefault="00BC1848" w:rsidP="00BC1848">
            <w:pPr>
              <w:jc w:val="center"/>
            </w:pPr>
            <w:r w:rsidRPr="00957BC1">
              <w:t>13.18</w:t>
            </w:r>
          </w:p>
        </w:tc>
        <w:tc>
          <w:tcPr>
            <w:tcW w:w="2204" w:type="dxa"/>
            <w:vAlign w:val="bottom"/>
          </w:tcPr>
          <w:p w14:paraId="1CE2B4B3" w14:textId="77777777" w:rsidR="00BC1848" w:rsidRPr="00957BC1" w:rsidRDefault="00BC1848" w:rsidP="00BC1848">
            <w:pPr>
              <w:jc w:val="center"/>
            </w:pPr>
            <w:r w:rsidRPr="00957BC1">
              <w:t>21° 24' 21''</w:t>
            </w:r>
          </w:p>
        </w:tc>
      </w:tr>
      <w:tr w:rsidR="00BC1848" w:rsidRPr="00957BC1" w14:paraId="04B33A37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EECEC6B" w14:textId="77777777" w:rsidR="00BC1848" w:rsidRPr="00957BC1" w:rsidRDefault="00BC1848" w:rsidP="00BC1848">
            <w:pPr>
              <w:jc w:val="center"/>
            </w:pPr>
            <w:r w:rsidRPr="00957BC1">
              <w:t>7</w:t>
            </w:r>
          </w:p>
        </w:tc>
        <w:tc>
          <w:tcPr>
            <w:tcW w:w="2149" w:type="dxa"/>
            <w:vAlign w:val="bottom"/>
          </w:tcPr>
          <w:p w14:paraId="52368070" w14:textId="77777777" w:rsidR="00BC1848" w:rsidRPr="00957BC1" w:rsidRDefault="00BC1848" w:rsidP="00BC1848">
            <w:pPr>
              <w:jc w:val="center"/>
            </w:pPr>
            <w:r w:rsidRPr="00957BC1">
              <w:t>868456.58</w:t>
            </w:r>
          </w:p>
        </w:tc>
        <w:tc>
          <w:tcPr>
            <w:tcW w:w="1983" w:type="dxa"/>
            <w:vAlign w:val="bottom"/>
          </w:tcPr>
          <w:p w14:paraId="0FEA320A" w14:textId="77777777" w:rsidR="00BC1848" w:rsidRPr="00957BC1" w:rsidRDefault="00BC1848" w:rsidP="00BC1848">
            <w:pPr>
              <w:jc w:val="center"/>
            </w:pPr>
            <w:r w:rsidRPr="00957BC1">
              <w:t>2703060.59</w:t>
            </w:r>
          </w:p>
        </w:tc>
        <w:tc>
          <w:tcPr>
            <w:tcW w:w="1595" w:type="dxa"/>
            <w:vAlign w:val="bottom"/>
          </w:tcPr>
          <w:p w14:paraId="268E6BF2" w14:textId="77777777" w:rsidR="00BC1848" w:rsidRPr="00957BC1" w:rsidRDefault="00BC1848" w:rsidP="00BC1848">
            <w:pPr>
              <w:jc w:val="center"/>
            </w:pPr>
            <w:r w:rsidRPr="00957BC1">
              <w:t>5.45</w:t>
            </w:r>
          </w:p>
        </w:tc>
        <w:tc>
          <w:tcPr>
            <w:tcW w:w="2204" w:type="dxa"/>
            <w:vAlign w:val="bottom"/>
          </w:tcPr>
          <w:p w14:paraId="40CFF33D" w14:textId="77777777" w:rsidR="00BC1848" w:rsidRPr="00957BC1" w:rsidRDefault="00BC1848" w:rsidP="00BC1848">
            <w:pPr>
              <w:jc w:val="center"/>
            </w:pPr>
            <w:r w:rsidRPr="00957BC1">
              <w:t>25° 26' 10''</w:t>
            </w:r>
          </w:p>
        </w:tc>
      </w:tr>
      <w:tr w:rsidR="00BC1848" w:rsidRPr="00957BC1" w14:paraId="53EB299E" w14:textId="77777777" w:rsidTr="00BC1848">
        <w:trPr>
          <w:jc w:val="center"/>
        </w:trPr>
        <w:tc>
          <w:tcPr>
            <w:tcW w:w="9349" w:type="dxa"/>
            <w:gridSpan w:val="5"/>
          </w:tcPr>
          <w:p w14:paraId="6ACCF54B" w14:textId="77777777" w:rsidR="00BC1848" w:rsidRPr="00957BC1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:ЗУ29</w:t>
            </w:r>
          </w:p>
        </w:tc>
      </w:tr>
      <w:tr w:rsidR="00BC1848" w:rsidRPr="00957BC1" w14:paraId="246F733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FA87779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7CFC5E6E" w14:textId="77777777" w:rsidR="00BC1848" w:rsidRPr="00957BC1" w:rsidRDefault="00BC1848" w:rsidP="00BC1848">
            <w:pPr>
              <w:jc w:val="center"/>
            </w:pPr>
            <w:r w:rsidRPr="00957BC1">
              <w:t>868406.68</w:t>
            </w:r>
          </w:p>
        </w:tc>
        <w:tc>
          <w:tcPr>
            <w:tcW w:w="1983" w:type="dxa"/>
            <w:vAlign w:val="bottom"/>
          </w:tcPr>
          <w:p w14:paraId="78BF9D5D" w14:textId="77777777" w:rsidR="00BC1848" w:rsidRPr="00957BC1" w:rsidRDefault="00BC1848" w:rsidP="00BC1848">
            <w:pPr>
              <w:jc w:val="center"/>
            </w:pPr>
            <w:r w:rsidRPr="00957BC1">
              <w:t>2703051.56</w:t>
            </w:r>
          </w:p>
        </w:tc>
        <w:tc>
          <w:tcPr>
            <w:tcW w:w="1595" w:type="dxa"/>
            <w:vAlign w:val="bottom"/>
          </w:tcPr>
          <w:p w14:paraId="6A04FF47" w14:textId="77777777" w:rsidR="00BC1848" w:rsidRPr="00957BC1" w:rsidRDefault="00BC1848" w:rsidP="00BC1848">
            <w:pPr>
              <w:jc w:val="center"/>
            </w:pPr>
            <w:r w:rsidRPr="00957BC1">
              <w:t>21.61</w:t>
            </w:r>
          </w:p>
        </w:tc>
        <w:tc>
          <w:tcPr>
            <w:tcW w:w="2204" w:type="dxa"/>
            <w:vAlign w:val="bottom"/>
          </w:tcPr>
          <w:p w14:paraId="5CC248CB" w14:textId="77777777" w:rsidR="00BC1848" w:rsidRPr="00957BC1" w:rsidRDefault="00BC1848" w:rsidP="00BC1848">
            <w:pPr>
              <w:jc w:val="center"/>
            </w:pPr>
            <w:r w:rsidRPr="00957BC1">
              <w:t>115° 18' 30''</w:t>
            </w:r>
          </w:p>
        </w:tc>
      </w:tr>
      <w:tr w:rsidR="00BC1848" w:rsidRPr="00957BC1" w14:paraId="49C6A73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2A37B76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34C45B73" w14:textId="77777777" w:rsidR="00BC1848" w:rsidRPr="00957BC1" w:rsidRDefault="00BC1848" w:rsidP="00BC1848">
            <w:pPr>
              <w:jc w:val="center"/>
            </w:pPr>
            <w:r w:rsidRPr="00957BC1">
              <w:t>868397.44</w:t>
            </w:r>
          </w:p>
        </w:tc>
        <w:tc>
          <w:tcPr>
            <w:tcW w:w="1983" w:type="dxa"/>
            <w:vAlign w:val="bottom"/>
          </w:tcPr>
          <w:p w14:paraId="6BF50EBC" w14:textId="77777777" w:rsidR="00BC1848" w:rsidRPr="00957BC1" w:rsidRDefault="00BC1848" w:rsidP="00BC1848">
            <w:pPr>
              <w:jc w:val="center"/>
            </w:pPr>
            <w:r w:rsidRPr="00957BC1">
              <w:t>2703071.1</w:t>
            </w:r>
          </w:p>
        </w:tc>
        <w:tc>
          <w:tcPr>
            <w:tcW w:w="1595" w:type="dxa"/>
            <w:vAlign w:val="bottom"/>
          </w:tcPr>
          <w:p w14:paraId="334338D6" w14:textId="77777777" w:rsidR="00BC1848" w:rsidRPr="00957BC1" w:rsidRDefault="00BC1848" w:rsidP="00BC1848">
            <w:pPr>
              <w:jc w:val="center"/>
            </w:pPr>
            <w:r w:rsidRPr="00957BC1">
              <w:t>34.61</w:t>
            </w:r>
          </w:p>
        </w:tc>
        <w:tc>
          <w:tcPr>
            <w:tcW w:w="2204" w:type="dxa"/>
            <w:vAlign w:val="bottom"/>
          </w:tcPr>
          <w:p w14:paraId="34E82B01" w14:textId="77777777" w:rsidR="00BC1848" w:rsidRPr="00957BC1" w:rsidRDefault="00BC1848" w:rsidP="00BC1848">
            <w:pPr>
              <w:jc w:val="center"/>
            </w:pPr>
            <w:r w:rsidRPr="00957BC1">
              <w:t>204° 43' 44''</w:t>
            </w:r>
          </w:p>
        </w:tc>
      </w:tr>
      <w:tr w:rsidR="00BC1848" w:rsidRPr="00957BC1" w14:paraId="5948E4AA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09F1B9" w14:textId="77777777" w:rsidR="00BC1848" w:rsidRPr="00957BC1" w:rsidRDefault="00BC1848" w:rsidP="00BC1848">
            <w:pPr>
              <w:jc w:val="center"/>
            </w:pPr>
            <w:r w:rsidRPr="00957BC1">
              <w:t>3</w:t>
            </w:r>
          </w:p>
        </w:tc>
        <w:tc>
          <w:tcPr>
            <w:tcW w:w="2149" w:type="dxa"/>
            <w:vAlign w:val="bottom"/>
          </w:tcPr>
          <w:p w14:paraId="498B3301" w14:textId="77777777" w:rsidR="00BC1848" w:rsidRPr="00957BC1" w:rsidRDefault="00BC1848" w:rsidP="00BC1848">
            <w:pPr>
              <w:jc w:val="center"/>
            </w:pPr>
            <w:r w:rsidRPr="00957BC1">
              <w:t>868366</w:t>
            </w:r>
          </w:p>
        </w:tc>
        <w:tc>
          <w:tcPr>
            <w:tcW w:w="1983" w:type="dxa"/>
            <w:vAlign w:val="bottom"/>
          </w:tcPr>
          <w:p w14:paraId="7C307D4F" w14:textId="77777777" w:rsidR="00BC1848" w:rsidRPr="00957BC1" w:rsidRDefault="00BC1848" w:rsidP="00BC1848">
            <w:pPr>
              <w:jc w:val="center"/>
            </w:pPr>
            <w:r w:rsidRPr="00957BC1">
              <w:t>2703056.62</w:t>
            </w:r>
          </w:p>
        </w:tc>
        <w:tc>
          <w:tcPr>
            <w:tcW w:w="1595" w:type="dxa"/>
            <w:vAlign w:val="bottom"/>
          </w:tcPr>
          <w:p w14:paraId="6B4438A2" w14:textId="77777777" w:rsidR="00BC1848" w:rsidRPr="00957BC1" w:rsidRDefault="00BC1848" w:rsidP="00BC1848">
            <w:pPr>
              <w:jc w:val="center"/>
            </w:pPr>
            <w:r w:rsidRPr="00957BC1">
              <w:t>22.38</w:t>
            </w:r>
          </w:p>
        </w:tc>
        <w:tc>
          <w:tcPr>
            <w:tcW w:w="2204" w:type="dxa"/>
            <w:vAlign w:val="bottom"/>
          </w:tcPr>
          <w:p w14:paraId="333D7F49" w14:textId="77777777" w:rsidR="00BC1848" w:rsidRPr="00957BC1" w:rsidRDefault="00BC1848" w:rsidP="00BC1848">
            <w:pPr>
              <w:jc w:val="center"/>
            </w:pPr>
            <w:r w:rsidRPr="00957BC1">
              <w:t>297° 32' 59''</w:t>
            </w:r>
          </w:p>
        </w:tc>
      </w:tr>
      <w:tr w:rsidR="00BC1848" w:rsidRPr="00957BC1" w14:paraId="0031FB5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C794318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330FDACB" w14:textId="77777777" w:rsidR="00BC1848" w:rsidRPr="00957BC1" w:rsidRDefault="00BC1848" w:rsidP="00BC1848">
            <w:pPr>
              <w:jc w:val="center"/>
            </w:pPr>
            <w:r w:rsidRPr="00957BC1">
              <w:t>868376.35</w:t>
            </w:r>
          </w:p>
        </w:tc>
        <w:tc>
          <w:tcPr>
            <w:tcW w:w="1983" w:type="dxa"/>
            <w:vAlign w:val="bottom"/>
          </w:tcPr>
          <w:p w14:paraId="024966E1" w14:textId="77777777" w:rsidR="00BC1848" w:rsidRPr="00957BC1" w:rsidRDefault="00BC1848" w:rsidP="00BC1848">
            <w:pPr>
              <w:jc w:val="center"/>
            </w:pPr>
            <w:r w:rsidRPr="00957BC1">
              <w:t>2703036.78</w:t>
            </w:r>
          </w:p>
        </w:tc>
        <w:tc>
          <w:tcPr>
            <w:tcW w:w="1595" w:type="dxa"/>
            <w:vAlign w:val="bottom"/>
          </w:tcPr>
          <w:p w14:paraId="54FC8401" w14:textId="77777777" w:rsidR="00BC1848" w:rsidRPr="00957BC1" w:rsidRDefault="00BC1848" w:rsidP="00BC1848">
            <w:pPr>
              <w:jc w:val="center"/>
            </w:pPr>
            <w:r w:rsidRPr="00957BC1">
              <w:t>21.14</w:t>
            </w:r>
          </w:p>
        </w:tc>
        <w:tc>
          <w:tcPr>
            <w:tcW w:w="2204" w:type="dxa"/>
            <w:vAlign w:val="bottom"/>
          </w:tcPr>
          <w:p w14:paraId="7660F207" w14:textId="77777777" w:rsidR="00BC1848" w:rsidRPr="00957BC1" w:rsidRDefault="00BC1848" w:rsidP="00BC1848">
            <w:pPr>
              <w:jc w:val="center"/>
            </w:pPr>
            <w:r w:rsidRPr="00957BC1">
              <w:t>25° 02' 59''</w:t>
            </w:r>
          </w:p>
        </w:tc>
      </w:tr>
      <w:tr w:rsidR="00BC1848" w:rsidRPr="00957BC1" w14:paraId="7659A78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883272C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7A82872B" w14:textId="77777777" w:rsidR="00BC1848" w:rsidRPr="00957BC1" w:rsidRDefault="00BC1848" w:rsidP="00BC1848">
            <w:pPr>
              <w:jc w:val="center"/>
            </w:pPr>
            <w:r w:rsidRPr="00957BC1">
              <w:t>868395.5</w:t>
            </w:r>
          </w:p>
        </w:tc>
        <w:tc>
          <w:tcPr>
            <w:tcW w:w="1983" w:type="dxa"/>
            <w:vAlign w:val="bottom"/>
          </w:tcPr>
          <w:p w14:paraId="7C887010" w14:textId="77777777" w:rsidR="00BC1848" w:rsidRPr="00957BC1" w:rsidRDefault="00BC1848" w:rsidP="00BC1848">
            <w:pPr>
              <w:jc w:val="center"/>
            </w:pPr>
            <w:r w:rsidRPr="00957BC1">
              <w:t>2703045.73</w:t>
            </w:r>
          </w:p>
        </w:tc>
        <w:tc>
          <w:tcPr>
            <w:tcW w:w="1595" w:type="dxa"/>
            <w:vAlign w:val="bottom"/>
          </w:tcPr>
          <w:p w14:paraId="19401A5D" w14:textId="77777777" w:rsidR="00BC1848" w:rsidRPr="00957BC1" w:rsidRDefault="00BC1848" w:rsidP="00BC1848">
            <w:pPr>
              <w:jc w:val="center"/>
            </w:pPr>
            <w:r w:rsidRPr="00957BC1">
              <w:t>12.61</w:t>
            </w:r>
          </w:p>
        </w:tc>
        <w:tc>
          <w:tcPr>
            <w:tcW w:w="2204" w:type="dxa"/>
            <w:vAlign w:val="bottom"/>
          </w:tcPr>
          <w:p w14:paraId="4B4021B3" w14:textId="77777777" w:rsidR="00BC1848" w:rsidRPr="00957BC1" w:rsidRDefault="00BC1848" w:rsidP="00BC1848">
            <w:pPr>
              <w:jc w:val="center"/>
            </w:pPr>
            <w:r w:rsidRPr="00957BC1">
              <w:t>27° 32' 26''</w:t>
            </w:r>
          </w:p>
        </w:tc>
      </w:tr>
      <w:tr w:rsidR="00BC1848" w:rsidRPr="00957BC1" w14:paraId="2CBEFFA5" w14:textId="77777777" w:rsidTr="00BC1848">
        <w:trPr>
          <w:jc w:val="center"/>
        </w:trPr>
        <w:tc>
          <w:tcPr>
            <w:tcW w:w="9349" w:type="dxa"/>
            <w:gridSpan w:val="5"/>
          </w:tcPr>
          <w:p w14:paraId="687D5F54" w14:textId="77777777" w:rsidR="00BC1848" w:rsidRPr="00957BC1" w:rsidRDefault="00BC1848" w:rsidP="00BC1848">
            <w:pPr>
              <w:jc w:val="center"/>
              <w:rPr>
                <w:b/>
              </w:rPr>
            </w:pPr>
            <w:r w:rsidRPr="00957BC1">
              <w:rPr>
                <w:b/>
              </w:rPr>
              <w:t>:ЗУ30</w:t>
            </w:r>
          </w:p>
        </w:tc>
      </w:tr>
      <w:tr w:rsidR="00BC1848" w:rsidRPr="00957BC1" w14:paraId="7BC4D57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6622686" w14:textId="77777777" w:rsidR="00BC1848" w:rsidRPr="00957BC1" w:rsidRDefault="00BC1848" w:rsidP="00BC1848">
            <w:pPr>
              <w:jc w:val="center"/>
            </w:pPr>
            <w:r w:rsidRPr="00957BC1">
              <w:t>1</w:t>
            </w:r>
          </w:p>
        </w:tc>
        <w:tc>
          <w:tcPr>
            <w:tcW w:w="2149" w:type="dxa"/>
            <w:vAlign w:val="bottom"/>
          </w:tcPr>
          <w:p w14:paraId="6E6CA464" w14:textId="77777777" w:rsidR="00BC1848" w:rsidRPr="00E1332F" w:rsidRDefault="00BC1848" w:rsidP="00BC1848">
            <w:pPr>
              <w:jc w:val="center"/>
            </w:pPr>
            <w:r w:rsidRPr="00E1332F">
              <w:t>868365.8</w:t>
            </w:r>
          </w:p>
        </w:tc>
        <w:tc>
          <w:tcPr>
            <w:tcW w:w="1983" w:type="dxa"/>
            <w:vAlign w:val="bottom"/>
          </w:tcPr>
          <w:p w14:paraId="58EB75A1" w14:textId="77777777" w:rsidR="00BC1848" w:rsidRPr="00E1332F" w:rsidRDefault="00BC1848" w:rsidP="00BC1848">
            <w:pPr>
              <w:jc w:val="center"/>
            </w:pPr>
            <w:r w:rsidRPr="00E1332F">
              <w:t>2702825.32</w:t>
            </w:r>
          </w:p>
        </w:tc>
        <w:tc>
          <w:tcPr>
            <w:tcW w:w="1595" w:type="dxa"/>
            <w:vAlign w:val="bottom"/>
          </w:tcPr>
          <w:p w14:paraId="5C0C9181" w14:textId="77777777" w:rsidR="00BC1848" w:rsidRPr="00E1332F" w:rsidRDefault="00BC1848" w:rsidP="00BC1848">
            <w:pPr>
              <w:jc w:val="center"/>
            </w:pPr>
            <w:r w:rsidRPr="00E1332F">
              <w:t>7.49</w:t>
            </w:r>
          </w:p>
        </w:tc>
        <w:tc>
          <w:tcPr>
            <w:tcW w:w="2204" w:type="dxa"/>
            <w:vAlign w:val="bottom"/>
          </w:tcPr>
          <w:p w14:paraId="6936F0E8" w14:textId="77777777" w:rsidR="00BC1848" w:rsidRPr="00E1332F" w:rsidRDefault="00BC1848" w:rsidP="00BC1848">
            <w:pPr>
              <w:jc w:val="center"/>
            </w:pPr>
            <w:r w:rsidRPr="00E1332F">
              <w:t>112° 06' 50''</w:t>
            </w:r>
          </w:p>
        </w:tc>
      </w:tr>
      <w:tr w:rsidR="00BC1848" w:rsidRPr="00957BC1" w14:paraId="1190E86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3E0042" w14:textId="77777777" w:rsidR="00BC1848" w:rsidRPr="00957BC1" w:rsidRDefault="00BC1848" w:rsidP="00BC1848">
            <w:pPr>
              <w:jc w:val="center"/>
            </w:pPr>
            <w:r w:rsidRPr="00957BC1">
              <w:t>2</w:t>
            </w:r>
          </w:p>
        </w:tc>
        <w:tc>
          <w:tcPr>
            <w:tcW w:w="2149" w:type="dxa"/>
            <w:vAlign w:val="bottom"/>
          </w:tcPr>
          <w:p w14:paraId="6A9CCF7F" w14:textId="77777777" w:rsidR="00BC1848" w:rsidRPr="00E1332F" w:rsidRDefault="00BC1848" w:rsidP="00BC1848">
            <w:pPr>
              <w:jc w:val="center"/>
            </w:pPr>
            <w:r w:rsidRPr="00E1332F">
              <w:t>868362.98</w:t>
            </w:r>
          </w:p>
        </w:tc>
        <w:tc>
          <w:tcPr>
            <w:tcW w:w="1983" w:type="dxa"/>
            <w:vAlign w:val="bottom"/>
          </w:tcPr>
          <w:p w14:paraId="1CD12E14" w14:textId="77777777" w:rsidR="00BC1848" w:rsidRPr="00E1332F" w:rsidRDefault="00BC1848" w:rsidP="00BC1848">
            <w:pPr>
              <w:jc w:val="center"/>
            </w:pPr>
            <w:r w:rsidRPr="00E1332F">
              <w:t>2702832.26</w:t>
            </w:r>
          </w:p>
        </w:tc>
        <w:tc>
          <w:tcPr>
            <w:tcW w:w="1595" w:type="dxa"/>
            <w:vAlign w:val="bottom"/>
          </w:tcPr>
          <w:p w14:paraId="1FE1812C" w14:textId="77777777" w:rsidR="00BC1848" w:rsidRPr="00E1332F" w:rsidRDefault="00BC1848" w:rsidP="00BC1848">
            <w:pPr>
              <w:jc w:val="center"/>
            </w:pPr>
            <w:r w:rsidRPr="00E1332F">
              <w:t>3.1</w:t>
            </w:r>
          </w:p>
        </w:tc>
        <w:tc>
          <w:tcPr>
            <w:tcW w:w="2204" w:type="dxa"/>
            <w:vAlign w:val="bottom"/>
          </w:tcPr>
          <w:p w14:paraId="29252889" w14:textId="77777777" w:rsidR="00BC1848" w:rsidRPr="00E1332F" w:rsidRDefault="00BC1848" w:rsidP="00BC1848">
            <w:pPr>
              <w:jc w:val="center"/>
            </w:pPr>
            <w:r w:rsidRPr="00E1332F">
              <w:t>21° 11' 01''</w:t>
            </w:r>
          </w:p>
        </w:tc>
      </w:tr>
      <w:tr w:rsidR="00BC1848" w:rsidRPr="00957BC1" w14:paraId="20D4E64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F30D969" w14:textId="77777777" w:rsidR="00BC1848" w:rsidRPr="00957BC1" w:rsidRDefault="00BC1848" w:rsidP="00BC1848">
            <w:pPr>
              <w:jc w:val="center"/>
            </w:pPr>
            <w:r w:rsidRPr="00957BC1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1011861C" w14:textId="77777777" w:rsidR="00BC1848" w:rsidRPr="00E1332F" w:rsidRDefault="00BC1848" w:rsidP="00BC1848">
            <w:pPr>
              <w:jc w:val="center"/>
            </w:pPr>
            <w:r w:rsidRPr="00E1332F">
              <w:t>868365.87</w:t>
            </w:r>
          </w:p>
        </w:tc>
        <w:tc>
          <w:tcPr>
            <w:tcW w:w="1983" w:type="dxa"/>
            <w:vAlign w:val="bottom"/>
          </w:tcPr>
          <w:p w14:paraId="0B52A87B" w14:textId="77777777" w:rsidR="00BC1848" w:rsidRPr="00E1332F" w:rsidRDefault="00BC1848" w:rsidP="00BC1848">
            <w:pPr>
              <w:jc w:val="center"/>
            </w:pPr>
            <w:r w:rsidRPr="00E1332F">
              <w:t>2702833.38</w:t>
            </w:r>
          </w:p>
        </w:tc>
        <w:tc>
          <w:tcPr>
            <w:tcW w:w="1595" w:type="dxa"/>
            <w:vAlign w:val="bottom"/>
          </w:tcPr>
          <w:p w14:paraId="7D163505" w14:textId="77777777" w:rsidR="00BC1848" w:rsidRPr="00E1332F" w:rsidRDefault="00BC1848" w:rsidP="00BC1848">
            <w:pPr>
              <w:jc w:val="center"/>
            </w:pPr>
            <w:r w:rsidRPr="00E1332F">
              <w:t>18.72</w:t>
            </w:r>
          </w:p>
        </w:tc>
        <w:tc>
          <w:tcPr>
            <w:tcW w:w="2204" w:type="dxa"/>
            <w:vAlign w:val="bottom"/>
          </w:tcPr>
          <w:p w14:paraId="57FD05D0" w14:textId="77777777" w:rsidR="00BC1848" w:rsidRPr="00E1332F" w:rsidRDefault="00BC1848" w:rsidP="00BC1848">
            <w:pPr>
              <w:jc w:val="center"/>
            </w:pPr>
            <w:r w:rsidRPr="00E1332F">
              <w:t>109° 38' 07''</w:t>
            </w:r>
          </w:p>
        </w:tc>
      </w:tr>
      <w:tr w:rsidR="00BC1848" w:rsidRPr="00957BC1" w14:paraId="3381C90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29363AD" w14:textId="77777777" w:rsidR="00BC1848" w:rsidRPr="00957BC1" w:rsidRDefault="00BC1848" w:rsidP="00BC1848">
            <w:pPr>
              <w:jc w:val="center"/>
            </w:pPr>
            <w:r w:rsidRPr="00957BC1">
              <w:t>4</w:t>
            </w:r>
          </w:p>
        </w:tc>
        <w:tc>
          <w:tcPr>
            <w:tcW w:w="2149" w:type="dxa"/>
            <w:vAlign w:val="bottom"/>
          </w:tcPr>
          <w:p w14:paraId="0B639F92" w14:textId="77777777" w:rsidR="00BC1848" w:rsidRPr="00E1332F" w:rsidRDefault="00BC1848" w:rsidP="00BC1848">
            <w:pPr>
              <w:jc w:val="center"/>
            </w:pPr>
            <w:r w:rsidRPr="00E1332F">
              <w:t>868359.58</w:t>
            </w:r>
          </w:p>
        </w:tc>
        <w:tc>
          <w:tcPr>
            <w:tcW w:w="1983" w:type="dxa"/>
            <w:vAlign w:val="bottom"/>
          </w:tcPr>
          <w:p w14:paraId="07ED4E9A" w14:textId="77777777" w:rsidR="00BC1848" w:rsidRPr="00E1332F" w:rsidRDefault="00BC1848" w:rsidP="00BC1848">
            <w:pPr>
              <w:jc w:val="center"/>
            </w:pPr>
            <w:r w:rsidRPr="00E1332F">
              <w:t>2702851.01</w:t>
            </w:r>
          </w:p>
        </w:tc>
        <w:tc>
          <w:tcPr>
            <w:tcW w:w="1595" w:type="dxa"/>
            <w:vAlign w:val="bottom"/>
          </w:tcPr>
          <w:p w14:paraId="35ED2404" w14:textId="77777777" w:rsidR="00BC1848" w:rsidRPr="00E1332F" w:rsidRDefault="00BC1848" w:rsidP="00BC1848">
            <w:pPr>
              <w:jc w:val="center"/>
            </w:pPr>
            <w:r w:rsidRPr="00E1332F">
              <w:t>4.44</w:t>
            </w:r>
          </w:p>
        </w:tc>
        <w:tc>
          <w:tcPr>
            <w:tcW w:w="2204" w:type="dxa"/>
            <w:vAlign w:val="bottom"/>
          </w:tcPr>
          <w:p w14:paraId="658B7E86" w14:textId="77777777" w:rsidR="00BC1848" w:rsidRPr="00E1332F" w:rsidRDefault="00BC1848" w:rsidP="00BC1848">
            <w:pPr>
              <w:jc w:val="center"/>
            </w:pPr>
            <w:r w:rsidRPr="00E1332F">
              <w:t>109° 51' 43''</w:t>
            </w:r>
          </w:p>
        </w:tc>
      </w:tr>
      <w:tr w:rsidR="00BC1848" w:rsidRPr="00957BC1" w14:paraId="1778638F" w14:textId="77777777" w:rsidTr="00BC1848">
        <w:trPr>
          <w:jc w:val="center"/>
        </w:trPr>
        <w:tc>
          <w:tcPr>
            <w:tcW w:w="1418" w:type="dxa"/>
            <w:vAlign w:val="bottom"/>
          </w:tcPr>
          <w:p w14:paraId="150AC08E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889D057" w14:textId="77777777" w:rsidR="00BC1848" w:rsidRPr="00E1332F" w:rsidRDefault="00BC1848" w:rsidP="00BC1848">
            <w:pPr>
              <w:jc w:val="center"/>
            </w:pPr>
            <w:r w:rsidRPr="00E1332F">
              <w:t>868358.07</w:t>
            </w:r>
          </w:p>
        </w:tc>
        <w:tc>
          <w:tcPr>
            <w:tcW w:w="1983" w:type="dxa"/>
            <w:vAlign w:val="bottom"/>
          </w:tcPr>
          <w:p w14:paraId="3A0A81C2" w14:textId="77777777" w:rsidR="00BC1848" w:rsidRPr="00E1332F" w:rsidRDefault="00BC1848" w:rsidP="00BC1848">
            <w:pPr>
              <w:jc w:val="center"/>
            </w:pPr>
            <w:r w:rsidRPr="00E1332F">
              <w:t>2702855.19</w:t>
            </w:r>
          </w:p>
        </w:tc>
        <w:tc>
          <w:tcPr>
            <w:tcW w:w="1595" w:type="dxa"/>
            <w:vAlign w:val="bottom"/>
          </w:tcPr>
          <w:p w14:paraId="4020B563" w14:textId="77777777" w:rsidR="00BC1848" w:rsidRPr="00E1332F" w:rsidRDefault="00BC1848" w:rsidP="00BC1848">
            <w:pPr>
              <w:jc w:val="center"/>
            </w:pPr>
            <w:r w:rsidRPr="00E1332F">
              <w:t>6.9</w:t>
            </w:r>
          </w:p>
        </w:tc>
        <w:tc>
          <w:tcPr>
            <w:tcW w:w="2204" w:type="dxa"/>
            <w:vAlign w:val="bottom"/>
          </w:tcPr>
          <w:p w14:paraId="41DB5C80" w14:textId="77777777" w:rsidR="00BC1848" w:rsidRPr="00E1332F" w:rsidRDefault="00BC1848" w:rsidP="00BC1848">
            <w:pPr>
              <w:jc w:val="center"/>
            </w:pPr>
            <w:r w:rsidRPr="00E1332F">
              <w:t>100° 16' 04''</w:t>
            </w:r>
          </w:p>
        </w:tc>
      </w:tr>
      <w:tr w:rsidR="00BC1848" w:rsidRPr="00957BC1" w14:paraId="0764C02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901C40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39878AD" w14:textId="77777777" w:rsidR="00BC1848" w:rsidRPr="00E1332F" w:rsidRDefault="00BC1848" w:rsidP="00BC1848">
            <w:pPr>
              <w:jc w:val="center"/>
            </w:pPr>
            <w:r w:rsidRPr="00E1332F">
              <w:t>868356.84</w:t>
            </w:r>
          </w:p>
        </w:tc>
        <w:tc>
          <w:tcPr>
            <w:tcW w:w="1983" w:type="dxa"/>
            <w:vAlign w:val="bottom"/>
          </w:tcPr>
          <w:p w14:paraId="7B5A4BE1" w14:textId="77777777" w:rsidR="00BC1848" w:rsidRPr="00E1332F" w:rsidRDefault="00BC1848" w:rsidP="00BC1848">
            <w:pPr>
              <w:jc w:val="center"/>
            </w:pPr>
            <w:r w:rsidRPr="00E1332F">
              <w:t>2702861.98</w:t>
            </w:r>
          </w:p>
        </w:tc>
        <w:tc>
          <w:tcPr>
            <w:tcW w:w="1595" w:type="dxa"/>
            <w:vAlign w:val="bottom"/>
          </w:tcPr>
          <w:p w14:paraId="521DE392" w14:textId="77777777" w:rsidR="00BC1848" w:rsidRPr="00E1332F" w:rsidRDefault="00BC1848" w:rsidP="00BC1848">
            <w:pPr>
              <w:jc w:val="center"/>
            </w:pPr>
            <w:r w:rsidRPr="00E1332F">
              <w:t>10.37</w:t>
            </w:r>
          </w:p>
        </w:tc>
        <w:tc>
          <w:tcPr>
            <w:tcW w:w="2204" w:type="dxa"/>
            <w:vAlign w:val="bottom"/>
          </w:tcPr>
          <w:p w14:paraId="5FB03EC4" w14:textId="77777777" w:rsidR="00BC1848" w:rsidRPr="00E1332F" w:rsidRDefault="00BC1848" w:rsidP="00BC1848">
            <w:pPr>
              <w:jc w:val="center"/>
            </w:pPr>
            <w:r w:rsidRPr="00E1332F">
              <w:t>208° 50' 23''</w:t>
            </w:r>
          </w:p>
        </w:tc>
      </w:tr>
      <w:tr w:rsidR="00BC1848" w:rsidRPr="00957BC1" w14:paraId="7AD0E2A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F2CF8BA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3B4EDFDF" w14:textId="77777777" w:rsidR="00BC1848" w:rsidRPr="00E1332F" w:rsidRDefault="00BC1848" w:rsidP="00BC1848">
            <w:pPr>
              <w:jc w:val="center"/>
            </w:pPr>
            <w:r w:rsidRPr="00E1332F">
              <w:t>868347.76</w:t>
            </w:r>
          </w:p>
        </w:tc>
        <w:tc>
          <w:tcPr>
            <w:tcW w:w="1983" w:type="dxa"/>
            <w:vAlign w:val="bottom"/>
          </w:tcPr>
          <w:p w14:paraId="5BEF41DB" w14:textId="77777777" w:rsidR="00BC1848" w:rsidRPr="00E1332F" w:rsidRDefault="00BC1848" w:rsidP="00BC1848">
            <w:pPr>
              <w:jc w:val="center"/>
            </w:pPr>
            <w:r w:rsidRPr="00E1332F">
              <w:t>2702856.98</w:t>
            </w:r>
          </w:p>
        </w:tc>
        <w:tc>
          <w:tcPr>
            <w:tcW w:w="1595" w:type="dxa"/>
            <w:vAlign w:val="bottom"/>
          </w:tcPr>
          <w:p w14:paraId="04BE5238" w14:textId="77777777" w:rsidR="00BC1848" w:rsidRPr="00E1332F" w:rsidRDefault="00BC1848" w:rsidP="00BC1848">
            <w:pPr>
              <w:jc w:val="center"/>
            </w:pPr>
            <w:r w:rsidRPr="00E1332F">
              <w:t>9.66</w:t>
            </w:r>
          </w:p>
        </w:tc>
        <w:tc>
          <w:tcPr>
            <w:tcW w:w="2204" w:type="dxa"/>
            <w:vAlign w:val="bottom"/>
          </w:tcPr>
          <w:p w14:paraId="1464D1CA" w14:textId="77777777" w:rsidR="00BC1848" w:rsidRPr="00E1332F" w:rsidRDefault="00BC1848" w:rsidP="00BC1848">
            <w:pPr>
              <w:jc w:val="center"/>
            </w:pPr>
            <w:r w:rsidRPr="00E1332F">
              <w:t>207° 13' 41''</w:t>
            </w:r>
          </w:p>
        </w:tc>
      </w:tr>
      <w:tr w:rsidR="00BC1848" w:rsidRPr="00957BC1" w14:paraId="7A6CCB7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936028" w14:textId="77777777" w:rsidR="00BC1848" w:rsidRPr="00957BC1" w:rsidRDefault="00BC1848" w:rsidP="00BC1848">
            <w:pPr>
              <w:jc w:val="center"/>
            </w:pPr>
            <w:r w:rsidRPr="00957BC1">
              <w:t>8</w:t>
            </w:r>
          </w:p>
        </w:tc>
        <w:tc>
          <w:tcPr>
            <w:tcW w:w="2149" w:type="dxa"/>
            <w:vAlign w:val="bottom"/>
          </w:tcPr>
          <w:p w14:paraId="42DCA963" w14:textId="77777777" w:rsidR="00BC1848" w:rsidRPr="00E1332F" w:rsidRDefault="00BC1848" w:rsidP="00BC1848">
            <w:pPr>
              <w:jc w:val="center"/>
            </w:pPr>
            <w:r w:rsidRPr="00E1332F">
              <w:t>868339.17</w:t>
            </w:r>
          </w:p>
        </w:tc>
        <w:tc>
          <w:tcPr>
            <w:tcW w:w="1983" w:type="dxa"/>
            <w:vAlign w:val="bottom"/>
          </w:tcPr>
          <w:p w14:paraId="265B000D" w14:textId="77777777" w:rsidR="00BC1848" w:rsidRPr="00E1332F" w:rsidRDefault="00BC1848" w:rsidP="00BC1848">
            <w:pPr>
              <w:jc w:val="center"/>
            </w:pPr>
            <w:r w:rsidRPr="00E1332F">
              <w:t>2702852.56</w:t>
            </w:r>
          </w:p>
        </w:tc>
        <w:tc>
          <w:tcPr>
            <w:tcW w:w="1595" w:type="dxa"/>
            <w:vAlign w:val="bottom"/>
          </w:tcPr>
          <w:p w14:paraId="0C1DB856" w14:textId="77777777" w:rsidR="00BC1848" w:rsidRPr="00E1332F" w:rsidRDefault="00BC1848" w:rsidP="00BC1848">
            <w:pPr>
              <w:jc w:val="center"/>
            </w:pPr>
            <w:r w:rsidRPr="00E1332F">
              <w:t>3.19</w:t>
            </w:r>
          </w:p>
        </w:tc>
        <w:tc>
          <w:tcPr>
            <w:tcW w:w="2204" w:type="dxa"/>
            <w:vAlign w:val="bottom"/>
          </w:tcPr>
          <w:p w14:paraId="6B3564E6" w14:textId="77777777" w:rsidR="00BC1848" w:rsidRPr="00E1332F" w:rsidRDefault="00BC1848" w:rsidP="00BC1848">
            <w:pPr>
              <w:jc w:val="center"/>
            </w:pPr>
            <w:r w:rsidRPr="00E1332F">
              <w:t>211° 56' 54''</w:t>
            </w:r>
          </w:p>
        </w:tc>
      </w:tr>
      <w:tr w:rsidR="00BC1848" w:rsidRPr="00957BC1" w14:paraId="5C7EA7D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AC623BE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5E55FA93" w14:textId="77777777" w:rsidR="00BC1848" w:rsidRPr="00E1332F" w:rsidRDefault="00BC1848" w:rsidP="00BC1848">
            <w:pPr>
              <w:jc w:val="center"/>
            </w:pPr>
            <w:r w:rsidRPr="00E1332F">
              <w:t>868336.46</w:t>
            </w:r>
          </w:p>
        </w:tc>
        <w:tc>
          <w:tcPr>
            <w:tcW w:w="1983" w:type="dxa"/>
            <w:vAlign w:val="bottom"/>
          </w:tcPr>
          <w:p w14:paraId="237ACF57" w14:textId="77777777" w:rsidR="00BC1848" w:rsidRPr="00E1332F" w:rsidRDefault="00BC1848" w:rsidP="00BC1848">
            <w:pPr>
              <w:jc w:val="center"/>
            </w:pPr>
            <w:r w:rsidRPr="00E1332F">
              <w:t>2702850.87</w:t>
            </w:r>
          </w:p>
        </w:tc>
        <w:tc>
          <w:tcPr>
            <w:tcW w:w="1595" w:type="dxa"/>
            <w:vAlign w:val="bottom"/>
          </w:tcPr>
          <w:p w14:paraId="397112B3" w14:textId="77777777" w:rsidR="00BC1848" w:rsidRPr="00E1332F" w:rsidRDefault="00BC1848" w:rsidP="00BC1848">
            <w:pPr>
              <w:jc w:val="center"/>
            </w:pPr>
            <w:r w:rsidRPr="00E1332F">
              <w:t>0.8</w:t>
            </w:r>
          </w:p>
        </w:tc>
        <w:tc>
          <w:tcPr>
            <w:tcW w:w="2204" w:type="dxa"/>
            <w:vAlign w:val="bottom"/>
          </w:tcPr>
          <w:p w14:paraId="41E72B8D" w14:textId="77777777" w:rsidR="00BC1848" w:rsidRPr="00E1332F" w:rsidRDefault="00BC1848" w:rsidP="00BC1848">
            <w:pPr>
              <w:jc w:val="center"/>
            </w:pPr>
            <w:r w:rsidRPr="00E1332F">
              <w:t>128° 26' 14''</w:t>
            </w:r>
          </w:p>
        </w:tc>
      </w:tr>
      <w:tr w:rsidR="00BC1848" w:rsidRPr="00957BC1" w14:paraId="7F4E968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1FA11B1" w14:textId="77777777" w:rsidR="00BC1848" w:rsidRPr="00957BC1" w:rsidRDefault="00BC1848" w:rsidP="00BC1848">
            <w:pPr>
              <w:jc w:val="center"/>
            </w:pPr>
            <w:r w:rsidRPr="00957BC1">
              <w:t>10</w:t>
            </w:r>
          </w:p>
        </w:tc>
        <w:tc>
          <w:tcPr>
            <w:tcW w:w="2149" w:type="dxa"/>
            <w:vAlign w:val="bottom"/>
          </w:tcPr>
          <w:p w14:paraId="71856F51" w14:textId="77777777" w:rsidR="00BC1848" w:rsidRPr="00E1332F" w:rsidRDefault="00BC1848" w:rsidP="00BC1848">
            <w:pPr>
              <w:jc w:val="center"/>
            </w:pPr>
            <w:r w:rsidRPr="00E1332F">
              <w:t>868335.96</w:t>
            </w:r>
          </w:p>
        </w:tc>
        <w:tc>
          <w:tcPr>
            <w:tcW w:w="1983" w:type="dxa"/>
            <w:vAlign w:val="bottom"/>
          </w:tcPr>
          <w:p w14:paraId="270C633A" w14:textId="77777777" w:rsidR="00BC1848" w:rsidRPr="00E1332F" w:rsidRDefault="00BC1848" w:rsidP="00BC1848">
            <w:pPr>
              <w:jc w:val="center"/>
            </w:pPr>
            <w:r w:rsidRPr="00E1332F">
              <w:t>2702851.5</w:t>
            </w:r>
          </w:p>
        </w:tc>
        <w:tc>
          <w:tcPr>
            <w:tcW w:w="1595" w:type="dxa"/>
            <w:vAlign w:val="bottom"/>
          </w:tcPr>
          <w:p w14:paraId="214768BC" w14:textId="77777777" w:rsidR="00BC1848" w:rsidRPr="00E1332F" w:rsidRDefault="00BC1848" w:rsidP="00BC1848">
            <w:pPr>
              <w:jc w:val="center"/>
            </w:pPr>
            <w:r w:rsidRPr="00E1332F">
              <w:t>1.93</w:t>
            </w:r>
          </w:p>
        </w:tc>
        <w:tc>
          <w:tcPr>
            <w:tcW w:w="2204" w:type="dxa"/>
            <w:vAlign w:val="bottom"/>
          </w:tcPr>
          <w:p w14:paraId="4B89C4C5" w14:textId="77777777" w:rsidR="00BC1848" w:rsidRPr="00E1332F" w:rsidRDefault="00BC1848" w:rsidP="00BC1848">
            <w:pPr>
              <w:jc w:val="center"/>
            </w:pPr>
            <w:r w:rsidRPr="00E1332F">
              <w:t>213° 21' 37''</w:t>
            </w:r>
          </w:p>
        </w:tc>
      </w:tr>
      <w:tr w:rsidR="00BC1848" w:rsidRPr="00957BC1" w14:paraId="18B373E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4F28906" w14:textId="77777777" w:rsidR="00BC1848" w:rsidRPr="00957BC1" w:rsidRDefault="00BC1848" w:rsidP="00BC1848">
            <w:pPr>
              <w:jc w:val="center"/>
            </w:pPr>
            <w:r w:rsidRPr="00957BC1">
              <w:t>11</w:t>
            </w:r>
          </w:p>
        </w:tc>
        <w:tc>
          <w:tcPr>
            <w:tcW w:w="2149" w:type="dxa"/>
            <w:vAlign w:val="bottom"/>
          </w:tcPr>
          <w:p w14:paraId="677F70F0" w14:textId="77777777" w:rsidR="00BC1848" w:rsidRPr="00E1332F" w:rsidRDefault="00BC1848" w:rsidP="00BC1848">
            <w:pPr>
              <w:jc w:val="center"/>
            </w:pPr>
            <w:r w:rsidRPr="00E1332F">
              <w:t>868334.35</w:t>
            </w:r>
          </w:p>
        </w:tc>
        <w:tc>
          <w:tcPr>
            <w:tcW w:w="1983" w:type="dxa"/>
            <w:vAlign w:val="bottom"/>
          </w:tcPr>
          <w:p w14:paraId="1F1C8526" w14:textId="77777777" w:rsidR="00BC1848" w:rsidRPr="00E1332F" w:rsidRDefault="00BC1848" w:rsidP="00BC1848">
            <w:pPr>
              <w:jc w:val="center"/>
            </w:pPr>
            <w:r w:rsidRPr="00E1332F">
              <w:t>2702850.44</w:t>
            </w:r>
          </w:p>
        </w:tc>
        <w:tc>
          <w:tcPr>
            <w:tcW w:w="1595" w:type="dxa"/>
            <w:vAlign w:val="bottom"/>
          </w:tcPr>
          <w:p w14:paraId="242CD41B" w14:textId="77777777" w:rsidR="00BC1848" w:rsidRPr="00E1332F" w:rsidRDefault="00BC1848" w:rsidP="00BC1848">
            <w:pPr>
              <w:jc w:val="center"/>
            </w:pPr>
            <w:r w:rsidRPr="00E1332F">
              <w:t>5.74</w:t>
            </w:r>
          </w:p>
        </w:tc>
        <w:tc>
          <w:tcPr>
            <w:tcW w:w="2204" w:type="dxa"/>
            <w:vAlign w:val="bottom"/>
          </w:tcPr>
          <w:p w14:paraId="66D1C65B" w14:textId="77777777" w:rsidR="00BC1848" w:rsidRPr="00E1332F" w:rsidRDefault="00BC1848" w:rsidP="00BC1848">
            <w:pPr>
              <w:jc w:val="center"/>
            </w:pPr>
            <w:r w:rsidRPr="00E1332F">
              <w:t>206° 55' 19''</w:t>
            </w:r>
          </w:p>
        </w:tc>
      </w:tr>
      <w:tr w:rsidR="00BC1848" w:rsidRPr="00957BC1" w14:paraId="5F6E4B2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771BBB5" w14:textId="77777777" w:rsidR="00BC1848" w:rsidRPr="00957BC1" w:rsidRDefault="00BC1848" w:rsidP="00BC1848">
            <w:pPr>
              <w:jc w:val="center"/>
            </w:pPr>
            <w:r w:rsidRPr="00957BC1">
              <w:t>12</w:t>
            </w:r>
          </w:p>
        </w:tc>
        <w:tc>
          <w:tcPr>
            <w:tcW w:w="2149" w:type="dxa"/>
            <w:vAlign w:val="bottom"/>
          </w:tcPr>
          <w:p w14:paraId="213AEC57" w14:textId="77777777" w:rsidR="00BC1848" w:rsidRPr="00E1332F" w:rsidRDefault="00BC1848" w:rsidP="00BC1848">
            <w:pPr>
              <w:jc w:val="center"/>
            </w:pPr>
            <w:r w:rsidRPr="00E1332F">
              <w:t>868329.23</w:t>
            </w:r>
          </w:p>
        </w:tc>
        <w:tc>
          <w:tcPr>
            <w:tcW w:w="1983" w:type="dxa"/>
            <w:vAlign w:val="bottom"/>
          </w:tcPr>
          <w:p w14:paraId="6C899A6C" w14:textId="77777777" w:rsidR="00BC1848" w:rsidRPr="00E1332F" w:rsidRDefault="00BC1848" w:rsidP="00BC1848">
            <w:pPr>
              <w:jc w:val="center"/>
            </w:pPr>
            <w:r w:rsidRPr="00E1332F">
              <w:t>2702847.84</w:t>
            </w:r>
          </w:p>
        </w:tc>
        <w:tc>
          <w:tcPr>
            <w:tcW w:w="1595" w:type="dxa"/>
            <w:vAlign w:val="bottom"/>
          </w:tcPr>
          <w:p w14:paraId="75F612BF" w14:textId="77777777" w:rsidR="00BC1848" w:rsidRPr="00E1332F" w:rsidRDefault="00BC1848" w:rsidP="00BC1848">
            <w:pPr>
              <w:jc w:val="center"/>
            </w:pPr>
            <w:r w:rsidRPr="00E1332F">
              <w:t>1.26</w:t>
            </w:r>
          </w:p>
        </w:tc>
        <w:tc>
          <w:tcPr>
            <w:tcW w:w="2204" w:type="dxa"/>
            <w:vAlign w:val="bottom"/>
          </w:tcPr>
          <w:p w14:paraId="7C3A30C7" w14:textId="77777777" w:rsidR="00BC1848" w:rsidRPr="00E1332F" w:rsidRDefault="00BC1848" w:rsidP="00BC1848">
            <w:pPr>
              <w:jc w:val="center"/>
            </w:pPr>
            <w:r w:rsidRPr="00E1332F">
              <w:t>212° 40' 50''</w:t>
            </w:r>
          </w:p>
        </w:tc>
      </w:tr>
      <w:tr w:rsidR="00BC1848" w:rsidRPr="00957BC1" w14:paraId="61670B7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54744E2" w14:textId="77777777" w:rsidR="00BC1848" w:rsidRPr="00957BC1" w:rsidRDefault="00BC1848" w:rsidP="00BC1848">
            <w:pPr>
              <w:jc w:val="center"/>
            </w:pPr>
            <w:r w:rsidRPr="00957BC1">
              <w:t>13</w:t>
            </w:r>
          </w:p>
        </w:tc>
        <w:tc>
          <w:tcPr>
            <w:tcW w:w="2149" w:type="dxa"/>
            <w:vAlign w:val="bottom"/>
          </w:tcPr>
          <w:p w14:paraId="3A2A60C7" w14:textId="77777777" w:rsidR="00BC1848" w:rsidRPr="00E1332F" w:rsidRDefault="00BC1848" w:rsidP="00BC1848">
            <w:pPr>
              <w:jc w:val="center"/>
            </w:pPr>
            <w:r w:rsidRPr="00E1332F">
              <w:t>868328.17</w:t>
            </w:r>
          </w:p>
        </w:tc>
        <w:tc>
          <w:tcPr>
            <w:tcW w:w="1983" w:type="dxa"/>
            <w:vAlign w:val="bottom"/>
          </w:tcPr>
          <w:p w14:paraId="06CF817F" w14:textId="77777777" w:rsidR="00BC1848" w:rsidRPr="00E1332F" w:rsidRDefault="00BC1848" w:rsidP="00BC1848">
            <w:pPr>
              <w:jc w:val="center"/>
            </w:pPr>
            <w:r w:rsidRPr="00E1332F">
              <w:t>2702847.16</w:t>
            </w:r>
          </w:p>
        </w:tc>
        <w:tc>
          <w:tcPr>
            <w:tcW w:w="1595" w:type="dxa"/>
            <w:vAlign w:val="bottom"/>
          </w:tcPr>
          <w:p w14:paraId="61A79863" w14:textId="77777777" w:rsidR="00BC1848" w:rsidRPr="00E1332F" w:rsidRDefault="00BC1848" w:rsidP="00BC1848">
            <w:pPr>
              <w:jc w:val="center"/>
            </w:pPr>
            <w:r w:rsidRPr="00E1332F">
              <w:t>0.13</w:t>
            </w:r>
          </w:p>
        </w:tc>
        <w:tc>
          <w:tcPr>
            <w:tcW w:w="2204" w:type="dxa"/>
            <w:vAlign w:val="bottom"/>
          </w:tcPr>
          <w:p w14:paraId="758DF118" w14:textId="77777777" w:rsidR="00BC1848" w:rsidRPr="00E1332F" w:rsidRDefault="00BC1848" w:rsidP="00BC1848">
            <w:pPr>
              <w:jc w:val="center"/>
            </w:pPr>
            <w:r w:rsidRPr="00E1332F">
              <w:t>212° 28' 16''</w:t>
            </w:r>
          </w:p>
        </w:tc>
      </w:tr>
      <w:tr w:rsidR="00BC1848" w:rsidRPr="00957BC1" w14:paraId="1A810B9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92FEE35" w14:textId="77777777" w:rsidR="00BC1848" w:rsidRPr="00957BC1" w:rsidRDefault="00BC1848" w:rsidP="00BC1848">
            <w:pPr>
              <w:jc w:val="center"/>
            </w:pPr>
            <w:r w:rsidRPr="00957BC1">
              <w:t>14</w:t>
            </w:r>
          </w:p>
        </w:tc>
        <w:tc>
          <w:tcPr>
            <w:tcW w:w="2149" w:type="dxa"/>
            <w:vAlign w:val="bottom"/>
          </w:tcPr>
          <w:p w14:paraId="4ED24B82" w14:textId="77777777" w:rsidR="00BC1848" w:rsidRPr="00E1332F" w:rsidRDefault="00BC1848" w:rsidP="00BC1848">
            <w:pPr>
              <w:jc w:val="center"/>
            </w:pPr>
            <w:r w:rsidRPr="00E1332F">
              <w:t>868328.06</w:t>
            </w:r>
          </w:p>
        </w:tc>
        <w:tc>
          <w:tcPr>
            <w:tcW w:w="1983" w:type="dxa"/>
            <w:vAlign w:val="bottom"/>
          </w:tcPr>
          <w:p w14:paraId="74A79569" w14:textId="77777777" w:rsidR="00BC1848" w:rsidRPr="00E1332F" w:rsidRDefault="00BC1848" w:rsidP="00BC1848">
            <w:pPr>
              <w:jc w:val="center"/>
            </w:pPr>
            <w:r w:rsidRPr="00E1332F">
              <w:t>2702847.09</w:t>
            </w:r>
          </w:p>
        </w:tc>
        <w:tc>
          <w:tcPr>
            <w:tcW w:w="1595" w:type="dxa"/>
            <w:vAlign w:val="bottom"/>
          </w:tcPr>
          <w:p w14:paraId="5C1BDF85" w14:textId="77777777" w:rsidR="00BC1848" w:rsidRPr="00E1332F" w:rsidRDefault="00BC1848" w:rsidP="00BC1848">
            <w:pPr>
              <w:jc w:val="center"/>
            </w:pPr>
            <w:r w:rsidRPr="00E1332F">
              <w:t>1.2</w:t>
            </w:r>
          </w:p>
        </w:tc>
        <w:tc>
          <w:tcPr>
            <w:tcW w:w="2204" w:type="dxa"/>
            <w:vAlign w:val="bottom"/>
          </w:tcPr>
          <w:p w14:paraId="345ACD41" w14:textId="77777777" w:rsidR="00BC1848" w:rsidRPr="00E1332F" w:rsidRDefault="00BC1848" w:rsidP="00BC1848">
            <w:pPr>
              <w:jc w:val="center"/>
            </w:pPr>
            <w:r w:rsidRPr="00E1332F">
              <w:t>199° 02' 28''</w:t>
            </w:r>
          </w:p>
        </w:tc>
      </w:tr>
      <w:tr w:rsidR="00BC1848" w:rsidRPr="00957BC1" w14:paraId="4A11836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3A62C37" w14:textId="77777777" w:rsidR="00BC1848" w:rsidRPr="00957BC1" w:rsidRDefault="00BC1848" w:rsidP="00BC1848">
            <w:pPr>
              <w:jc w:val="center"/>
            </w:pPr>
            <w:r w:rsidRPr="00957BC1">
              <w:t>15</w:t>
            </w:r>
          </w:p>
        </w:tc>
        <w:tc>
          <w:tcPr>
            <w:tcW w:w="2149" w:type="dxa"/>
            <w:vAlign w:val="bottom"/>
          </w:tcPr>
          <w:p w14:paraId="78FB390E" w14:textId="77777777" w:rsidR="00BC1848" w:rsidRPr="00E1332F" w:rsidRDefault="00BC1848" w:rsidP="00BC1848">
            <w:pPr>
              <w:jc w:val="center"/>
            </w:pPr>
            <w:r w:rsidRPr="00E1332F">
              <w:t>868326.93</w:t>
            </w:r>
          </w:p>
        </w:tc>
        <w:tc>
          <w:tcPr>
            <w:tcW w:w="1983" w:type="dxa"/>
            <w:vAlign w:val="bottom"/>
          </w:tcPr>
          <w:p w14:paraId="58C8D0AF" w14:textId="77777777" w:rsidR="00BC1848" w:rsidRPr="00E1332F" w:rsidRDefault="00BC1848" w:rsidP="00BC1848">
            <w:pPr>
              <w:jc w:val="center"/>
            </w:pPr>
            <w:r w:rsidRPr="00E1332F">
              <w:t>2702846.7</w:t>
            </w:r>
          </w:p>
        </w:tc>
        <w:tc>
          <w:tcPr>
            <w:tcW w:w="1595" w:type="dxa"/>
            <w:vAlign w:val="bottom"/>
          </w:tcPr>
          <w:p w14:paraId="2AFABA7E" w14:textId="77777777" w:rsidR="00BC1848" w:rsidRPr="00E1332F" w:rsidRDefault="00BC1848" w:rsidP="00BC1848">
            <w:pPr>
              <w:jc w:val="center"/>
            </w:pPr>
            <w:r w:rsidRPr="00E1332F">
              <w:t>4.05</w:t>
            </w:r>
          </w:p>
        </w:tc>
        <w:tc>
          <w:tcPr>
            <w:tcW w:w="2204" w:type="dxa"/>
            <w:vAlign w:val="bottom"/>
          </w:tcPr>
          <w:p w14:paraId="6FD14358" w14:textId="77777777" w:rsidR="00BC1848" w:rsidRPr="00E1332F" w:rsidRDefault="00BC1848" w:rsidP="00BC1848">
            <w:pPr>
              <w:jc w:val="center"/>
            </w:pPr>
            <w:r w:rsidRPr="00E1332F">
              <w:t>209° 05' 45''</w:t>
            </w:r>
          </w:p>
        </w:tc>
      </w:tr>
      <w:tr w:rsidR="00BC1848" w:rsidRPr="00957BC1" w14:paraId="2D91B6C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CEBBB33" w14:textId="77777777" w:rsidR="00BC1848" w:rsidRPr="00957BC1" w:rsidRDefault="00BC1848" w:rsidP="00BC1848">
            <w:pPr>
              <w:jc w:val="center"/>
            </w:pPr>
            <w:r w:rsidRPr="00957BC1">
              <w:t>16</w:t>
            </w:r>
          </w:p>
        </w:tc>
        <w:tc>
          <w:tcPr>
            <w:tcW w:w="2149" w:type="dxa"/>
            <w:vAlign w:val="bottom"/>
          </w:tcPr>
          <w:p w14:paraId="1A795BC3" w14:textId="77777777" w:rsidR="00BC1848" w:rsidRPr="00E1332F" w:rsidRDefault="00BC1848" w:rsidP="00BC1848">
            <w:pPr>
              <w:jc w:val="center"/>
            </w:pPr>
            <w:r w:rsidRPr="00E1332F">
              <w:t>868323.39</w:t>
            </w:r>
          </w:p>
        </w:tc>
        <w:tc>
          <w:tcPr>
            <w:tcW w:w="1983" w:type="dxa"/>
            <w:vAlign w:val="bottom"/>
          </w:tcPr>
          <w:p w14:paraId="3CC1FF36" w14:textId="77777777" w:rsidR="00BC1848" w:rsidRPr="00E1332F" w:rsidRDefault="00BC1848" w:rsidP="00BC1848">
            <w:pPr>
              <w:jc w:val="center"/>
            </w:pPr>
            <w:r w:rsidRPr="00E1332F">
              <w:t>2702844.73</w:t>
            </w:r>
          </w:p>
        </w:tc>
        <w:tc>
          <w:tcPr>
            <w:tcW w:w="1595" w:type="dxa"/>
            <w:vAlign w:val="bottom"/>
          </w:tcPr>
          <w:p w14:paraId="79689D5F" w14:textId="77777777" w:rsidR="00BC1848" w:rsidRPr="00E1332F" w:rsidRDefault="00BC1848" w:rsidP="00BC1848">
            <w:pPr>
              <w:jc w:val="center"/>
            </w:pPr>
            <w:r w:rsidRPr="00E1332F">
              <w:t>32.95</w:t>
            </w:r>
          </w:p>
        </w:tc>
        <w:tc>
          <w:tcPr>
            <w:tcW w:w="2204" w:type="dxa"/>
            <w:vAlign w:val="bottom"/>
          </w:tcPr>
          <w:p w14:paraId="3D6A2EC9" w14:textId="77777777" w:rsidR="00BC1848" w:rsidRPr="00E1332F" w:rsidRDefault="00BC1848" w:rsidP="00BC1848">
            <w:pPr>
              <w:jc w:val="center"/>
            </w:pPr>
            <w:r w:rsidRPr="00E1332F">
              <w:t>198° 55' 47''</w:t>
            </w:r>
          </w:p>
        </w:tc>
      </w:tr>
      <w:tr w:rsidR="00BC1848" w:rsidRPr="00957BC1" w14:paraId="1C036C1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A1EB1E3" w14:textId="77777777" w:rsidR="00BC1848" w:rsidRPr="00957BC1" w:rsidRDefault="00BC1848" w:rsidP="00BC1848">
            <w:pPr>
              <w:jc w:val="center"/>
            </w:pPr>
            <w:r w:rsidRPr="00957BC1">
              <w:t>17</w:t>
            </w:r>
          </w:p>
        </w:tc>
        <w:tc>
          <w:tcPr>
            <w:tcW w:w="2149" w:type="dxa"/>
            <w:vAlign w:val="bottom"/>
          </w:tcPr>
          <w:p w14:paraId="169B1C05" w14:textId="77777777" w:rsidR="00BC1848" w:rsidRPr="00E1332F" w:rsidRDefault="00BC1848" w:rsidP="00BC1848">
            <w:pPr>
              <w:jc w:val="center"/>
            </w:pPr>
            <w:r w:rsidRPr="00E1332F">
              <w:t>868292.22</w:t>
            </w:r>
          </w:p>
        </w:tc>
        <w:tc>
          <w:tcPr>
            <w:tcW w:w="1983" w:type="dxa"/>
            <w:vAlign w:val="bottom"/>
          </w:tcPr>
          <w:p w14:paraId="578EBB64" w14:textId="77777777" w:rsidR="00BC1848" w:rsidRPr="00E1332F" w:rsidRDefault="00BC1848" w:rsidP="00BC1848">
            <w:pPr>
              <w:jc w:val="center"/>
            </w:pPr>
            <w:r w:rsidRPr="00E1332F">
              <w:t>2702834.04</w:t>
            </w:r>
          </w:p>
        </w:tc>
        <w:tc>
          <w:tcPr>
            <w:tcW w:w="1595" w:type="dxa"/>
            <w:vAlign w:val="bottom"/>
          </w:tcPr>
          <w:p w14:paraId="19B7C16C" w14:textId="77777777" w:rsidR="00BC1848" w:rsidRPr="00E1332F" w:rsidRDefault="00BC1848" w:rsidP="00BC1848">
            <w:pPr>
              <w:jc w:val="center"/>
            </w:pPr>
            <w:r w:rsidRPr="00E1332F">
              <w:t>32.87</w:t>
            </w:r>
          </w:p>
        </w:tc>
        <w:tc>
          <w:tcPr>
            <w:tcW w:w="2204" w:type="dxa"/>
            <w:vAlign w:val="bottom"/>
          </w:tcPr>
          <w:p w14:paraId="39841AC3" w14:textId="77777777" w:rsidR="00BC1848" w:rsidRPr="00E1332F" w:rsidRDefault="00BC1848" w:rsidP="00BC1848">
            <w:pPr>
              <w:jc w:val="center"/>
            </w:pPr>
            <w:r w:rsidRPr="00E1332F">
              <w:t>294° 39' 17''</w:t>
            </w:r>
          </w:p>
        </w:tc>
      </w:tr>
      <w:tr w:rsidR="00BC1848" w:rsidRPr="00957BC1" w14:paraId="27CB0A7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A57034D" w14:textId="77777777" w:rsidR="00BC1848" w:rsidRPr="00957BC1" w:rsidRDefault="00BC1848" w:rsidP="00BC1848">
            <w:pPr>
              <w:jc w:val="center"/>
            </w:pPr>
            <w:r w:rsidRPr="00957BC1">
              <w:t>18</w:t>
            </w:r>
          </w:p>
        </w:tc>
        <w:tc>
          <w:tcPr>
            <w:tcW w:w="2149" w:type="dxa"/>
            <w:vAlign w:val="bottom"/>
          </w:tcPr>
          <w:p w14:paraId="0726835B" w14:textId="77777777" w:rsidR="00BC1848" w:rsidRPr="00E1332F" w:rsidRDefault="00BC1848" w:rsidP="00BC1848">
            <w:pPr>
              <w:jc w:val="center"/>
            </w:pPr>
            <w:r w:rsidRPr="00E1332F">
              <w:t>868305.93</w:t>
            </w:r>
          </w:p>
        </w:tc>
        <w:tc>
          <w:tcPr>
            <w:tcW w:w="1983" w:type="dxa"/>
            <w:vAlign w:val="bottom"/>
          </w:tcPr>
          <w:p w14:paraId="6B8A007D" w14:textId="77777777" w:rsidR="00BC1848" w:rsidRPr="00E1332F" w:rsidRDefault="00BC1848" w:rsidP="00BC1848">
            <w:pPr>
              <w:jc w:val="center"/>
            </w:pPr>
            <w:r w:rsidRPr="00E1332F">
              <w:t>2702804.17</w:t>
            </w:r>
          </w:p>
        </w:tc>
        <w:tc>
          <w:tcPr>
            <w:tcW w:w="1595" w:type="dxa"/>
            <w:vAlign w:val="bottom"/>
          </w:tcPr>
          <w:p w14:paraId="2841B1B9" w14:textId="77777777" w:rsidR="00BC1848" w:rsidRPr="00E1332F" w:rsidRDefault="00BC1848" w:rsidP="00BC1848">
            <w:pPr>
              <w:jc w:val="center"/>
            </w:pPr>
            <w:r w:rsidRPr="00E1332F">
              <w:t>3.26</w:t>
            </w:r>
          </w:p>
        </w:tc>
        <w:tc>
          <w:tcPr>
            <w:tcW w:w="2204" w:type="dxa"/>
            <w:vAlign w:val="bottom"/>
          </w:tcPr>
          <w:p w14:paraId="7B4BD8DA" w14:textId="77777777" w:rsidR="00BC1848" w:rsidRPr="00E1332F" w:rsidRDefault="00BC1848" w:rsidP="00BC1848">
            <w:pPr>
              <w:jc w:val="center"/>
            </w:pPr>
            <w:r w:rsidRPr="00E1332F">
              <w:t>22° 56' 40''</w:t>
            </w:r>
          </w:p>
        </w:tc>
      </w:tr>
      <w:tr w:rsidR="00BC1848" w:rsidRPr="00957BC1" w14:paraId="41AB6808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5C9CF1" w14:textId="77777777" w:rsidR="00BC1848" w:rsidRPr="00957BC1" w:rsidRDefault="00BC1848" w:rsidP="00BC1848">
            <w:pPr>
              <w:jc w:val="center"/>
            </w:pPr>
            <w:r w:rsidRPr="00957BC1">
              <w:t>19</w:t>
            </w:r>
          </w:p>
        </w:tc>
        <w:tc>
          <w:tcPr>
            <w:tcW w:w="2149" w:type="dxa"/>
            <w:vAlign w:val="bottom"/>
          </w:tcPr>
          <w:p w14:paraId="02FDA81D" w14:textId="77777777" w:rsidR="00BC1848" w:rsidRPr="00E1332F" w:rsidRDefault="00BC1848" w:rsidP="00BC1848">
            <w:pPr>
              <w:jc w:val="center"/>
            </w:pPr>
            <w:r w:rsidRPr="00E1332F">
              <w:t>868308.93</w:t>
            </w:r>
          </w:p>
        </w:tc>
        <w:tc>
          <w:tcPr>
            <w:tcW w:w="1983" w:type="dxa"/>
            <w:vAlign w:val="bottom"/>
          </w:tcPr>
          <w:p w14:paraId="58271CDA" w14:textId="77777777" w:rsidR="00BC1848" w:rsidRPr="00E1332F" w:rsidRDefault="00BC1848" w:rsidP="00BC1848">
            <w:pPr>
              <w:jc w:val="center"/>
            </w:pPr>
            <w:r w:rsidRPr="00E1332F">
              <w:t>2702805.44</w:t>
            </w:r>
          </w:p>
        </w:tc>
        <w:tc>
          <w:tcPr>
            <w:tcW w:w="1595" w:type="dxa"/>
            <w:vAlign w:val="bottom"/>
          </w:tcPr>
          <w:p w14:paraId="6F8AB980" w14:textId="77777777" w:rsidR="00BC1848" w:rsidRPr="00E1332F" w:rsidRDefault="00BC1848" w:rsidP="00BC1848">
            <w:pPr>
              <w:jc w:val="center"/>
            </w:pPr>
            <w:r w:rsidRPr="00E1332F">
              <w:t>4.12</w:t>
            </w:r>
          </w:p>
        </w:tc>
        <w:tc>
          <w:tcPr>
            <w:tcW w:w="2204" w:type="dxa"/>
            <w:vAlign w:val="bottom"/>
          </w:tcPr>
          <w:p w14:paraId="37FB6055" w14:textId="77777777" w:rsidR="00BC1848" w:rsidRPr="00E1332F" w:rsidRDefault="00BC1848" w:rsidP="00BC1848">
            <w:pPr>
              <w:jc w:val="center"/>
            </w:pPr>
            <w:r w:rsidRPr="00E1332F">
              <w:t>293° 53' 31''</w:t>
            </w:r>
          </w:p>
        </w:tc>
      </w:tr>
      <w:tr w:rsidR="00BC1848" w:rsidRPr="00957BC1" w14:paraId="77BC01F0" w14:textId="77777777" w:rsidTr="00BC1848">
        <w:trPr>
          <w:jc w:val="center"/>
        </w:trPr>
        <w:tc>
          <w:tcPr>
            <w:tcW w:w="1418" w:type="dxa"/>
            <w:vAlign w:val="bottom"/>
          </w:tcPr>
          <w:p w14:paraId="67C2DBDD" w14:textId="77777777" w:rsidR="00BC1848" w:rsidRPr="00957BC1" w:rsidRDefault="00BC1848" w:rsidP="00BC1848">
            <w:pPr>
              <w:jc w:val="center"/>
            </w:pPr>
            <w:r w:rsidRPr="00957BC1">
              <w:t>20</w:t>
            </w:r>
          </w:p>
        </w:tc>
        <w:tc>
          <w:tcPr>
            <w:tcW w:w="2149" w:type="dxa"/>
            <w:vAlign w:val="bottom"/>
          </w:tcPr>
          <w:p w14:paraId="397988C6" w14:textId="77777777" w:rsidR="00BC1848" w:rsidRPr="00E1332F" w:rsidRDefault="00BC1848" w:rsidP="00BC1848">
            <w:pPr>
              <w:jc w:val="center"/>
            </w:pPr>
            <w:r w:rsidRPr="00E1332F">
              <w:t>868310.6</w:t>
            </w:r>
          </w:p>
        </w:tc>
        <w:tc>
          <w:tcPr>
            <w:tcW w:w="1983" w:type="dxa"/>
            <w:vAlign w:val="bottom"/>
          </w:tcPr>
          <w:p w14:paraId="0680E575" w14:textId="77777777" w:rsidR="00BC1848" w:rsidRPr="00E1332F" w:rsidRDefault="00BC1848" w:rsidP="00BC1848">
            <w:pPr>
              <w:jc w:val="center"/>
            </w:pPr>
            <w:r w:rsidRPr="00E1332F">
              <w:t>2702801.67</w:t>
            </w:r>
          </w:p>
        </w:tc>
        <w:tc>
          <w:tcPr>
            <w:tcW w:w="1595" w:type="dxa"/>
            <w:vAlign w:val="bottom"/>
          </w:tcPr>
          <w:p w14:paraId="19EF5E99" w14:textId="77777777" w:rsidR="00BC1848" w:rsidRPr="00E1332F" w:rsidRDefault="00BC1848" w:rsidP="00BC1848">
            <w:pPr>
              <w:jc w:val="center"/>
            </w:pPr>
            <w:r w:rsidRPr="00E1332F">
              <w:t>19.07</w:t>
            </w:r>
          </w:p>
        </w:tc>
        <w:tc>
          <w:tcPr>
            <w:tcW w:w="2204" w:type="dxa"/>
            <w:vAlign w:val="bottom"/>
          </w:tcPr>
          <w:p w14:paraId="0F0CC3B0" w14:textId="77777777" w:rsidR="00BC1848" w:rsidRPr="00E1332F" w:rsidRDefault="00BC1848" w:rsidP="00BC1848">
            <w:pPr>
              <w:jc w:val="center"/>
            </w:pPr>
            <w:r w:rsidRPr="00E1332F">
              <w:t>23° 59' 02''</w:t>
            </w:r>
          </w:p>
        </w:tc>
      </w:tr>
      <w:tr w:rsidR="00BC1848" w:rsidRPr="00957BC1" w14:paraId="0299B98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2A34D93" w14:textId="77777777" w:rsidR="00BC1848" w:rsidRPr="00957BC1" w:rsidRDefault="00BC1848" w:rsidP="00BC1848">
            <w:pPr>
              <w:jc w:val="center"/>
            </w:pPr>
            <w:r w:rsidRPr="00957BC1">
              <w:t>21</w:t>
            </w:r>
          </w:p>
        </w:tc>
        <w:tc>
          <w:tcPr>
            <w:tcW w:w="2149" w:type="dxa"/>
            <w:vAlign w:val="bottom"/>
          </w:tcPr>
          <w:p w14:paraId="4DE3BDC5" w14:textId="77777777" w:rsidR="00BC1848" w:rsidRPr="00E1332F" w:rsidRDefault="00BC1848" w:rsidP="00BC1848">
            <w:pPr>
              <w:jc w:val="center"/>
            </w:pPr>
            <w:r w:rsidRPr="00E1332F">
              <w:t>868328.02</w:t>
            </w:r>
          </w:p>
        </w:tc>
        <w:tc>
          <w:tcPr>
            <w:tcW w:w="1983" w:type="dxa"/>
            <w:vAlign w:val="bottom"/>
          </w:tcPr>
          <w:p w14:paraId="34F3FF58" w14:textId="77777777" w:rsidR="00BC1848" w:rsidRPr="00E1332F" w:rsidRDefault="00BC1848" w:rsidP="00BC1848">
            <w:pPr>
              <w:jc w:val="center"/>
            </w:pPr>
            <w:r w:rsidRPr="00E1332F">
              <w:t>2702809.42</w:t>
            </w:r>
          </w:p>
        </w:tc>
        <w:tc>
          <w:tcPr>
            <w:tcW w:w="1595" w:type="dxa"/>
            <w:vAlign w:val="bottom"/>
          </w:tcPr>
          <w:p w14:paraId="0F97961C" w14:textId="77777777" w:rsidR="00BC1848" w:rsidRPr="00E1332F" w:rsidRDefault="00BC1848" w:rsidP="00BC1848">
            <w:pPr>
              <w:jc w:val="center"/>
            </w:pPr>
            <w:r w:rsidRPr="00E1332F">
              <w:t>5.38</w:t>
            </w:r>
          </w:p>
        </w:tc>
        <w:tc>
          <w:tcPr>
            <w:tcW w:w="2204" w:type="dxa"/>
            <w:vAlign w:val="bottom"/>
          </w:tcPr>
          <w:p w14:paraId="45665A0F" w14:textId="77777777" w:rsidR="00BC1848" w:rsidRPr="00E1332F" w:rsidRDefault="00BC1848" w:rsidP="00BC1848">
            <w:pPr>
              <w:jc w:val="center"/>
            </w:pPr>
            <w:r w:rsidRPr="00E1332F">
              <w:t>23° 33' 44''</w:t>
            </w:r>
          </w:p>
        </w:tc>
      </w:tr>
      <w:tr w:rsidR="00BC1848" w:rsidRPr="00957BC1" w14:paraId="565136F9" w14:textId="77777777" w:rsidTr="00BC1848">
        <w:trPr>
          <w:jc w:val="center"/>
        </w:trPr>
        <w:tc>
          <w:tcPr>
            <w:tcW w:w="1418" w:type="dxa"/>
            <w:vAlign w:val="bottom"/>
          </w:tcPr>
          <w:p w14:paraId="5E6F6634" w14:textId="77777777" w:rsidR="00BC1848" w:rsidRPr="00957BC1" w:rsidRDefault="00BC1848" w:rsidP="00BC1848">
            <w:pPr>
              <w:jc w:val="center"/>
            </w:pPr>
            <w:r w:rsidRPr="00957BC1">
              <w:t>22</w:t>
            </w:r>
          </w:p>
        </w:tc>
        <w:tc>
          <w:tcPr>
            <w:tcW w:w="2149" w:type="dxa"/>
            <w:vAlign w:val="bottom"/>
          </w:tcPr>
          <w:p w14:paraId="72B0C3E3" w14:textId="77777777" w:rsidR="00BC1848" w:rsidRPr="00E1332F" w:rsidRDefault="00BC1848" w:rsidP="00BC1848">
            <w:pPr>
              <w:jc w:val="center"/>
            </w:pPr>
            <w:r w:rsidRPr="00E1332F">
              <w:t>868332.95</w:t>
            </w:r>
          </w:p>
        </w:tc>
        <w:tc>
          <w:tcPr>
            <w:tcW w:w="1983" w:type="dxa"/>
            <w:vAlign w:val="bottom"/>
          </w:tcPr>
          <w:p w14:paraId="0257DAFF" w14:textId="77777777" w:rsidR="00BC1848" w:rsidRPr="00E1332F" w:rsidRDefault="00BC1848" w:rsidP="00BC1848">
            <w:pPr>
              <w:jc w:val="center"/>
            </w:pPr>
            <w:r w:rsidRPr="00E1332F">
              <w:t>2702811.57</w:t>
            </w:r>
          </w:p>
        </w:tc>
        <w:tc>
          <w:tcPr>
            <w:tcW w:w="1595" w:type="dxa"/>
            <w:vAlign w:val="bottom"/>
          </w:tcPr>
          <w:p w14:paraId="7F79221A" w14:textId="77777777" w:rsidR="00BC1848" w:rsidRPr="00E1332F" w:rsidRDefault="00BC1848" w:rsidP="00BC1848">
            <w:pPr>
              <w:jc w:val="center"/>
            </w:pPr>
            <w:r w:rsidRPr="00E1332F">
              <w:t>0.74</w:t>
            </w:r>
          </w:p>
        </w:tc>
        <w:tc>
          <w:tcPr>
            <w:tcW w:w="2204" w:type="dxa"/>
            <w:vAlign w:val="bottom"/>
          </w:tcPr>
          <w:p w14:paraId="651E4BDD" w14:textId="77777777" w:rsidR="00BC1848" w:rsidRPr="00E1332F" w:rsidRDefault="00BC1848" w:rsidP="00BC1848">
            <w:pPr>
              <w:jc w:val="center"/>
            </w:pPr>
            <w:r w:rsidRPr="00E1332F">
              <w:t>298° 58' 47''</w:t>
            </w:r>
          </w:p>
        </w:tc>
      </w:tr>
      <w:tr w:rsidR="00BC1848" w:rsidRPr="00957BC1" w14:paraId="208EBDD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B6D88F" w14:textId="77777777" w:rsidR="00BC1848" w:rsidRPr="00957BC1" w:rsidRDefault="00BC1848" w:rsidP="00BC1848">
            <w:pPr>
              <w:jc w:val="center"/>
            </w:pPr>
            <w:r w:rsidRPr="00957BC1">
              <w:t>23</w:t>
            </w:r>
          </w:p>
        </w:tc>
        <w:tc>
          <w:tcPr>
            <w:tcW w:w="2149" w:type="dxa"/>
            <w:vAlign w:val="bottom"/>
          </w:tcPr>
          <w:p w14:paraId="759EA137" w14:textId="77777777" w:rsidR="00BC1848" w:rsidRPr="00E1332F" w:rsidRDefault="00BC1848" w:rsidP="00BC1848">
            <w:pPr>
              <w:jc w:val="center"/>
            </w:pPr>
            <w:r w:rsidRPr="00E1332F">
              <w:t>868333.31</w:t>
            </w:r>
          </w:p>
        </w:tc>
        <w:tc>
          <w:tcPr>
            <w:tcW w:w="1983" w:type="dxa"/>
            <w:vAlign w:val="bottom"/>
          </w:tcPr>
          <w:p w14:paraId="619BAED1" w14:textId="77777777" w:rsidR="00BC1848" w:rsidRPr="00E1332F" w:rsidRDefault="00BC1848" w:rsidP="00BC1848">
            <w:pPr>
              <w:jc w:val="center"/>
            </w:pPr>
            <w:r w:rsidRPr="00E1332F">
              <w:t>2702810.92</w:t>
            </w:r>
          </w:p>
        </w:tc>
        <w:tc>
          <w:tcPr>
            <w:tcW w:w="1595" w:type="dxa"/>
            <w:vAlign w:val="bottom"/>
          </w:tcPr>
          <w:p w14:paraId="2C8E813C" w14:textId="77777777" w:rsidR="00BC1848" w:rsidRPr="00E1332F" w:rsidRDefault="00BC1848" w:rsidP="00BC1848">
            <w:pPr>
              <w:jc w:val="center"/>
            </w:pPr>
            <w:r w:rsidRPr="00E1332F">
              <w:t>3.19</w:t>
            </w:r>
          </w:p>
        </w:tc>
        <w:tc>
          <w:tcPr>
            <w:tcW w:w="2204" w:type="dxa"/>
            <w:vAlign w:val="bottom"/>
          </w:tcPr>
          <w:p w14:paraId="7200B78E" w14:textId="77777777" w:rsidR="00BC1848" w:rsidRPr="00E1332F" w:rsidRDefault="00BC1848" w:rsidP="00BC1848">
            <w:pPr>
              <w:jc w:val="center"/>
            </w:pPr>
            <w:r w:rsidRPr="00E1332F">
              <w:t>22° 04' 04''</w:t>
            </w:r>
          </w:p>
        </w:tc>
      </w:tr>
      <w:tr w:rsidR="00BC1848" w:rsidRPr="00957BC1" w14:paraId="1006E6B0" w14:textId="77777777" w:rsidTr="00BC1848">
        <w:trPr>
          <w:jc w:val="center"/>
        </w:trPr>
        <w:tc>
          <w:tcPr>
            <w:tcW w:w="1418" w:type="dxa"/>
            <w:vAlign w:val="bottom"/>
          </w:tcPr>
          <w:p w14:paraId="1F15D9AB" w14:textId="77777777" w:rsidR="00BC1848" w:rsidRPr="00957BC1" w:rsidRDefault="00BC1848" w:rsidP="00BC1848">
            <w:pPr>
              <w:jc w:val="center"/>
            </w:pPr>
            <w:r w:rsidRPr="00957BC1">
              <w:t>24</w:t>
            </w:r>
          </w:p>
        </w:tc>
        <w:tc>
          <w:tcPr>
            <w:tcW w:w="2149" w:type="dxa"/>
            <w:vAlign w:val="bottom"/>
          </w:tcPr>
          <w:p w14:paraId="244C3290" w14:textId="77777777" w:rsidR="00BC1848" w:rsidRPr="00E1332F" w:rsidRDefault="00BC1848" w:rsidP="00BC1848">
            <w:pPr>
              <w:jc w:val="center"/>
            </w:pPr>
            <w:r w:rsidRPr="00E1332F">
              <w:t>868336.27</w:t>
            </w:r>
          </w:p>
        </w:tc>
        <w:tc>
          <w:tcPr>
            <w:tcW w:w="1983" w:type="dxa"/>
            <w:vAlign w:val="bottom"/>
          </w:tcPr>
          <w:p w14:paraId="1A3C960E" w14:textId="77777777" w:rsidR="00BC1848" w:rsidRPr="00E1332F" w:rsidRDefault="00BC1848" w:rsidP="00BC1848">
            <w:pPr>
              <w:jc w:val="center"/>
            </w:pPr>
            <w:r w:rsidRPr="00E1332F">
              <w:t>2702812.12</w:t>
            </w:r>
          </w:p>
        </w:tc>
        <w:tc>
          <w:tcPr>
            <w:tcW w:w="1595" w:type="dxa"/>
            <w:vAlign w:val="bottom"/>
          </w:tcPr>
          <w:p w14:paraId="21556577" w14:textId="77777777" w:rsidR="00BC1848" w:rsidRPr="00E1332F" w:rsidRDefault="00BC1848" w:rsidP="00BC1848">
            <w:pPr>
              <w:jc w:val="center"/>
            </w:pPr>
            <w:r w:rsidRPr="00E1332F">
              <w:t>20.91</w:t>
            </w:r>
          </w:p>
        </w:tc>
        <w:tc>
          <w:tcPr>
            <w:tcW w:w="2204" w:type="dxa"/>
            <w:vAlign w:val="bottom"/>
          </w:tcPr>
          <w:p w14:paraId="6422398E" w14:textId="77777777" w:rsidR="00BC1848" w:rsidRPr="00E1332F" w:rsidRDefault="00BC1848" w:rsidP="00BC1848">
            <w:pPr>
              <w:jc w:val="center"/>
            </w:pPr>
            <w:r w:rsidRPr="00E1332F">
              <w:t>22° 31' 45''</w:t>
            </w:r>
          </w:p>
        </w:tc>
      </w:tr>
      <w:tr w:rsidR="00BC1848" w:rsidRPr="00957BC1" w14:paraId="68870AD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CCA934" w14:textId="77777777" w:rsidR="00BC1848" w:rsidRPr="00957BC1" w:rsidRDefault="00BC1848" w:rsidP="00BC1848">
            <w:pPr>
              <w:jc w:val="center"/>
            </w:pPr>
            <w:r w:rsidRPr="00957BC1">
              <w:t>25</w:t>
            </w:r>
          </w:p>
        </w:tc>
        <w:tc>
          <w:tcPr>
            <w:tcW w:w="2149" w:type="dxa"/>
            <w:vAlign w:val="bottom"/>
          </w:tcPr>
          <w:p w14:paraId="0D8423BC" w14:textId="77777777" w:rsidR="00BC1848" w:rsidRPr="00E1332F" w:rsidRDefault="00BC1848" w:rsidP="00BC1848">
            <w:pPr>
              <w:jc w:val="center"/>
            </w:pPr>
            <w:r w:rsidRPr="00E1332F">
              <w:t>868355.58</w:t>
            </w:r>
          </w:p>
        </w:tc>
        <w:tc>
          <w:tcPr>
            <w:tcW w:w="1983" w:type="dxa"/>
            <w:vAlign w:val="bottom"/>
          </w:tcPr>
          <w:p w14:paraId="215B8FE2" w14:textId="77777777" w:rsidR="00BC1848" w:rsidRPr="00E1332F" w:rsidRDefault="00BC1848" w:rsidP="00BC1848">
            <w:pPr>
              <w:jc w:val="center"/>
            </w:pPr>
            <w:r w:rsidRPr="00E1332F">
              <w:t>2702820.13</w:t>
            </w:r>
          </w:p>
        </w:tc>
        <w:tc>
          <w:tcPr>
            <w:tcW w:w="1595" w:type="dxa"/>
            <w:vAlign w:val="bottom"/>
          </w:tcPr>
          <w:p w14:paraId="50AB8780" w14:textId="77777777" w:rsidR="00BC1848" w:rsidRPr="00E1332F" w:rsidRDefault="00BC1848" w:rsidP="00BC1848">
            <w:pPr>
              <w:jc w:val="center"/>
            </w:pPr>
            <w:r w:rsidRPr="00E1332F">
              <w:t>2.96</w:t>
            </w:r>
          </w:p>
        </w:tc>
        <w:tc>
          <w:tcPr>
            <w:tcW w:w="2204" w:type="dxa"/>
            <w:vAlign w:val="bottom"/>
          </w:tcPr>
          <w:p w14:paraId="5F7A0E64" w14:textId="77777777" w:rsidR="00BC1848" w:rsidRPr="00E1332F" w:rsidRDefault="00BC1848" w:rsidP="00BC1848">
            <w:pPr>
              <w:jc w:val="center"/>
            </w:pPr>
            <w:r w:rsidRPr="00E1332F">
              <w:t>26° 44' 18''</w:t>
            </w:r>
          </w:p>
        </w:tc>
      </w:tr>
      <w:tr w:rsidR="00BC1848" w:rsidRPr="00957BC1" w14:paraId="1B6107B2" w14:textId="77777777" w:rsidTr="00BC1848">
        <w:trPr>
          <w:jc w:val="center"/>
        </w:trPr>
        <w:tc>
          <w:tcPr>
            <w:tcW w:w="1418" w:type="dxa"/>
            <w:vAlign w:val="bottom"/>
          </w:tcPr>
          <w:p w14:paraId="1FB6AA67" w14:textId="77777777" w:rsidR="00BC1848" w:rsidRPr="00957BC1" w:rsidRDefault="00BC1848" w:rsidP="00BC1848">
            <w:pPr>
              <w:jc w:val="center"/>
            </w:pPr>
            <w:r w:rsidRPr="00957BC1">
              <w:t>26</w:t>
            </w:r>
          </w:p>
        </w:tc>
        <w:tc>
          <w:tcPr>
            <w:tcW w:w="2149" w:type="dxa"/>
            <w:vAlign w:val="bottom"/>
          </w:tcPr>
          <w:p w14:paraId="3DB3E6EB" w14:textId="77777777" w:rsidR="00BC1848" w:rsidRPr="00E1332F" w:rsidRDefault="00BC1848" w:rsidP="00BC1848">
            <w:pPr>
              <w:jc w:val="center"/>
            </w:pPr>
            <w:r w:rsidRPr="00E1332F">
              <w:t>868358.22</w:t>
            </w:r>
          </w:p>
        </w:tc>
        <w:tc>
          <w:tcPr>
            <w:tcW w:w="1983" w:type="dxa"/>
            <w:vAlign w:val="bottom"/>
          </w:tcPr>
          <w:p w14:paraId="39AE935F" w14:textId="77777777" w:rsidR="00BC1848" w:rsidRPr="00E1332F" w:rsidRDefault="00BC1848" w:rsidP="00BC1848">
            <w:pPr>
              <w:jc w:val="center"/>
            </w:pPr>
            <w:r w:rsidRPr="00E1332F">
              <w:t>2702821.46</w:t>
            </w:r>
          </w:p>
        </w:tc>
        <w:tc>
          <w:tcPr>
            <w:tcW w:w="1595" w:type="dxa"/>
            <w:vAlign w:val="bottom"/>
          </w:tcPr>
          <w:p w14:paraId="795880B8" w14:textId="77777777" w:rsidR="00BC1848" w:rsidRPr="00E1332F" w:rsidRDefault="00BC1848" w:rsidP="00BC1848">
            <w:pPr>
              <w:jc w:val="center"/>
            </w:pPr>
            <w:r w:rsidRPr="00E1332F">
              <w:t>1.41</w:t>
            </w:r>
          </w:p>
        </w:tc>
        <w:tc>
          <w:tcPr>
            <w:tcW w:w="2204" w:type="dxa"/>
            <w:vAlign w:val="bottom"/>
          </w:tcPr>
          <w:p w14:paraId="534F118C" w14:textId="77777777" w:rsidR="00BC1848" w:rsidRPr="00E1332F" w:rsidRDefault="00BC1848" w:rsidP="00BC1848">
            <w:pPr>
              <w:jc w:val="center"/>
            </w:pPr>
            <w:r w:rsidRPr="00E1332F">
              <w:t>26° 55' 40''</w:t>
            </w:r>
          </w:p>
        </w:tc>
      </w:tr>
      <w:tr w:rsidR="00BC1848" w:rsidRPr="00957BC1" w14:paraId="2974FF5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70F75A" w14:textId="77777777" w:rsidR="00BC1848" w:rsidRPr="00957BC1" w:rsidRDefault="00BC1848" w:rsidP="00BC1848">
            <w:pPr>
              <w:jc w:val="center"/>
            </w:pPr>
            <w:r w:rsidRPr="00957BC1">
              <w:t>27</w:t>
            </w:r>
          </w:p>
        </w:tc>
        <w:tc>
          <w:tcPr>
            <w:tcW w:w="2149" w:type="dxa"/>
            <w:vAlign w:val="bottom"/>
          </w:tcPr>
          <w:p w14:paraId="2CCE20AC" w14:textId="77777777" w:rsidR="00BC1848" w:rsidRPr="00E1332F" w:rsidRDefault="00BC1848" w:rsidP="00BC1848">
            <w:pPr>
              <w:jc w:val="center"/>
            </w:pPr>
            <w:r w:rsidRPr="00E1332F">
              <w:t>868359.48</w:t>
            </w:r>
          </w:p>
        </w:tc>
        <w:tc>
          <w:tcPr>
            <w:tcW w:w="1983" w:type="dxa"/>
            <w:vAlign w:val="bottom"/>
          </w:tcPr>
          <w:p w14:paraId="7AC82C64" w14:textId="77777777" w:rsidR="00BC1848" w:rsidRPr="00E1332F" w:rsidRDefault="00BC1848" w:rsidP="00BC1848">
            <w:pPr>
              <w:jc w:val="center"/>
            </w:pPr>
            <w:r w:rsidRPr="00E1332F">
              <w:t>2702822.1</w:t>
            </w:r>
          </w:p>
        </w:tc>
        <w:tc>
          <w:tcPr>
            <w:tcW w:w="1595" w:type="dxa"/>
            <w:vAlign w:val="bottom"/>
          </w:tcPr>
          <w:p w14:paraId="6C5BE439" w14:textId="77777777" w:rsidR="00BC1848" w:rsidRPr="00E1332F" w:rsidRDefault="00BC1848" w:rsidP="00BC1848">
            <w:pPr>
              <w:jc w:val="center"/>
            </w:pPr>
            <w:r w:rsidRPr="00E1332F">
              <w:t>0.44</w:t>
            </w:r>
          </w:p>
        </w:tc>
        <w:tc>
          <w:tcPr>
            <w:tcW w:w="2204" w:type="dxa"/>
            <w:vAlign w:val="bottom"/>
          </w:tcPr>
          <w:p w14:paraId="1C4F4E21" w14:textId="77777777" w:rsidR="00BC1848" w:rsidRPr="00E1332F" w:rsidRDefault="00BC1848" w:rsidP="00BC1848">
            <w:pPr>
              <w:jc w:val="center"/>
            </w:pPr>
            <w:r w:rsidRPr="00E1332F">
              <w:t>112° 31' 14''</w:t>
            </w:r>
          </w:p>
        </w:tc>
      </w:tr>
      <w:tr w:rsidR="00BC1848" w:rsidRPr="00957BC1" w14:paraId="3D9A4EE6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754F2E" w14:textId="77777777" w:rsidR="00BC1848" w:rsidRPr="00957BC1" w:rsidRDefault="00BC1848" w:rsidP="00BC1848">
            <w:pPr>
              <w:jc w:val="center"/>
            </w:pPr>
            <w:r w:rsidRPr="00957BC1">
              <w:t>28</w:t>
            </w:r>
          </w:p>
        </w:tc>
        <w:tc>
          <w:tcPr>
            <w:tcW w:w="2149" w:type="dxa"/>
            <w:vAlign w:val="bottom"/>
          </w:tcPr>
          <w:p w14:paraId="176B5AA0" w14:textId="77777777" w:rsidR="00BC1848" w:rsidRPr="00E1332F" w:rsidRDefault="00BC1848" w:rsidP="00BC1848">
            <w:pPr>
              <w:jc w:val="center"/>
            </w:pPr>
            <w:r w:rsidRPr="00E1332F">
              <w:t>868359.31</w:t>
            </w:r>
          </w:p>
        </w:tc>
        <w:tc>
          <w:tcPr>
            <w:tcW w:w="1983" w:type="dxa"/>
            <w:vAlign w:val="bottom"/>
          </w:tcPr>
          <w:p w14:paraId="0C806779" w14:textId="77777777" w:rsidR="00BC1848" w:rsidRPr="00E1332F" w:rsidRDefault="00BC1848" w:rsidP="00BC1848">
            <w:pPr>
              <w:jc w:val="center"/>
            </w:pPr>
            <w:r w:rsidRPr="00E1332F">
              <w:t>2702822.51</w:t>
            </w:r>
          </w:p>
        </w:tc>
        <w:tc>
          <w:tcPr>
            <w:tcW w:w="1595" w:type="dxa"/>
            <w:vAlign w:val="bottom"/>
          </w:tcPr>
          <w:p w14:paraId="350E3B0A" w14:textId="77777777" w:rsidR="00BC1848" w:rsidRPr="00E1332F" w:rsidRDefault="00BC1848" w:rsidP="00BC1848">
            <w:pPr>
              <w:jc w:val="center"/>
            </w:pPr>
            <w:r w:rsidRPr="00E1332F">
              <w:t>0.5</w:t>
            </w:r>
          </w:p>
        </w:tc>
        <w:tc>
          <w:tcPr>
            <w:tcW w:w="2204" w:type="dxa"/>
            <w:vAlign w:val="bottom"/>
          </w:tcPr>
          <w:p w14:paraId="7DFBBD4E" w14:textId="77777777" w:rsidR="00BC1848" w:rsidRPr="00E1332F" w:rsidRDefault="00BC1848" w:rsidP="00BC1848">
            <w:pPr>
              <w:jc w:val="center"/>
            </w:pPr>
            <w:r w:rsidRPr="00E1332F">
              <w:t>117° 35' 50''</w:t>
            </w:r>
          </w:p>
        </w:tc>
      </w:tr>
      <w:tr w:rsidR="00BC1848" w:rsidRPr="00957BC1" w14:paraId="0684DD7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D1A73E" w14:textId="77777777" w:rsidR="00BC1848" w:rsidRPr="00957BC1" w:rsidRDefault="00BC1848" w:rsidP="00BC1848">
            <w:pPr>
              <w:jc w:val="center"/>
            </w:pPr>
            <w:r w:rsidRPr="00957BC1">
              <w:t>29</w:t>
            </w:r>
          </w:p>
        </w:tc>
        <w:tc>
          <w:tcPr>
            <w:tcW w:w="2149" w:type="dxa"/>
            <w:vAlign w:val="bottom"/>
          </w:tcPr>
          <w:p w14:paraId="7D09DF9E" w14:textId="77777777" w:rsidR="00BC1848" w:rsidRPr="00E1332F" w:rsidRDefault="00BC1848" w:rsidP="00BC1848">
            <w:pPr>
              <w:jc w:val="center"/>
            </w:pPr>
            <w:r w:rsidRPr="00E1332F">
              <w:t>868359.08</w:t>
            </w:r>
          </w:p>
        </w:tc>
        <w:tc>
          <w:tcPr>
            <w:tcW w:w="1983" w:type="dxa"/>
            <w:vAlign w:val="bottom"/>
          </w:tcPr>
          <w:p w14:paraId="7ED4B864" w14:textId="77777777" w:rsidR="00BC1848" w:rsidRPr="00E1332F" w:rsidRDefault="00BC1848" w:rsidP="00BC1848">
            <w:pPr>
              <w:jc w:val="center"/>
            </w:pPr>
            <w:r w:rsidRPr="00E1332F">
              <w:t>2702822.95</w:t>
            </w:r>
          </w:p>
        </w:tc>
        <w:tc>
          <w:tcPr>
            <w:tcW w:w="1595" w:type="dxa"/>
            <w:vAlign w:val="bottom"/>
          </w:tcPr>
          <w:p w14:paraId="41B2C83E" w14:textId="77777777" w:rsidR="00BC1848" w:rsidRPr="00E1332F" w:rsidRDefault="00BC1848" w:rsidP="00BC1848">
            <w:pPr>
              <w:jc w:val="center"/>
            </w:pPr>
            <w:r w:rsidRPr="00E1332F">
              <w:t>0.91</w:t>
            </w:r>
          </w:p>
        </w:tc>
        <w:tc>
          <w:tcPr>
            <w:tcW w:w="2204" w:type="dxa"/>
            <w:vAlign w:val="bottom"/>
          </w:tcPr>
          <w:p w14:paraId="02B8CC5E" w14:textId="77777777" w:rsidR="00BC1848" w:rsidRPr="00E1332F" w:rsidRDefault="00BC1848" w:rsidP="00BC1848">
            <w:pPr>
              <w:jc w:val="center"/>
            </w:pPr>
            <w:r w:rsidRPr="00E1332F">
              <w:t>21° 13' 05''</w:t>
            </w:r>
          </w:p>
        </w:tc>
      </w:tr>
      <w:tr w:rsidR="00BC1848" w:rsidRPr="00957BC1" w14:paraId="1021597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30AAE6" w14:textId="77777777" w:rsidR="00BC1848" w:rsidRPr="00957BC1" w:rsidRDefault="00BC1848" w:rsidP="00BC1848">
            <w:pPr>
              <w:jc w:val="center"/>
            </w:pPr>
            <w:r w:rsidRPr="00957BC1">
              <w:t>30</w:t>
            </w:r>
          </w:p>
        </w:tc>
        <w:tc>
          <w:tcPr>
            <w:tcW w:w="2149" w:type="dxa"/>
            <w:vAlign w:val="bottom"/>
          </w:tcPr>
          <w:p w14:paraId="1018F86A" w14:textId="77777777" w:rsidR="00BC1848" w:rsidRPr="00E1332F" w:rsidRDefault="00BC1848" w:rsidP="00BC1848">
            <w:pPr>
              <w:jc w:val="center"/>
            </w:pPr>
            <w:r w:rsidRPr="00E1332F">
              <w:t>868359.93</w:t>
            </w:r>
          </w:p>
        </w:tc>
        <w:tc>
          <w:tcPr>
            <w:tcW w:w="1983" w:type="dxa"/>
            <w:vAlign w:val="bottom"/>
          </w:tcPr>
          <w:p w14:paraId="28FEADF3" w14:textId="77777777" w:rsidR="00BC1848" w:rsidRPr="00E1332F" w:rsidRDefault="00BC1848" w:rsidP="00BC1848">
            <w:pPr>
              <w:jc w:val="center"/>
            </w:pPr>
            <w:r w:rsidRPr="00E1332F">
              <w:t>2702823.28</w:t>
            </w:r>
          </w:p>
        </w:tc>
        <w:tc>
          <w:tcPr>
            <w:tcW w:w="1595" w:type="dxa"/>
            <w:vAlign w:val="bottom"/>
          </w:tcPr>
          <w:p w14:paraId="4D63FE48" w14:textId="77777777" w:rsidR="00BC1848" w:rsidRPr="00E1332F" w:rsidRDefault="00BC1848" w:rsidP="00BC1848">
            <w:pPr>
              <w:jc w:val="center"/>
            </w:pPr>
            <w:r w:rsidRPr="00E1332F">
              <w:t>0.45</w:t>
            </w:r>
          </w:p>
        </w:tc>
        <w:tc>
          <w:tcPr>
            <w:tcW w:w="2204" w:type="dxa"/>
            <w:vAlign w:val="bottom"/>
          </w:tcPr>
          <w:p w14:paraId="101EFECB" w14:textId="77777777" w:rsidR="00BC1848" w:rsidRPr="00E1332F" w:rsidRDefault="00BC1848" w:rsidP="00BC1848">
            <w:pPr>
              <w:jc w:val="center"/>
            </w:pPr>
            <w:r w:rsidRPr="00E1332F">
              <w:t>293° 42' 10''</w:t>
            </w:r>
          </w:p>
        </w:tc>
      </w:tr>
      <w:tr w:rsidR="00BC1848" w:rsidRPr="00957BC1" w14:paraId="6837628F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71C1AE" w14:textId="77777777" w:rsidR="00BC1848" w:rsidRPr="00957BC1" w:rsidRDefault="00BC1848" w:rsidP="00BC1848">
            <w:pPr>
              <w:jc w:val="center"/>
            </w:pPr>
            <w:r w:rsidRPr="00957BC1">
              <w:t>31</w:t>
            </w:r>
          </w:p>
        </w:tc>
        <w:tc>
          <w:tcPr>
            <w:tcW w:w="2149" w:type="dxa"/>
            <w:vAlign w:val="bottom"/>
          </w:tcPr>
          <w:p w14:paraId="29202ACC" w14:textId="77777777" w:rsidR="00BC1848" w:rsidRPr="00E1332F" w:rsidRDefault="00BC1848" w:rsidP="00BC1848">
            <w:pPr>
              <w:jc w:val="center"/>
            </w:pPr>
            <w:r w:rsidRPr="00E1332F">
              <w:t>868360.11</w:t>
            </w:r>
          </w:p>
        </w:tc>
        <w:tc>
          <w:tcPr>
            <w:tcW w:w="1983" w:type="dxa"/>
            <w:vAlign w:val="bottom"/>
          </w:tcPr>
          <w:p w14:paraId="52168DE1" w14:textId="77777777" w:rsidR="00BC1848" w:rsidRPr="00E1332F" w:rsidRDefault="00BC1848" w:rsidP="00BC1848">
            <w:pPr>
              <w:jc w:val="center"/>
            </w:pPr>
            <w:r w:rsidRPr="00E1332F">
              <w:t>2702822.87</w:t>
            </w:r>
          </w:p>
        </w:tc>
        <w:tc>
          <w:tcPr>
            <w:tcW w:w="1595" w:type="dxa"/>
            <w:vAlign w:val="bottom"/>
          </w:tcPr>
          <w:p w14:paraId="464DCC4D" w14:textId="77777777" w:rsidR="00BC1848" w:rsidRPr="00E1332F" w:rsidRDefault="00BC1848" w:rsidP="00BC1848">
            <w:pPr>
              <w:jc w:val="center"/>
            </w:pPr>
            <w:r w:rsidRPr="00E1332F">
              <w:t>0.39</w:t>
            </w:r>
          </w:p>
        </w:tc>
        <w:tc>
          <w:tcPr>
            <w:tcW w:w="2204" w:type="dxa"/>
            <w:vAlign w:val="bottom"/>
          </w:tcPr>
          <w:p w14:paraId="31A37E77" w14:textId="77777777" w:rsidR="00BC1848" w:rsidRPr="00E1332F" w:rsidRDefault="00BC1848" w:rsidP="00BC1848">
            <w:pPr>
              <w:jc w:val="center"/>
            </w:pPr>
            <w:r w:rsidRPr="00E1332F">
              <w:t>297° 12' 58''</w:t>
            </w:r>
          </w:p>
        </w:tc>
      </w:tr>
      <w:tr w:rsidR="00BC1848" w:rsidRPr="00957BC1" w14:paraId="51B0B0E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FCD0528" w14:textId="77777777" w:rsidR="00BC1848" w:rsidRPr="00957BC1" w:rsidRDefault="00BC1848" w:rsidP="00BC1848">
            <w:pPr>
              <w:jc w:val="center"/>
            </w:pPr>
            <w:r w:rsidRPr="00957BC1">
              <w:t>32</w:t>
            </w:r>
          </w:p>
        </w:tc>
        <w:tc>
          <w:tcPr>
            <w:tcW w:w="2149" w:type="dxa"/>
            <w:vAlign w:val="bottom"/>
          </w:tcPr>
          <w:p w14:paraId="674B9703" w14:textId="77777777" w:rsidR="00BC1848" w:rsidRPr="00E1332F" w:rsidRDefault="00BC1848" w:rsidP="00BC1848">
            <w:pPr>
              <w:jc w:val="center"/>
            </w:pPr>
            <w:r w:rsidRPr="00E1332F">
              <w:t>868360.29</w:t>
            </w:r>
          </w:p>
        </w:tc>
        <w:tc>
          <w:tcPr>
            <w:tcW w:w="1983" w:type="dxa"/>
            <w:vAlign w:val="bottom"/>
          </w:tcPr>
          <w:p w14:paraId="59ED32DE" w14:textId="77777777" w:rsidR="00BC1848" w:rsidRPr="00E1332F" w:rsidRDefault="00BC1848" w:rsidP="00BC1848">
            <w:pPr>
              <w:jc w:val="center"/>
            </w:pPr>
            <w:r w:rsidRPr="00E1332F">
              <w:t>2702822.52</w:t>
            </w:r>
          </w:p>
        </w:tc>
        <w:tc>
          <w:tcPr>
            <w:tcW w:w="1595" w:type="dxa"/>
            <w:vAlign w:val="bottom"/>
          </w:tcPr>
          <w:p w14:paraId="7BC5543F" w14:textId="77777777" w:rsidR="00BC1848" w:rsidRPr="00E1332F" w:rsidRDefault="00BC1848" w:rsidP="00BC1848">
            <w:pPr>
              <w:jc w:val="center"/>
            </w:pPr>
            <w:r w:rsidRPr="00E1332F">
              <w:t>18.79</w:t>
            </w:r>
          </w:p>
        </w:tc>
        <w:tc>
          <w:tcPr>
            <w:tcW w:w="2204" w:type="dxa"/>
            <w:vAlign w:val="bottom"/>
          </w:tcPr>
          <w:p w14:paraId="5C3E00C7" w14:textId="77777777" w:rsidR="00BC1848" w:rsidRPr="00E1332F" w:rsidRDefault="00BC1848" w:rsidP="00BC1848">
            <w:pPr>
              <w:jc w:val="center"/>
            </w:pPr>
            <w:r w:rsidRPr="00E1332F">
              <w:t>193° 27' 07''</w:t>
            </w:r>
          </w:p>
        </w:tc>
      </w:tr>
      <w:tr w:rsidR="00BC1848" w:rsidRPr="00957BC1" w14:paraId="3B3A7DE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2805DC0" w14:textId="77777777" w:rsidR="00BC1848" w:rsidRPr="00957BC1" w:rsidRDefault="00BC1848" w:rsidP="00BC1848">
            <w:pPr>
              <w:jc w:val="center"/>
            </w:pPr>
            <w:r w:rsidRPr="00957BC1">
              <w:t>33</w:t>
            </w:r>
          </w:p>
        </w:tc>
        <w:tc>
          <w:tcPr>
            <w:tcW w:w="2149" w:type="dxa"/>
            <w:vAlign w:val="bottom"/>
          </w:tcPr>
          <w:p w14:paraId="11994693" w14:textId="77777777" w:rsidR="00BC1848" w:rsidRPr="00E1332F" w:rsidRDefault="00BC1848" w:rsidP="00BC1848">
            <w:pPr>
              <w:jc w:val="center"/>
            </w:pPr>
            <w:r w:rsidRPr="00E1332F">
              <w:t>868342.02</w:t>
            </w:r>
          </w:p>
        </w:tc>
        <w:tc>
          <w:tcPr>
            <w:tcW w:w="1983" w:type="dxa"/>
            <w:vAlign w:val="bottom"/>
          </w:tcPr>
          <w:p w14:paraId="4035353E" w14:textId="77777777" w:rsidR="00BC1848" w:rsidRPr="00E1332F" w:rsidRDefault="00BC1848" w:rsidP="00BC1848">
            <w:pPr>
              <w:jc w:val="center"/>
            </w:pPr>
            <w:r w:rsidRPr="00E1332F">
              <w:t>2702818.15</w:t>
            </w:r>
          </w:p>
        </w:tc>
        <w:tc>
          <w:tcPr>
            <w:tcW w:w="1595" w:type="dxa"/>
            <w:vAlign w:val="bottom"/>
          </w:tcPr>
          <w:p w14:paraId="54487313" w14:textId="77777777" w:rsidR="00BC1848" w:rsidRPr="00E1332F" w:rsidRDefault="00BC1848" w:rsidP="00BC1848">
            <w:pPr>
              <w:jc w:val="center"/>
            </w:pPr>
            <w:r w:rsidRPr="00E1332F">
              <w:t>0.53</w:t>
            </w:r>
          </w:p>
        </w:tc>
        <w:tc>
          <w:tcPr>
            <w:tcW w:w="2204" w:type="dxa"/>
            <w:vAlign w:val="bottom"/>
          </w:tcPr>
          <w:p w14:paraId="7A737ACA" w14:textId="77777777" w:rsidR="00BC1848" w:rsidRPr="00E1332F" w:rsidRDefault="00BC1848" w:rsidP="00BC1848">
            <w:pPr>
              <w:jc w:val="center"/>
            </w:pPr>
            <w:r w:rsidRPr="00E1332F">
              <w:t>0° 00' 00''</w:t>
            </w:r>
          </w:p>
        </w:tc>
      </w:tr>
      <w:tr w:rsidR="00BC1848" w:rsidRPr="00957BC1" w14:paraId="6FD640FD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FC3386" w14:textId="77777777" w:rsidR="00BC1848" w:rsidRPr="00957BC1" w:rsidRDefault="00BC1848" w:rsidP="00BC1848">
            <w:pPr>
              <w:jc w:val="center"/>
            </w:pPr>
            <w:r w:rsidRPr="00957BC1">
              <w:t>34</w:t>
            </w:r>
          </w:p>
        </w:tc>
        <w:tc>
          <w:tcPr>
            <w:tcW w:w="2149" w:type="dxa"/>
            <w:vAlign w:val="bottom"/>
          </w:tcPr>
          <w:p w14:paraId="5F516F26" w14:textId="77777777" w:rsidR="00BC1848" w:rsidRPr="00E1332F" w:rsidRDefault="00BC1848" w:rsidP="00BC1848">
            <w:pPr>
              <w:jc w:val="center"/>
            </w:pPr>
            <w:r w:rsidRPr="00E1332F">
              <w:t>868342.02</w:t>
            </w:r>
          </w:p>
        </w:tc>
        <w:tc>
          <w:tcPr>
            <w:tcW w:w="1983" w:type="dxa"/>
            <w:vAlign w:val="bottom"/>
          </w:tcPr>
          <w:p w14:paraId="5221EBFB" w14:textId="77777777" w:rsidR="00BC1848" w:rsidRPr="00E1332F" w:rsidRDefault="00BC1848" w:rsidP="00BC1848">
            <w:pPr>
              <w:jc w:val="center"/>
            </w:pPr>
            <w:r w:rsidRPr="00E1332F">
              <w:t>2702818.68</w:t>
            </w:r>
          </w:p>
        </w:tc>
        <w:tc>
          <w:tcPr>
            <w:tcW w:w="1595" w:type="dxa"/>
            <w:vAlign w:val="bottom"/>
          </w:tcPr>
          <w:p w14:paraId="7A66DA97" w14:textId="77777777" w:rsidR="00BC1848" w:rsidRPr="00E1332F" w:rsidRDefault="00BC1848" w:rsidP="00BC1848">
            <w:pPr>
              <w:jc w:val="center"/>
            </w:pPr>
            <w:r w:rsidRPr="00E1332F">
              <w:t>0.55</w:t>
            </w:r>
          </w:p>
        </w:tc>
        <w:tc>
          <w:tcPr>
            <w:tcW w:w="2204" w:type="dxa"/>
            <w:vAlign w:val="bottom"/>
          </w:tcPr>
          <w:p w14:paraId="56DCCDF6" w14:textId="77777777" w:rsidR="00BC1848" w:rsidRPr="00E1332F" w:rsidRDefault="00BC1848" w:rsidP="00BC1848">
            <w:pPr>
              <w:jc w:val="center"/>
            </w:pPr>
            <w:r w:rsidRPr="00E1332F">
              <w:t>180° 00' 00''</w:t>
            </w:r>
          </w:p>
        </w:tc>
      </w:tr>
      <w:tr w:rsidR="00BC1848" w:rsidRPr="00957BC1" w14:paraId="25DE7EA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98815F6" w14:textId="77777777" w:rsidR="00BC1848" w:rsidRPr="00957BC1" w:rsidRDefault="00BC1848" w:rsidP="00BC1848">
            <w:pPr>
              <w:jc w:val="center"/>
            </w:pPr>
            <w:r w:rsidRPr="00957BC1">
              <w:t>35</w:t>
            </w:r>
          </w:p>
        </w:tc>
        <w:tc>
          <w:tcPr>
            <w:tcW w:w="2149" w:type="dxa"/>
            <w:vAlign w:val="bottom"/>
          </w:tcPr>
          <w:p w14:paraId="44BF2F25" w14:textId="77777777" w:rsidR="00BC1848" w:rsidRPr="00E1332F" w:rsidRDefault="00BC1848" w:rsidP="00BC1848">
            <w:pPr>
              <w:jc w:val="center"/>
            </w:pPr>
            <w:r w:rsidRPr="00E1332F">
              <w:t>868341.47</w:t>
            </w:r>
          </w:p>
        </w:tc>
        <w:tc>
          <w:tcPr>
            <w:tcW w:w="1983" w:type="dxa"/>
            <w:vAlign w:val="bottom"/>
          </w:tcPr>
          <w:p w14:paraId="758081CB" w14:textId="77777777" w:rsidR="00BC1848" w:rsidRPr="00E1332F" w:rsidRDefault="00BC1848" w:rsidP="00BC1848">
            <w:pPr>
              <w:jc w:val="center"/>
            </w:pPr>
            <w:r w:rsidRPr="00E1332F">
              <w:t>2702818.68</w:t>
            </w:r>
          </w:p>
        </w:tc>
        <w:tc>
          <w:tcPr>
            <w:tcW w:w="1595" w:type="dxa"/>
            <w:vAlign w:val="bottom"/>
          </w:tcPr>
          <w:p w14:paraId="5E004367" w14:textId="77777777" w:rsidR="00BC1848" w:rsidRPr="00E1332F" w:rsidRDefault="00BC1848" w:rsidP="00BC1848">
            <w:pPr>
              <w:jc w:val="center"/>
            </w:pPr>
            <w:r w:rsidRPr="00E1332F">
              <w:t>0.53</w:t>
            </w:r>
          </w:p>
        </w:tc>
        <w:tc>
          <w:tcPr>
            <w:tcW w:w="2204" w:type="dxa"/>
            <w:vAlign w:val="bottom"/>
          </w:tcPr>
          <w:p w14:paraId="4B26AD98" w14:textId="77777777" w:rsidR="00BC1848" w:rsidRPr="00E1332F" w:rsidRDefault="00BC1848" w:rsidP="00BC1848">
            <w:pPr>
              <w:jc w:val="center"/>
            </w:pPr>
            <w:r w:rsidRPr="00E1332F">
              <w:t>360° 00' 00''</w:t>
            </w:r>
          </w:p>
        </w:tc>
      </w:tr>
      <w:tr w:rsidR="00BC1848" w:rsidRPr="00957BC1" w14:paraId="41BF36E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ACBB3B" w14:textId="77777777" w:rsidR="00BC1848" w:rsidRPr="00957BC1" w:rsidRDefault="00BC1848" w:rsidP="00BC1848">
            <w:pPr>
              <w:jc w:val="center"/>
            </w:pPr>
            <w:r w:rsidRPr="00957BC1">
              <w:t>36</w:t>
            </w:r>
          </w:p>
        </w:tc>
        <w:tc>
          <w:tcPr>
            <w:tcW w:w="2149" w:type="dxa"/>
            <w:vAlign w:val="bottom"/>
          </w:tcPr>
          <w:p w14:paraId="7497B0FB" w14:textId="77777777" w:rsidR="00BC1848" w:rsidRPr="00E1332F" w:rsidRDefault="00BC1848" w:rsidP="00BC1848">
            <w:pPr>
              <w:jc w:val="center"/>
            </w:pPr>
            <w:r w:rsidRPr="00E1332F">
              <w:t>868341.47</w:t>
            </w:r>
          </w:p>
        </w:tc>
        <w:tc>
          <w:tcPr>
            <w:tcW w:w="1983" w:type="dxa"/>
            <w:vAlign w:val="bottom"/>
          </w:tcPr>
          <w:p w14:paraId="7A6D7242" w14:textId="77777777" w:rsidR="00BC1848" w:rsidRPr="00E1332F" w:rsidRDefault="00BC1848" w:rsidP="00BC1848">
            <w:pPr>
              <w:jc w:val="center"/>
            </w:pPr>
            <w:r w:rsidRPr="00E1332F">
              <w:t>2702818.15</w:t>
            </w:r>
          </w:p>
        </w:tc>
        <w:tc>
          <w:tcPr>
            <w:tcW w:w="1595" w:type="dxa"/>
            <w:vAlign w:val="bottom"/>
          </w:tcPr>
          <w:p w14:paraId="53C54F87" w14:textId="77777777" w:rsidR="00BC1848" w:rsidRPr="00E1332F" w:rsidRDefault="00BC1848" w:rsidP="00BC1848">
            <w:pPr>
              <w:jc w:val="center"/>
            </w:pPr>
            <w:r w:rsidRPr="00E1332F">
              <w:t>31.45</w:t>
            </w:r>
          </w:p>
        </w:tc>
        <w:tc>
          <w:tcPr>
            <w:tcW w:w="2204" w:type="dxa"/>
            <w:vAlign w:val="bottom"/>
          </w:tcPr>
          <w:p w14:paraId="5388CA21" w14:textId="77777777" w:rsidR="00BC1848" w:rsidRPr="00E1332F" w:rsidRDefault="00BC1848" w:rsidP="00BC1848">
            <w:pPr>
              <w:jc w:val="center"/>
            </w:pPr>
            <w:r w:rsidRPr="00E1332F">
              <w:t>204° 47' 48''</w:t>
            </w:r>
          </w:p>
        </w:tc>
      </w:tr>
      <w:tr w:rsidR="00BC1848" w:rsidRPr="00957BC1" w14:paraId="58AD94A3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A9C00A" w14:textId="77777777" w:rsidR="00BC1848" w:rsidRPr="00957BC1" w:rsidRDefault="00BC1848" w:rsidP="00BC1848">
            <w:pPr>
              <w:jc w:val="center"/>
            </w:pPr>
            <w:r w:rsidRPr="00957BC1">
              <w:t>37</w:t>
            </w:r>
          </w:p>
        </w:tc>
        <w:tc>
          <w:tcPr>
            <w:tcW w:w="2149" w:type="dxa"/>
            <w:vAlign w:val="bottom"/>
          </w:tcPr>
          <w:p w14:paraId="0E39191A" w14:textId="77777777" w:rsidR="00BC1848" w:rsidRPr="00E1332F" w:rsidRDefault="00BC1848" w:rsidP="00BC1848">
            <w:pPr>
              <w:jc w:val="center"/>
            </w:pPr>
            <w:r w:rsidRPr="00E1332F">
              <w:t>868312.92</w:t>
            </w:r>
          </w:p>
        </w:tc>
        <w:tc>
          <w:tcPr>
            <w:tcW w:w="1983" w:type="dxa"/>
            <w:vAlign w:val="bottom"/>
          </w:tcPr>
          <w:p w14:paraId="3F84A947" w14:textId="77777777" w:rsidR="00BC1848" w:rsidRPr="00E1332F" w:rsidRDefault="00BC1848" w:rsidP="00BC1848">
            <w:pPr>
              <w:jc w:val="center"/>
            </w:pPr>
            <w:r w:rsidRPr="00E1332F">
              <w:t>2702804.96</w:t>
            </w:r>
          </w:p>
        </w:tc>
        <w:tc>
          <w:tcPr>
            <w:tcW w:w="1595" w:type="dxa"/>
            <w:vAlign w:val="bottom"/>
          </w:tcPr>
          <w:p w14:paraId="5F5ED06C" w14:textId="77777777" w:rsidR="00BC1848" w:rsidRPr="00E1332F" w:rsidRDefault="00BC1848" w:rsidP="00BC1848">
            <w:pPr>
              <w:jc w:val="center"/>
            </w:pPr>
            <w:r w:rsidRPr="00E1332F">
              <w:t>1.51</w:t>
            </w:r>
          </w:p>
        </w:tc>
        <w:tc>
          <w:tcPr>
            <w:tcW w:w="2204" w:type="dxa"/>
            <w:vAlign w:val="bottom"/>
          </w:tcPr>
          <w:p w14:paraId="536EB1F3" w14:textId="77777777" w:rsidR="00BC1848" w:rsidRPr="00E1332F" w:rsidRDefault="00BC1848" w:rsidP="00BC1848">
            <w:pPr>
              <w:jc w:val="center"/>
            </w:pPr>
            <w:r w:rsidRPr="00E1332F">
              <w:t>18° 11' 39''</w:t>
            </w:r>
          </w:p>
        </w:tc>
      </w:tr>
      <w:tr w:rsidR="00BC1848" w:rsidRPr="00957BC1" w14:paraId="4013DB6F" w14:textId="77777777" w:rsidTr="00BC1848">
        <w:trPr>
          <w:jc w:val="center"/>
        </w:trPr>
        <w:tc>
          <w:tcPr>
            <w:tcW w:w="1418" w:type="dxa"/>
            <w:vAlign w:val="bottom"/>
          </w:tcPr>
          <w:p w14:paraId="162C177F" w14:textId="77777777" w:rsidR="00BC1848" w:rsidRPr="00957BC1" w:rsidRDefault="00BC1848" w:rsidP="00BC1848">
            <w:pPr>
              <w:jc w:val="center"/>
            </w:pPr>
            <w:r w:rsidRPr="00957BC1">
              <w:t>38</w:t>
            </w:r>
          </w:p>
        </w:tc>
        <w:tc>
          <w:tcPr>
            <w:tcW w:w="2149" w:type="dxa"/>
            <w:vAlign w:val="bottom"/>
          </w:tcPr>
          <w:p w14:paraId="348E144A" w14:textId="77777777" w:rsidR="00BC1848" w:rsidRPr="00E1332F" w:rsidRDefault="00BC1848" w:rsidP="00BC1848">
            <w:pPr>
              <w:jc w:val="center"/>
            </w:pPr>
            <w:r w:rsidRPr="00E1332F">
              <w:t>868314.35</w:t>
            </w:r>
          </w:p>
        </w:tc>
        <w:tc>
          <w:tcPr>
            <w:tcW w:w="1983" w:type="dxa"/>
            <w:vAlign w:val="bottom"/>
          </w:tcPr>
          <w:p w14:paraId="49AD3AB7" w14:textId="77777777" w:rsidR="00BC1848" w:rsidRPr="00E1332F" w:rsidRDefault="00BC1848" w:rsidP="00BC1848">
            <w:pPr>
              <w:jc w:val="center"/>
            </w:pPr>
            <w:r w:rsidRPr="00E1332F">
              <w:t>2702805.43</w:t>
            </w:r>
          </w:p>
        </w:tc>
        <w:tc>
          <w:tcPr>
            <w:tcW w:w="1595" w:type="dxa"/>
            <w:vAlign w:val="bottom"/>
          </w:tcPr>
          <w:p w14:paraId="15B26489" w14:textId="77777777" w:rsidR="00BC1848" w:rsidRPr="00E1332F" w:rsidRDefault="00BC1848" w:rsidP="00BC1848">
            <w:pPr>
              <w:jc w:val="center"/>
            </w:pPr>
            <w:r w:rsidRPr="00E1332F">
              <w:t>1.5</w:t>
            </w:r>
          </w:p>
        </w:tc>
        <w:tc>
          <w:tcPr>
            <w:tcW w:w="2204" w:type="dxa"/>
            <w:vAlign w:val="bottom"/>
          </w:tcPr>
          <w:p w14:paraId="77C79E61" w14:textId="77777777" w:rsidR="00BC1848" w:rsidRPr="00E1332F" w:rsidRDefault="00BC1848" w:rsidP="00BC1848">
            <w:pPr>
              <w:jc w:val="center"/>
            </w:pPr>
            <w:r w:rsidRPr="00E1332F">
              <w:t>108° 18' 50''</w:t>
            </w:r>
          </w:p>
        </w:tc>
      </w:tr>
      <w:tr w:rsidR="00BC1848" w:rsidRPr="00957BC1" w14:paraId="3361D10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D61640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39</w:t>
            </w:r>
          </w:p>
        </w:tc>
        <w:tc>
          <w:tcPr>
            <w:tcW w:w="2149" w:type="dxa"/>
            <w:vAlign w:val="bottom"/>
          </w:tcPr>
          <w:p w14:paraId="342088CA" w14:textId="77777777" w:rsidR="00BC1848" w:rsidRPr="00E1332F" w:rsidRDefault="00BC1848" w:rsidP="00BC1848">
            <w:pPr>
              <w:jc w:val="center"/>
            </w:pPr>
            <w:r w:rsidRPr="00E1332F">
              <w:t>868313.88</w:t>
            </w:r>
          </w:p>
        </w:tc>
        <w:tc>
          <w:tcPr>
            <w:tcW w:w="1983" w:type="dxa"/>
            <w:vAlign w:val="bottom"/>
          </w:tcPr>
          <w:p w14:paraId="5F2C8AAB" w14:textId="77777777" w:rsidR="00BC1848" w:rsidRPr="00E1332F" w:rsidRDefault="00BC1848" w:rsidP="00BC1848">
            <w:pPr>
              <w:jc w:val="center"/>
            </w:pPr>
            <w:r w:rsidRPr="00E1332F">
              <w:t>2702806.85</w:t>
            </w:r>
          </w:p>
        </w:tc>
        <w:tc>
          <w:tcPr>
            <w:tcW w:w="1595" w:type="dxa"/>
            <w:vAlign w:val="bottom"/>
          </w:tcPr>
          <w:p w14:paraId="4AD0A16E" w14:textId="77777777" w:rsidR="00BC1848" w:rsidRPr="00E1332F" w:rsidRDefault="00BC1848" w:rsidP="00BC1848">
            <w:pPr>
              <w:jc w:val="center"/>
            </w:pPr>
            <w:r w:rsidRPr="00E1332F">
              <w:t>1.51</w:t>
            </w:r>
          </w:p>
        </w:tc>
        <w:tc>
          <w:tcPr>
            <w:tcW w:w="2204" w:type="dxa"/>
            <w:vAlign w:val="bottom"/>
          </w:tcPr>
          <w:p w14:paraId="40CDD499" w14:textId="77777777" w:rsidR="00BC1848" w:rsidRPr="00E1332F" w:rsidRDefault="00BC1848" w:rsidP="00BC1848">
            <w:pPr>
              <w:jc w:val="center"/>
            </w:pPr>
            <w:r w:rsidRPr="00E1332F">
              <w:t>198° 04' 34''</w:t>
            </w:r>
          </w:p>
        </w:tc>
      </w:tr>
      <w:tr w:rsidR="00BC1848" w:rsidRPr="00957BC1" w14:paraId="73DDB11D" w14:textId="77777777" w:rsidTr="00BC1848">
        <w:trPr>
          <w:jc w:val="center"/>
        </w:trPr>
        <w:tc>
          <w:tcPr>
            <w:tcW w:w="1418" w:type="dxa"/>
            <w:vAlign w:val="bottom"/>
          </w:tcPr>
          <w:p w14:paraId="4A9D5635" w14:textId="77777777" w:rsidR="00BC1848" w:rsidRPr="00957BC1" w:rsidRDefault="00BC1848" w:rsidP="00BC1848">
            <w:pPr>
              <w:jc w:val="center"/>
              <w:rPr>
                <w:lang w:val="en-US"/>
              </w:rPr>
            </w:pPr>
            <w:r w:rsidRPr="00957BC1">
              <w:rPr>
                <w:lang w:val="en-US"/>
              </w:rPr>
              <w:t>40</w:t>
            </w:r>
          </w:p>
        </w:tc>
        <w:tc>
          <w:tcPr>
            <w:tcW w:w="2149" w:type="dxa"/>
            <w:vAlign w:val="bottom"/>
          </w:tcPr>
          <w:p w14:paraId="11010679" w14:textId="77777777" w:rsidR="00BC1848" w:rsidRPr="00E1332F" w:rsidRDefault="00BC1848" w:rsidP="00BC1848">
            <w:pPr>
              <w:jc w:val="center"/>
            </w:pPr>
            <w:r w:rsidRPr="00E1332F">
              <w:t>868312.44</w:t>
            </w:r>
          </w:p>
        </w:tc>
        <w:tc>
          <w:tcPr>
            <w:tcW w:w="1983" w:type="dxa"/>
            <w:vAlign w:val="bottom"/>
          </w:tcPr>
          <w:p w14:paraId="6F6213EA" w14:textId="77777777" w:rsidR="00BC1848" w:rsidRPr="00E1332F" w:rsidRDefault="00BC1848" w:rsidP="00BC1848">
            <w:pPr>
              <w:jc w:val="center"/>
            </w:pPr>
            <w:r w:rsidRPr="00E1332F">
              <w:t>2702806.38</w:t>
            </w:r>
          </w:p>
        </w:tc>
        <w:tc>
          <w:tcPr>
            <w:tcW w:w="1595" w:type="dxa"/>
            <w:vAlign w:val="bottom"/>
          </w:tcPr>
          <w:p w14:paraId="20A2EE8C" w14:textId="77777777" w:rsidR="00BC1848" w:rsidRPr="00E1332F" w:rsidRDefault="00BC1848" w:rsidP="00BC1848">
            <w:pPr>
              <w:jc w:val="center"/>
            </w:pPr>
            <w:r w:rsidRPr="00E1332F">
              <w:t>56.62</w:t>
            </w:r>
          </w:p>
        </w:tc>
        <w:tc>
          <w:tcPr>
            <w:tcW w:w="2204" w:type="dxa"/>
            <w:vAlign w:val="bottom"/>
          </w:tcPr>
          <w:p w14:paraId="25A63220" w14:textId="77777777" w:rsidR="00BC1848" w:rsidRPr="00E1332F" w:rsidRDefault="00BC1848" w:rsidP="00BC1848">
            <w:pPr>
              <w:jc w:val="center"/>
            </w:pPr>
            <w:r w:rsidRPr="00E1332F">
              <w:t>19° 32' 32''</w:t>
            </w:r>
          </w:p>
        </w:tc>
      </w:tr>
      <w:tr w:rsidR="00BC1848" w:rsidRPr="0057545A" w14:paraId="388AC6AA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AE0AE48" w14:textId="77777777" w:rsidR="00BC1848" w:rsidRPr="0057545A" w:rsidRDefault="00BC1848" w:rsidP="00BC1848">
            <w:pPr>
              <w:jc w:val="center"/>
              <w:rPr>
                <w:b/>
              </w:rPr>
            </w:pPr>
            <w:r w:rsidRPr="0057545A">
              <w:rPr>
                <w:b/>
              </w:rPr>
              <w:t>:ЗУ</w:t>
            </w:r>
            <w:r>
              <w:rPr>
                <w:b/>
              </w:rPr>
              <w:t>31</w:t>
            </w:r>
          </w:p>
        </w:tc>
      </w:tr>
      <w:tr w:rsidR="00BC1848" w:rsidRPr="0057545A" w14:paraId="6D12DA4C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F43EAD" w14:textId="77777777" w:rsidR="00BC1848" w:rsidRPr="0057545A" w:rsidRDefault="00BC1848" w:rsidP="00BC1848">
            <w:pPr>
              <w:jc w:val="center"/>
            </w:pPr>
            <w:r w:rsidRPr="0057545A">
              <w:t>1</w:t>
            </w:r>
          </w:p>
        </w:tc>
        <w:tc>
          <w:tcPr>
            <w:tcW w:w="2149" w:type="dxa"/>
            <w:vAlign w:val="bottom"/>
          </w:tcPr>
          <w:p w14:paraId="3B15414C" w14:textId="77777777" w:rsidR="00BC1848" w:rsidRPr="0057545A" w:rsidRDefault="00BC1848" w:rsidP="00BC1848">
            <w:pPr>
              <w:jc w:val="center"/>
            </w:pPr>
            <w:r w:rsidRPr="0057545A">
              <w:t>868250.54</w:t>
            </w:r>
          </w:p>
        </w:tc>
        <w:tc>
          <w:tcPr>
            <w:tcW w:w="1983" w:type="dxa"/>
            <w:vAlign w:val="bottom"/>
          </w:tcPr>
          <w:p w14:paraId="3976E145" w14:textId="77777777" w:rsidR="00BC1848" w:rsidRPr="0057545A" w:rsidRDefault="00BC1848" w:rsidP="00BC1848">
            <w:pPr>
              <w:jc w:val="center"/>
            </w:pPr>
            <w:r w:rsidRPr="0057545A">
              <w:t>2702876.37</w:t>
            </w:r>
          </w:p>
        </w:tc>
        <w:tc>
          <w:tcPr>
            <w:tcW w:w="1595" w:type="dxa"/>
            <w:vAlign w:val="bottom"/>
          </w:tcPr>
          <w:p w14:paraId="20ACD3AF" w14:textId="77777777" w:rsidR="00BC1848" w:rsidRPr="0057545A" w:rsidRDefault="00BC1848" w:rsidP="00BC1848">
            <w:pPr>
              <w:jc w:val="center"/>
            </w:pPr>
            <w:r w:rsidRPr="0057545A">
              <w:t>26.15</w:t>
            </w:r>
          </w:p>
        </w:tc>
        <w:tc>
          <w:tcPr>
            <w:tcW w:w="2204" w:type="dxa"/>
            <w:vAlign w:val="bottom"/>
          </w:tcPr>
          <w:p w14:paraId="21419C38" w14:textId="77777777" w:rsidR="00BC1848" w:rsidRPr="0057545A" w:rsidRDefault="00BC1848" w:rsidP="00BC1848">
            <w:pPr>
              <w:jc w:val="center"/>
            </w:pPr>
            <w:r w:rsidRPr="0057545A">
              <w:t>115° 22' 46''</w:t>
            </w:r>
          </w:p>
        </w:tc>
      </w:tr>
      <w:tr w:rsidR="00BC1848" w:rsidRPr="0057545A" w14:paraId="6F6FA4D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4D7A2B" w14:textId="77777777" w:rsidR="00BC1848" w:rsidRPr="0057545A" w:rsidRDefault="00BC1848" w:rsidP="00BC1848">
            <w:pPr>
              <w:jc w:val="center"/>
            </w:pPr>
            <w:r w:rsidRPr="0057545A">
              <w:t>2</w:t>
            </w:r>
          </w:p>
        </w:tc>
        <w:tc>
          <w:tcPr>
            <w:tcW w:w="2149" w:type="dxa"/>
            <w:vAlign w:val="bottom"/>
          </w:tcPr>
          <w:p w14:paraId="42546E1B" w14:textId="77777777" w:rsidR="00BC1848" w:rsidRPr="0057545A" w:rsidRDefault="00BC1848" w:rsidP="00BC1848">
            <w:pPr>
              <w:jc w:val="center"/>
            </w:pPr>
            <w:r w:rsidRPr="0057545A">
              <w:t>868239.33</w:t>
            </w:r>
          </w:p>
        </w:tc>
        <w:tc>
          <w:tcPr>
            <w:tcW w:w="1983" w:type="dxa"/>
            <w:vAlign w:val="bottom"/>
          </w:tcPr>
          <w:p w14:paraId="3C10DB46" w14:textId="77777777" w:rsidR="00BC1848" w:rsidRPr="0057545A" w:rsidRDefault="00BC1848" w:rsidP="00BC1848">
            <w:pPr>
              <w:jc w:val="center"/>
            </w:pPr>
            <w:r w:rsidRPr="0057545A">
              <w:t>2702900</w:t>
            </w:r>
          </w:p>
        </w:tc>
        <w:tc>
          <w:tcPr>
            <w:tcW w:w="1595" w:type="dxa"/>
            <w:vAlign w:val="bottom"/>
          </w:tcPr>
          <w:p w14:paraId="6DB8E19F" w14:textId="77777777" w:rsidR="00BC1848" w:rsidRPr="0057545A" w:rsidRDefault="00BC1848" w:rsidP="00BC1848">
            <w:pPr>
              <w:jc w:val="center"/>
            </w:pPr>
            <w:r w:rsidRPr="0057545A">
              <w:t>2.94</w:t>
            </w:r>
          </w:p>
        </w:tc>
        <w:tc>
          <w:tcPr>
            <w:tcW w:w="2204" w:type="dxa"/>
            <w:vAlign w:val="bottom"/>
          </w:tcPr>
          <w:p w14:paraId="68B47EC1" w14:textId="77777777" w:rsidR="00BC1848" w:rsidRPr="0057545A" w:rsidRDefault="00BC1848" w:rsidP="00BC1848">
            <w:pPr>
              <w:jc w:val="center"/>
            </w:pPr>
            <w:r w:rsidRPr="0057545A">
              <w:t>55° 39' 43''</w:t>
            </w:r>
          </w:p>
        </w:tc>
      </w:tr>
      <w:tr w:rsidR="00BC1848" w:rsidRPr="0057545A" w14:paraId="015CD518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133661" w14:textId="77777777" w:rsidR="00BC1848" w:rsidRPr="0057545A" w:rsidRDefault="00BC1848" w:rsidP="00BC1848">
            <w:pPr>
              <w:jc w:val="center"/>
            </w:pPr>
            <w:r w:rsidRPr="0057545A">
              <w:t>3</w:t>
            </w:r>
          </w:p>
        </w:tc>
        <w:tc>
          <w:tcPr>
            <w:tcW w:w="2149" w:type="dxa"/>
            <w:vAlign w:val="bottom"/>
          </w:tcPr>
          <w:p w14:paraId="6119E74D" w14:textId="77777777" w:rsidR="00BC1848" w:rsidRPr="0057545A" w:rsidRDefault="00BC1848" w:rsidP="00BC1848">
            <w:pPr>
              <w:jc w:val="center"/>
            </w:pPr>
            <w:r w:rsidRPr="0057545A">
              <w:t>868240.99</w:t>
            </w:r>
          </w:p>
        </w:tc>
        <w:tc>
          <w:tcPr>
            <w:tcW w:w="1983" w:type="dxa"/>
            <w:vAlign w:val="bottom"/>
          </w:tcPr>
          <w:p w14:paraId="39CB5A6D" w14:textId="77777777" w:rsidR="00BC1848" w:rsidRPr="0057545A" w:rsidRDefault="00BC1848" w:rsidP="00BC1848">
            <w:pPr>
              <w:jc w:val="center"/>
            </w:pPr>
            <w:r w:rsidRPr="0057545A">
              <w:t>2702902.43</w:t>
            </w:r>
          </w:p>
        </w:tc>
        <w:tc>
          <w:tcPr>
            <w:tcW w:w="1595" w:type="dxa"/>
            <w:vAlign w:val="bottom"/>
          </w:tcPr>
          <w:p w14:paraId="4958DF30" w14:textId="77777777" w:rsidR="00BC1848" w:rsidRPr="0057545A" w:rsidRDefault="00BC1848" w:rsidP="00BC1848">
            <w:pPr>
              <w:jc w:val="center"/>
            </w:pPr>
            <w:r w:rsidRPr="0057545A">
              <w:t>1.38</w:t>
            </w:r>
          </w:p>
        </w:tc>
        <w:tc>
          <w:tcPr>
            <w:tcW w:w="2204" w:type="dxa"/>
            <w:vAlign w:val="bottom"/>
          </w:tcPr>
          <w:p w14:paraId="71771B3D" w14:textId="77777777" w:rsidR="00BC1848" w:rsidRPr="0057545A" w:rsidRDefault="00BC1848" w:rsidP="00BC1848">
            <w:pPr>
              <w:jc w:val="center"/>
            </w:pPr>
            <w:r w:rsidRPr="0057545A">
              <w:t>75° 45' 46''</w:t>
            </w:r>
          </w:p>
        </w:tc>
      </w:tr>
      <w:tr w:rsidR="00BC1848" w:rsidRPr="0057545A" w14:paraId="63364FD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167BCC7" w14:textId="77777777" w:rsidR="00BC1848" w:rsidRPr="0057545A" w:rsidRDefault="00BC1848" w:rsidP="00BC1848">
            <w:pPr>
              <w:jc w:val="center"/>
            </w:pPr>
            <w:r w:rsidRPr="0057545A">
              <w:t>4</w:t>
            </w:r>
          </w:p>
        </w:tc>
        <w:tc>
          <w:tcPr>
            <w:tcW w:w="2149" w:type="dxa"/>
            <w:vAlign w:val="bottom"/>
          </w:tcPr>
          <w:p w14:paraId="63C20DEF" w14:textId="77777777" w:rsidR="00BC1848" w:rsidRPr="0057545A" w:rsidRDefault="00BC1848" w:rsidP="00BC1848">
            <w:pPr>
              <w:jc w:val="center"/>
            </w:pPr>
            <w:r w:rsidRPr="0057545A">
              <w:t>868241.33</w:t>
            </w:r>
          </w:p>
        </w:tc>
        <w:tc>
          <w:tcPr>
            <w:tcW w:w="1983" w:type="dxa"/>
            <w:vAlign w:val="bottom"/>
          </w:tcPr>
          <w:p w14:paraId="269D87DB" w14:textId="77777777" w:rsidR="00BC1848" w:rsidRPr="0057545A" w:rsidRDefault="00BC1848" w:rsidP="00BC1848">
            <w:pPr>
              <w:jc w:val="center"/>
            </w:pPr>
            <w:r w:rsidRPr="0057545A">
              <w:t>2702903.77</w:t>
            </w:r>
          </w:p>
        </w:tc>
        <w:tc>
          <w:tcPr>
            <w:tcW w:w="1595" w:type="dxa"/>
            <w:vAlign w:val="bottom"/>
          </w:tcPr>
          <w:p w14:paraId="0471A3F8" w14:textId="77777777" w:rsidR="00BC1848" w:rsidRPr="0057545A" w:rsidRDefault="00BC1848" w:rsidP="00BC1848">
            <w:pPr>
              <w:jc w:val="center"/>
            </w:pPr>
            <w:r w:rsidRPr="0057545A">
              <w:t>7.23</w:t>
            </w:r>
          </w:p>
        </w:tc>
        <w:tc>
          <w:tcPr>
            <w:tcW w:w="2204" w:type="dxa"/>
            <w:vAlign w:val="bottom"/>
          </w:tcPr>
          <w:p w14:paraId="16AC188B" w14:textId="77777777" w:rsidR="00BC1848" w:rsidRPr="0057545A" w:rsidRDefault="00BC1848" w:rsidP="00BC1848">
            <w:pPr>
              <w:jc w:val="center"/>
            </w:pPr>
            <w:r w:rsidRPr="0057545A">
              <w:t>110° 38' 22''</w:t>
            </w:r>
          </w:p>
        </w:tc>
      </w:tr>
      <w:tr w:rsidR="00BC1848" w:rsidRPr="0057545A" w14:paraId="05A5B850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5A269B6" w14:textId="77777777" w:rsidR="00BC1848" w:rsidRPr="0057545A" w:rsidRDefault="00BC1848" w:rsidP="00BC1848">
            <w:pPr>
              <w:jc w:val="center"/>
            </w:pPr>
            <w:r w:rsidRPr="0057545A">
              <w:t>5</w:t>
            </w:r>
          </w:p>
        </w:tc>
        <w:tc>
          <w:tcPr>
            <w:tcW w:w="2149" w:type="dxa"/>
            <w:vAlign w:val="bottom"/>
          </w:tcPr>
          <w:p w14:paraId="32BE4D33" w14:textId="77777777" w:rsidR="00BC1848" w:rsidRPr="0057545A" w:rsidRDefault="00BC1848" w:rsidP="00BC1848">
            <w:pPr>
              <w:jc w:val="center"/>
            </w:pPr>
            <w:r w:rsidRPr="0057545A">
              <w:t>868238.78</w:t>
            </w:r>
          </w:p>
        </w:tc>
        <w:tc>
          <w:tcPr>
            <w:tcW w:w="1983" w:type="dxa"/>
            <w:vAlign w:val="bottom"/>
          </w:tcPr>
          <w:p w14:paraId="49A46E73" w14:textId="77777777" w:rsidR="00BC1848" w:rsidRPr="0057545A" w:rsidRDefault="00BC1848" w:rsidP="00BC1848">
            <w:pPr>
              <w:jc w:val="center"/>
            </w:pPr>
            <w:r w:rsidRPr="0057545A">
              <w:t>2702910.54</w:t>
            </w:r>
          </w:p>
        </w:tc>
        <w:tc>
          <w:tcPr>
            <w:tcW w:w="1595" w:type="dxa"/>
            <w:vAlign w:val="bottom"/>
          </w:tcPr>
          <w:p w14:paraId="442E1236" w14:textId="77777777" w:rsidR="00BC1848" w:rsidRPr="0057545A" w:rsidRDefault="00BC1848" w:rsidP="00BC1848">
            <w:pPr>
              <w:jc w:val="center"/>
            </w:pPr>
            <w:r w:rsidRPr="0057545A">
              <w:t>18.89</w:t>
            </w:r>
          </w:p>
        </w:tc>
        <w:tc>
          <w:tcPr>
            <w:tcW w:w="2204" w:type="dxa"/>
            <w:vAlign w:val="bottom"/>
          </w:tcPr>
          <w:p w14:paraId="367D72B1" w14:textId="77777777" w:rsidR="00BC1848" w:rsidRPr="0057545A" w:rsidRDefault="00BC1848" w:rsidP="00BC1848">
            <w:pPr>
              <w:jc w:val="center"/>
            </w:pPr>
            <w:r w:rsidRPr="0057545A">
              <w:t>115° 23' 53''</w:t>
            </w:r>
          </w:p>
        </w:tc>
      </w:tr>
      <w:tr w:rsidR="00BC1848" w:rsidRPr="0057545A" w14:paraId="34AA6100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419C7788" w14:textId="77777777" w:rsidR="00BC1848" w:rsidRPr="0057545A" w:rsidRDefault="00BC1848" w:rsidP="00BC1848">
            <w:pPr>
              <w:jc w:val="center"/>
            </w:pPr>
            <w:r w:rsidRPr="0057545A">
              <w:t>6</w:t>
            </w:r>
          </w:p>
        </w:tc>
        <w:tc>
          <w:tcPr>
            <w:tcW w:w="2149" w:type="dxa"/>
            <w:vAlign w:val="bottom"/>
          </w:tcPr>
          <w:p w14:paraId="2AA2652A" w14:textId="77777777" w:rsidR="00BC1848" w:rsidRPr="0057545A" w:rsidRDefault="00BC1848" w:rsidP="00BC1848">
            <w:pPr>
              <w:jc w:val="center"/>
            </w:pPr>
            <w:r w:rsidRPr="0057545A">
              <w:t>868230.68</w:t>
            </w:r>
          </w:p>
        </w:tc>
        <w:tc>
          <w:tcPr>
            <w:tcW w:w="1983" w:type="dxa"/>
            <w:vAlign w:val="bottom"/>
          </w:tcPr>
          <w:p w14:paraId="330FBE0C" w14:textId="77777777" w:rsidR="00BC1848" w:rsidRPr="0057545A" w:rsidRDefault="00BC1848" w:rsidP="00BC1848">
            <w:pPr>
              <w:jc w:val="center"/>
            </w:pPr>
            <w:r w:rsidRPr="0057545A">
              <w:t>2702927.6</w:t>
            </w:r>
          </w:p>
        </w:tc>
        <w:tc>
          <w:tcPr>
            <w:tcW w:w="1595" w:type="dxa"/>
            <w:vAlign w:val="bottom"/>
          </w:tcPr>
          <w:p w14:paraId="7DFA9844" w14:textId="77777777" w:rsidR="00BC1848" w:rsidRPr="0057545A" w:rsidRDefault="00BC1848" w:rsidP="00BC1848">
            <w:pPr>
              <w:jc w:val="center"/>
            </w:pPr>
            <w:r w:rsidRPr="0057545A">
              <w:t>1.36</w:t>
            </w:r>
          </w:p>
        </w:tc>
        <w:tc>
          <w:tcPr>
            <w:tcW w:w="2204" w:type="dxa"/>
            <w:vAlign w:val="bottom"/>
          </w:tcPr>
          <w:p w14:paraId="11B0549A" w14:textId="77777777" w:rsidR="00BC1848" w:rsidRPr="0057545A" w:rsidRDefault="00BC1848" w:rsidP="00BC1848">
            <w:pPr>
              <w:jc w:val="center"/>
            </w:pPr>
            <w:r w:rsidRPr="0057545A">
              <w:t>118° 26' 35''</w:t>
            </w:r>
          </w:p>
        </w:tc>
      </w:tr>
      <w:tr w:rsidR="00BC1848" w:rsidRPr="0057545A" w14:paraId="64305246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07581AAA" w14:textId="77777777" w:rsidR="00BC1848" w:rsidRPr="0057545A" w:rsidRDefault="00BC1848" w:rsidP="00BC1848">
            <w:pPr>
              <w:jc w:val="center"/>
            </w:pPr>
            <w:r w:rsidRPr="0057545A">
              <w:t>7</w:t>
            </w:r>
          </w:p>
        </w:tc>
        <w:tc>
          <w:tcPr>
            <w:tcW w:w="2149" w:type="dxa"/>
            <w:vAlign w:val="bottom"/>
          </w:tcPr>
          <w:p w14:paraId="5A03A12E" w14:textId="77777777" w:rsidR="00BC1848" w:rsidRPr="0057545A" w:rsidRDefault="00BC1848" w:rsidP="00BC1848">
            <w:pPr>
              <w:jc w:val="center"/>
            </w:pPr>
            <w:r w:rsidRPr="0057545A">
              <w:t>868230.03</w:t>
            </w:r>
          </w:p>
        </w:tc>
        <w:tc>
          <w:tcPr>
            <w:tcW w:w="1983" w:type="dxa"/>
            <w:vAlign w:val="bottom"/>
          </w:tcPr>
          <w:p w14:paraId="584B4F1B" w14:textId="77777777" w:rsidR="00BC1848" w:rsidRPr="0057545A" w:rsidRDefault="00BC1848" w:rsidP="00BC1848">
            <w:pPr>
              <w:jc w:val="center"/>
            </w:pPr>
            <w:r w:rsidRPr="0057545A">
              <w:t>2702928.8</w:t>
            </w:r>
          </w:p>
        </w:tc>
        <w:tc>
          <w:tcPr>
            <w:tcW w:w="1595" w:type="dxa"/>
            <w:vAlign w:val="bottom"/>
          </w:tcPr>
          <w:p w14:paraId="5C26A024" w14:textId="77777777" w:rsidR="00BC1848" w:rsidRPr="0057545A" w:rsidRDefault="00BC1848" w:rsidP="00BC1848">
            <w:pPr>
              <w:jc w:val="center"/>
            </w:pPr>
            <w:r w:rsidRPr="0057545A">
              <w:t>2.65</w:t>
            </w:r>
          </w:p>
        </w:tc>
        <w:tc>
          <w:tcPr>
            <w:tcW w:w="2204" w:type="dxa"/>
            <w:vAlign w:val="bottom"/>
          </w:tcPr>
          <w:p w14:paraId="50DA5D0B" w14:textId="77777777" w:rsidR="00BC1848" w:rsidRPr="0057545A" w:rsidRDefault="00BC1848" w:rsidP="00BC1848">
            <w:pPr>
              <w:jc w:val="center"/>
            </w:pPr>
            <w:r w:rsidRPr="0057545A">
              <w:t>183° 41' 04''</w:t>
            </w:r>
          </w:p>
        </w:tc>
      </w:tr>
      <w:tr w:rsidR="00BC1848" w:rsidRPr="0057545A" w14:paraId="7FA96C6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CD13B1F" w14:textId="77777777" w:rsidR="00BC1848" w:rsidRPr="0057545A" w:rsidRDefault="00BC1848" w:rsidP="00BC1848">
            <w:pPr>
              <w:jc w:val="center"/>
            </w:pPr>
            <w:r w:rsidRPr="0057545A">
              <w:t>8</w:t>
            </w:r>
          </w:p>
        </w:tc>
        <w:tc>
          <w:tcPr>
            <w:tcW w:w="2149" w:type="dxa"/>
            <w:vAlign w:val="bottom"/>
          </w:tcPr>
          <w:p w14:paraId="71D5D91E" w14:textId="77777777" w:rsidR="00BC1848" w:rsidRPr="0057545A" w:rsidRDefault="00BC1848" w:rsidP="00BC1848">
            <w:pPr>
              <w:jc w:val="center"/>
            </w:pPr>
            <w:r w:rsidRPr="0057545A">
              <w:t>868227.39</w:t>
            </w:r>
          </w:p>
        </w:tc>
        <w:tc>
          <w:tcPr>
            <w:tcW w:w="1983" w:type="dxa"/>
            <w:vAlign w:val="bottom"/>
          </w:tcPr>
          <w:p w14:paraId="33F75154" w14:textId="77777777" w:rsidR="00BC1848" w:rsidRPr="0057545A" w:rsidRDefault="00BC1848" w:rsidP="00BC1848">
            <w:pPr>
              <w:jc w:val="center"/>
            </w:pPr>
            <w:r w:rsidRPr="0057545A">
              <w:t>2702928.63</w:t>
            </w:r>
          </w:p>
        </w:tc>
        <w:tc>
          <w:tcPr>
            <w:tcW w:w="1595" w:type="dxa"/>
            <w:vAlign w:val="bottom"/>
          </w:tcPr>
          <w:p w14:paraId="31F7E00E" w14:textId="77777777" w:rsidR="00BC1848" w:rsidRPr="0057545A" w:rsidRDefault="00BC1848" w:rsidP="00BC1848">
            <w:pPr>
              <w:jc w:val="center"/>
            </w:pPr>
            <w:r w:rsidRPr="0057545A">
              <w:t>3.39</w:t>
            </w:r>
          </w:p>
        </w:tc>
        <w:tc>
          <w:tcPr>
            <w:tcW w:w="2204" w:type="dxa"/>
            <w:vAlign w:val="bottom"/>
          </w:tcPr>
          <w:p w14:paraId="0D5B3914" w14:textId="77777777" w:rsidR="00BC1848" w:rsidRPr="0057545A" w:rsidRDefault="00BC1848" w:rsidP="00BC1848">
            <w:pPr>
              <w:jc w:val="center"/>
            </w:pPr>
            <w:r w:rsidRPr="0057545A">
              <w:t>189° 19' 25''</w:t>
            </w:r>
          </w:p>
        </w:tc>
      </w:tr>
      <w:tr w:rsidR="00BC1848" w:rsidRPr="0057545A" w14:paraId="40F1E72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1AFEDAE" w14:textId="77777777" w:rsidR="00BC1848" w:rsidRPr="0057545A" w:rsidRDefault="00BC1848" w:rsidP="00BC1848">
            <w:pPr>
              <w:jc w:val="center"/>
              <w:rPr>
                <w:lang w:val="en-US"/>
              </w:rPr>
            </w:pPr>
            <w:r w:rsidRPr="0057545A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753DEC46" w14:textId="77777777" w:rsidR="00BC1848" w:rsidRPr="0057545A" w:rsidRDefault="00BC1848" w:rsidP="00BC1848">
            <w:pPr>
              <w:jc w:val="center"/>
            </w:pPr>
            <w:r w:rsidRPr="0057545A">
              <w:t>868224.04</w:t>
            </w:r>
          </w:p>
        </w:tc>
        <w:tc>
          <w:tcPr>
            <w:tcW w:w="1983" w:type="dxa"/>
            <w:vAlign w:val="bottom"/>
          </w:tcPr>
          <w:p w14:paraId="639E1EE1" w14:textId="77777777" w:rsidR="00BC1848" w:rsidRPr="0057545A" w:rsidRDefault="00BC1848" w:rsidP="00BC1848">
            <w:pPr>
              <w:jc w:val="center"/>
            </w:pPr>
            <w:r w:rsidRPr="0057545A">
              <w:t>2702928.08</w:t>
            </w:r>
          </w:p>
        </w:tc>
        <w:tc>
          <w:tcPr>
            <w:tcW w:w="1595" w:type="dxa"/>
            <w:vAlign w:val="bottom"/>
          </w:tcPr>
          <w:p w14:paraId="44139BD8" w14:textId="77777777" w:rsidR="00BC1848" w:rsidRPr="0057545A" w:rsidRDefault="00BC1848" w:rsidP="00BC1848">
            <w:pPr>
              <w:jc w:val="center"/>
            </w:pPr>
            <w:r w:rsidRPr="0057545A">
              <w:t>16.46</w:t>
            </w:r>
          </w:p>
        </w:tc>
        <w:tc>
          <w:tcPr>
            <w:tcW w:w="2204" w:type="dxa"/>
            <w:vAlign w:val="bottom"/>
          </w:tcPr>
          <w:p w14:paraId="3F4E7BD8" w14:textId="77777777" w:rsidR="00BC1848" w:rsidRPr="0057545A" w:rsidRDefault="00BC1848" w:rsidP="00BC1848">
            <w:pPr>
              <w:jc w:val="center"/>
            </w:pPr>
            <w:r w:rsidRPr="0057545A">
              <w:t>204° 39' 57''</w:t>
            </w:r>
          </w:p>
        </w:tc>
      </w:tr>
      <w:tr w:rsidR="00BC1848" w:rsidRPr="0057545A" w14:paraId="39472E8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B3DD3A2" w14:textId="77777777" w:rsidR="00BC1848" w:rsidRPr="0057545A" w:rsidRDefault="00BC1848" w:rsidP="00BC1848">
            <w:pPr>
              <w:jc w:val="center"/>
            </w:pPr>
            <w:r w:rsidRPr="0057545A">
              <w:t>10</w:t>
            </w:r>
          </w:p>
        </w:tc>
        <w:tc>
          <w:tcPr>
            <w:tcW w:w="2149" w:type="dxa"/>
            <w:vAlign w:val="bottom"/>
          </w:tcPr>
          <w:p w14:paraId="2DECA91F" w14:textId="77777777" w:rsidR="00BC1848" w:rsidRPr="0057545A" w:rsidRDefault="00BC1848" w:rsidP="00BC1848">
            <w:pPr>
              <w:jc w:val="center"/>
            </w:pPr>
            <w:r w:rsidRPr="0057545A">
              <w:t>868209.08</w:t>
            </w:r>
          </w:p>
        </w:tc>
        <w:tc>
          <w:tcPr>
            <w:tcW w:w="1983" w:type="dxa"/>
            <w:vAlign w:val="bottom"/>
          </w:tcPr>
          <w:p w14:paraId="6B20D7BC" w14:textId="77777777" w:rsidR="00BC1848" w:rsidRPr="0057545A" w:rsidRDefault="00BC1848" w:rsidP="00BC1848">
            <w:pPr>
              <w:jc w:val="center"/>
            </w:pPr>
            <w:r w:rsidRPr="0057545A">
              <w:t>2702921.21</w:t>
            </w:r>
          </w:p>
        </w:tc>
        <w:tc>
          <w:tcPr>
            <w:tcW w:w="1595" w:type="dxa"/>
            <w:vAlign w:val="bottom"/>
          </w:tcPr>
          <w:p w14:paraId="66014074" w14:textId="77777777" w:rsidR="00BC1848" w:rsidRPr="0057545A" w:rsidRDefault="00BC1848" w:rsidP="00BC1848">
            <w:pPr>
              <w:jc w:val="center"/>
            </w:pPr>
            <w:r w:rsidRPr="0057545A">
              <w:t>1.12</w:t>
            </w:r>
          </w:p>
        </w:tc>
        <w:tc>
          <w:tcPr>
            <w:tcW w:w="2204" w:type="dxa"/>
            <w:vAlign w:val="bottom"/>
          </w:tcPr>
          <w:p w14:paraId="59129767" w14:textId="77777777" w:rsidR="00BC1848" w:rsidRPr="0057545A" w:rsidRDefault="00BC1848" w:rsidP="00BC1848">
            <w:pPr>
              <w:jc w:val="center"/>
            </w:pPr>
            <w:r w:rsidRPr="0057545A">
              <w:t>281° 18' 36''</w:t>
            </w:r>
          </w:p>
        </w:tc>
      </w:tr>
      <w:tr w:rsidR="00BC1848" w:rsidRPr="0057545A" w14:paraId="6438A84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AD097ED" w14:textId="77777777" w:rsidR="00BC1848" w:rsidRPr="0057545A" w:rsidRDefault="00BC1848" w:rsidP="00BC1848">
            <w:pPr>
              <w:jc w:val="center"/>
            </w:pPr>
            <w:r w:rsidRPr="0057545A">
              <w:t>11</w:t>
            </w:r>
          </w:p>
        </w:tc>
        <w:tc>
          <w:tcPr>
            <w:tcW w:w="2149" w:type="dxa"/>
            <w:vAlign w:val="bottom"/>
          </w:tcPr>
          <w:p w14:paraId="2F6169B7" w14:textId="77777777" w:rsidR="00BC1848" w:rsidRPr="0057545A" w:rsidRDefault="00BC1848" w:rsidP="00BC1848">
            <w:pPr>
              <w:jc w:val="center"/>
            </w:pPr>
            <w:r w:rsidRPr="0057545A">
              <w:t>868209.3</w:t>
            </w:r>
          </w:p>
        </w:tc>
        <w:tc>
          <w:tcPr>
            <w:tcW w:w="1983" w:type="dxa"/>
            <w:vAlign w:val="bottom"/>
          </w:tcPr>
          <w:p w14:paraId="47216CD1" w14:textId="77777777" w:rsidR="00BC1848" w:rsidRPr="0057545A" w:rsidRDefault="00BC1848" w:rsidP="00BC1848">
            <w:pPr>
              <w:jc w:val="center"/>
            </w:pPr>
            <w:r w:rsidRPr="0057545A">
              <w:t>2702920.11</w:t>
            </w:r>
          </w:p>
        </w:tc>
        <w:tc>
          <w:tcPr>
            <w:tcW w:w="1595" w:type="dxa"/>
            <w:vAlign w:val="bottom"/>
          </w:tcPr>
          <w:p w14:paraId="685877DF" w14:textId="77777777" w:rsidR="00BC1848" w:rsidRPr="0057545A" w:rsidRDefault="00BC1848" w:rsidP="00BC1848">
            <w:pPr>
              <w:jc w:val="center"/>
            </w:pPr>
            <w:r w:rsidRPr="0057545A">
              <w:t>4.86</w:t>
            </w:r>
          </w:p>
        </w:tc>
        <w:tc>
          <w:tcPr>
            <w:tcW w:w="2204" w:type="dxa"/>
            <w:vAlign w:val="bottom"/>
          </w:tcPr>
          <w:p w14:paraId="24FBA012" w14:textId="77777777" w:rsidR="00BC1848" w:rsidRPr="0057545A" w:rsidRDefault="00BC1848" w:rsidP="00BC1848">
            <w:pPr>
              <w:jc w:val="center"/>
            </w:pPr>
            <w:r w:rsidRPr="0057545A">
              <w:t>296° 24' 24''</w:t>
            </w:r>
          </w:p>
        </w:tc>
      </w:tr>
      <w:tr w:rsidR="00BC1848" w:rsidRPr="0057545A" w14:paraId="70F8C55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C9BBE05" w14:textId="77777777" w:rsidR="00BC1848" w:rsidRPr="0057545A" w:rsidRDefault="00BC1848" w:rsidP="00BC1848">
            <w:pPr>
              <w:jc w:val="center"/>
            </w:pPr>
            <w:r w:rsidRPr="0057545A">
              <w:lastRenderedPageBreak/>
              <w:t>12</w:t>
            </w:r>
          </w:p>
        </w:tc>
        <w:tc>
          <w:tcPr>
            <w:tcW w:w="2149" w:type="dxa"/>
            <w:vAlign w:val="bottom"/>
          </w:tcPr>
          <w:p w14:paraId="2DD5C20D" w14:textId="77777777" w:rsidR="00BC1848" w:rsidRPr="0057545A" w:rsidRDefault="00BC1848" w:rsidP="00BC1848">
            <w:pPr>
              <w:jc w:val="center"/>
            </w:pPr>
            <w:r w:rsidRPr="0057545A">
              <w:t>868211.46</w:t>
            </w:r>
          </w:p>
        </w:tc>
        <w:tc>
          <w:tcPr>
            <w:tcW w:w="1983" w:type="dxa"/>
            <w:vAlign w:val="bottom"/>
          </w:tcPr>
          <w:p w14:paraId="7C82267D" w14:textId="77777777" w:rsidR="00BC1848" w:rsidRPr="0057545A" w:rsidRDefault="00BC1848" w:rsidP="00BC1848">
            <w:pPr>
              <w:jc w:val="center"/>
            </w:pPr>
            <w:r w:rsidRPr="0057545A">
              <w:t>2702915.76</w:t>
            </w:r>
          </w:p>
        </w:tc>
        <w:tc>
          <w:tcPr>
            <w:tcW w:w="1595" w:type="dxa"/>
            <w:vAlign w:val="bottom"/>
          </w:tcPr>
          <w:p w14:paraId="280B8B56" w14:textId="77777777" w:rsidR="00BC1848" w:rsidRPr="0057545A" w:rsidRDefault="00BC1848" w:rsidP="00BC1848">
            <w:pPr>
              <w:jc w:val="center"/>
            </w:pPr>
            <w:r w:rsidRPr="0057545A">
              <w:t>19.48</w:t>
            </w:r>
          </w:p>
        </w:tc>
        <w:tc>
          <w:tcPr>
            <w:tcW w:w="2204" w:type="dxa"/>
            <w:vAlign w:val="bottom"/>
          </w:tcPr>
          <w:p w14:paraId="5DED3AE1" w14:textId="77777777" w:rsidR="00BC1848" w:rsidRPr="0057545A" w:rsidRDefault="00BC1848" w:rsidP="00BC1848">
            <w:pPr>
              <w:jc w:val="center"/>
            </w:pPr>
            <w:r w:rsidRPr="0057545A">
              <w:t>277° 27' 38''</w:t>
            </w:r>
          </w:p>
        </w:tc>
      </w:tr>
      <w:tr w:rsidR="00BC1848" w:rsidRPr="0057545A" w14:paraId="01169EB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B89C1D" w14:textId="77777777" w:rsidR="00BC1848" w:rsidRPr="0057545A" w:rsidRDefault="00BC1848" w:rsidP="00BC1848">
            <w:pPr>
              <w:jc w:val="center"/>
            </w:pPr>
            <w:r w:rsidRPr="0057545A">
              <w:t>13</w:t>
            </w:r>
          </w:p>
        </w:tc>
        <w:tc>
          <w:tcPr>
            <w:tcW w:w="2149" w:type="dxa"/>
            <w:vAlign w:val="bottom"/>
          </w:tcPr>
          <w:p w14:paraId="4F49CCD7" w14:textId="77777777" w:rsidR="00BC1848" w:rsidRPr="0057545A" w:rsidRDefault="00BC1848" w:rsidP="00BC1848">
            <w:pPr>
              <w:jc w:val="center"/>
            </w:pPr>
            <w:r w:rsidRPr="0057545A">
              <w:t>868213.99</w:t>
            </w:r>
          </w:p>
        </w:tc>
        <w:tc>
          <w:tcPr>
            <w:tcW w:w="1983" w:type="dxa"/>
            <w:vAlign w:val="bottom"/>
          </w:tcPr>
          <w:p w14:paraId="5D4438CF" w14:textId="77777777" w:rsidR="00BC1848" w:rsidRPr="0057545A" w:rsidRDefault="00BC1848" w:rsidP="00BC1848">
            <w:pPr>
              <w:jc w:val="center"/>
            </w:pPr>
            <w:r w:rsidRPr="0057545A">
              <w:t>2702896.44</w:t>
            </w:r>
          </w:p>
        </w:tc>
        <w:tc>
          <w:tcPr>
            <w:tcW w:w="1595" w:type="dxa"/>
            <w:vAlign w:val="bottom"/>
          </w:tcPr>
          <w:p w14:paraId="1D443BD6" w14:textId="77777777" w:rsidR="00BC1848" w:rsidRPr="0057545A" w:rsidRDefault="00BC1848" w:rsidP="00BC1848">
            <w:pPr>
              <w:jc w:val="center"/>
            </w:pPr>
            <w:r w:rsidRPr="0057545A">
              <w:t>8.01</w:t>
            </w:r>
          </w:p>
        </w:tc>
        <w:tc>
          <w:tcPr>
            <w:tcW w:w="2204" w:type="dxa"/>
            <w:vAlign w:val="bottom"/>
          </w:tcPr>
          <w:p w14:paraId="5DB84407" w14:textId="77777777" w:rsidR="00BC1848" w:rsidRPr="0057545A" w:rsidRDefault="00BC1848" w:rsidP="00BC1848">
            <w:pPr>
              <w:jc w:val="center"/>
            </w:pPr>
            <w:r w:rsidRPr="0057545A">
              <w:t>314° 14' 29''</w:t>
            </w:r>
          </w:p>
        </w:tc>
      </w:tr>
      <w:tr w:rsidR="00BC1848" w:rsidRPr="0057545A" w14:paraId="3AF79DB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BD42BC5" w14:textId="77777777" w:rsidR="00BC1848" w:rsidRPr="0057545A" w:rsidRDefault="00BC1848" w:rsidP="00BC1848">
            <w:pPr>
              <w:jc w:val="center"/>
            </w:pPr>
            <w:r w:rsidRPr="0057545A">
              <w:t>14</w:t>
            </w:r>
          </w:p>
        </w:tc>
        <w:tc>
          <w:tcPr>
            <w:tcW w:w="2149" w:type="dxa"/>
            <w:vAlign w:val="bottom"/>
          </w:tcPr>
          <w:p w14:paraId="75A01B7A" w14:textId="77777777" w:rsidR="00BC1848" w:rsidRPr="0057545A" w:rsidRDefault="00BC1848" w:rsidP="00BC1848">
            <w:pPr>
              <w:jc w:val="center"/>
            </w:pPr>
            <w:r w:rsidRPr="0057545A">
              <w:t>868219.58</w:t>
            </w:r>
          </w:p>
        </w:tc>
        <w:tc>
          <w:tcPr>
            <w:tcW w:w="1983" w:type="dxa"/>
            <w:vAlign w:val="bottom"/>
          </w:tcPr>
          <w:p w14:paraId="1A4B06BE" w14:textId="77777777" w:rsidR="00BC1848" w:rsidRPr="0057545A" w:rsidRDefault="00BC1848" w:rsidP="00BC1848">
            <w:pPr>
              <w:jc w:val="center"/>
            </w:pPr>
            <w:r w:rsidRPr="0057545A">
              <w:t>2702890.7</w:t>
            </w:r>
          </w:p>
        </w:tc>
        <w:tc>
          <w:tcPr>
            <w:tcW w:w="1595" w:type="dxa"/>
            <w:vAlign w:val="bottom"/>
          </w:tcPr>
          <w:p w14:paraId="4B4E5E65" w14:textId="77777777" w:rsidR="00BC1848" w:rsidRPr="0057545A" w:rsidRDefault="00BC1848" w:rsidP="00BC1848">
            <w:pPr>
              <w:jc w:val="center"/>
            </w:pPr>
            <w:r w:rsidRPr="0057545A">
              <w:t>10.07</w:t>
            </w:r>
          </w:p>
        </w:tc>
        <w:tc>
          <w:tcPr>
            <w:tcW w:w="2204" w:type="dxa"/>
            <w:vAlign w:val="bottom"/>
          </w:tcPr>
          <w:p w14:paraId="18882B73" w14:textId="77777777" w:rsidR="00BC1848" w:rsidRPr="0057545A" w:rsidRDefault="00BC1848" w:rsidP="00BC1848">
            <w:pPr>
              <w:jc w:val="center"/>
            </w:pPr>
            <w:r w:rsidRPr="0057545A">
              <w:t>307° 34' 32''</w:t>
            </w:r>
          </w:p>
        </w:tc>
      </w:tr>
      <w:tr w:rsidR="00BC1848" w:rsidRPr="0057545A" w14:paraId="500C5C6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8694AA5" w14:textId="77777777" w:rsidR="00BC1848" w:rsidRPr="0057545A" w:rsidRDefault="00BC1848" w:rsidP="00BC1848">
            <w:pPr>
              <w:jc w:val="center"/>
            </w:pPr>
            <w:r w:rsidRPr="0057545A">
              <w:t>15</w:t>
            </w:r>
          </w:p>
        </w:tc>
        <w:tc>
          <w:tcPr>
            <w:tcW w:w="2149" w:type="dxa"/>
            <w:vAlign w:val="bottom"/>
          </w:tcPr>
          <w:p w14:paraId="0A617064" w14:textId="77777777" w:rsidR="00BC1848" w:rsidRPr="0057545A" w:rsidRDefault="00BC1848" w:rsidP="00BC1848">
            <w:pPr>
              <w:jc w:val="center"/>
            </w:pPr>
            <w:r w:rsidRPr="0057545A">
              <w:t>868225.72</w:t>
            </w:r>
          </w:p>
        </w:tc>
        <w:tc>
          <w:tcPr>
            <w:tcW w:w="1983" w:type="dxa"/>
            <w:vAlign w:val="bottom"/>
          </w:tcPr>
          <w:p w14:paraId="572154A3" w14:textId="77777777" w:rsidR="00BC1848" w:rsidRPr="0057545A" w:rsidRDefault="00BC1848" w:rsidP="00BC1848">
            <w:pPr>
              <w:jc w:val="center"/>
            </w:pPr>
            <w:r w:rsidRPr="0057545A">
              <w:t>2702882.72</w:t>
            </w:r>
          </w:p>
        </w:tc>
        <w:tc>
          <w:tcPr>
            <w:tcW w:w="1595" w:type="dxa"/>
            <w:vAlign w:val="bottom"/>
          </w:tcPr>
          <w:p w14:paraId="34B8E6C7" w14:textId="77777777" w:rsidR="00BC1848" w:rsidRPr="0057545A" w:rsidRDefault="00BC1848" w:rsidP="00BC1848">
            <w:pPr>
              <w:jc w:val="center"/>
            </w:pPr>
            <w:r w:rsidRPr="0057545A">
              <w:t>6.49</w:t>
            </w:r>
          </w:p>
        </w:tc>
        <w:tc>
          <w:tcPr>
            <w:tcW w:w="2204" w:type="dxa"/>
            <w:vAlign w:val="bottom"/>
          </w:tcPr>
          <w:p w14:paraId="347A39E9" w14:textId="77777777" w:rsidR="00BC1848" w:rsidRPr="0057545A" w:rsidRDefault="00BC1848" w:rsidP="00BC1848">
            <w:pPr>
              <w:jc w:val="center"/>
            </w:pPr>
            <w:r w:rsidRPr="0057545A">
              <w:t>301° 49' 39''</w:t>
            </w:r>
          </w:p>
        </w:tc>
      </w:tr>
      <w:tr w:rsidR="00BC1848" w:rsidRPr="0057545A" w14:paraId="01B8696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5420DE7" w14:textId="77777777" w:rsidR="00BC1848" w:rsidRPr="0057545A" w:rsidRDefault="00BC1848" w:rsidP="00BC1848">
            <w:pPr>
              <w:jc w:val="center"/>
            </w:pPr>
            <w:r w:rsidRPr="0057545A">
              <w:t>16</w:t>
            </w:r>
          </w:p>
        </w:tc>
        <w:tc>
          <w:tcPr>
            <w:tcW w:w="2149" w:type="dxa"/>
            <w:vAlign w:val="bottom"/>
          </w:tcPr>
          <w:p w14:paraId="521BFDA8" w14:textId="77777777" w:rsidR="00BC1848" w:rsidRPr="0057545A" w:rsidRDefault="00BC1848" w:rsidP="00BC1848">
            <w:pPr>
              <w:jc w:val="center"/>
            </w:pPr>
            <w:r w:rsidRPr="0057545A">
              <w:t>868229.14</w:t>
            </w:r>
          </w:p>
        </w:tc>
        <w:tc>
          <w:tcPr>
            <w:tcW w:w="1983" w:type="dxa"/>
            <w:vAlign w:val="bottom"/>
          </w:tcPr>
          <w:p w14:paraId="16DEEC5A" w14:textId="77777777" w:rsidR="00BC1848" w:rsidRPr="0057545A" w:rsidRDefault="00BC1848" w:rsidP="00BC1848">
            <w:pPr>
              <w:jc w:val="center"/>
            </w:pPr>
            <w:r w:rsidRPr="0057545A">
              <w:t>2702877.21</w:t>
            </w:r>
          </w:p>
        </w:tc>
        <w:tc>
          <w:tcPr>
            <w:tcW w:w="1595" w:type="dxa"/>
            <w:vAlign w:val="bottom"/>
          </w:tcPr>
          <w:p w14:paraId="011DF5C4" w14:textId="77777777" w:rsidR="00BC1848" w:rsidRPr="0057545A" w:rsidRDefault="00BC1848" w:rsidP="00BC1848">
            <w:pPr>
              <w:jc w:val="center"/>
            </w:pPr>
            <w:r w:rsidRPr="0057545A">
              <w:t>0.86</w:t>
            </w:r>
          </w:p>
        </w:tc>
        <w:tc>
          <w:tcPr>
            <w:tcW w:w="2204" w:type="dxa"/>
            <w:vAlign w:val="bottom"/>
          </w:tcPr>
          <w:p w14:paraId="756A1519" w14:textId="77777777" w:rsidR="00BC1848" w:rsidRPr="0057545A" w:rsidRDefault="00BC1848" w:rsidP="00BC1848">
            <w:pPr>
              <w:jc w:val="center"/>
            </w:pPr>
            <w:r w:rsidRPr="0057545A">
              <w:t>36° 28' 09''</w:t>
            </w:r>
          </w:p>
        </w:tc>
      </w:tr>
      <w:tr w:rsidR="00BC1848" w:rsidRPr="0057545A" w14:paraId="494F02F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AB15E08" w14:textId="77777777" w:rsidR="00BC1848" w:rsidRPr="0057545A" w:rsidRDefault="00BC1848" w:rsidP="00BC1848">
            <w:pPr>
              <w:jc w:val="center"/>
            </w:pPr>
            <w:r w:rsidRPr="0057545A">
              <w:t>17</w:t>
            </w:r>
          </w:p>
        </w:tc>
        <w:tc>
          <w:tcPr>
            <w:tcW w:w="2149" w:type="dxa"/>
            <w:vAlign w:val="bottom"/>
          </w:tcPr>
          <w:p w14:paraId="21710DCF" w14:textId="77777777" w:rsidR="00BC1848" w:rsidRPr="0057545A" w:rsidRDefault="00BC1848" w:rsidP="00BC1848">
            <w:pPr>
              <w:jc w:val="center"/>
            </w:pPr>
            <w:r w:rsidRPr="0057545A">
              <w:t>868229.83</w:t>
            </w:r>
          </w:p>
        </w:tc>
        <w:tc>
          <w:tcPr>
            <w:tcW w:w="1983" w:type="dxa"/>
            <w:vAlign w:val="bottom"/>
          </w:tcPr>
          <w:p w14:paraId="092B91D3" w14:textId="77777777" w:rsidR="00BC1848" w:rsidRPr="0057545A" w:rsidRDefault="00BC1848" w:rsidP="00BC1848">
            <w:pPr>
              <w:jc w:val="center"/>
            </w:pPr>
            <w:r w:rsidRPr="0057545A">
              <w:t>2702877.72</w:t>
            </w:r>
          </w:p>
        </w:tc>
        <w:tc>
          <w:tcPr>
            <w:tcW w:w="1595" w:type="dxa"/>
            <w:vAlign w:val="bottom"/>
          </w:tcPr>
          <w:p w14:paraId="6785F409" w14:textId="77777777" w:rsidR="00BC1848" w:rsidRPr="0057545A" w:rsidRDefault="00BC1848" w:rsidP="00BC1848">
            <w:pPr>
              <w:jc w:val="center"/>
            </w:pPr>
            <w:r w:rsidRPr="0057545A">
              <w:t>9.81</w:t>
            </w:r>
          </w:p>
        </w:tc>
        <w:tc>
          <w:tcPr>
            <w:tcW w:w="2204" w:type="dxa"/>
            <w:vAlign w:val="bottom"/>
          </w:tcPr>
          <w:p w14:paraId="18EFF9CE" w14:textId="77777777" w:rsidR="00BC1848" w:rsidRPr="0057545A" w:rsidRDefault="00BC1848" w:rsidP="00BC1848">
            <w:pPr>
              <w:jc w:val="center"/>
            </w:pPr>
            <w:r w:rsidRPr="0057545A">
              <w:t>298° 53' 24''</w:t>
            </w:r>
          </w:p>
        </w:tc>
      </w:tr>
      <w:tr w:rsidR="00BC1848" w:rsidRPr="0057545A" w14:paraId="37A4864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731A13B" w14:textId="77777777" w:rsidR="00BC1848" w:rsidRPr="0057545A" w:rsidRDefault="00BC1848" w:rsidP="00BC1848">
            <w:pPr>
              <w:jc w:val="center"/>
            </w:pPr>
            <w:r w:rsidRPr="0057545A">
              <w:t>18</w:t>
            </w:r>
          </w:p>
        </w:tc>
        <w:tc>
          <w:tcPr>
            <w:tcW w:w="2149" w:type="dxa"/>
            <w:vAlign w:val="bottom"/>
          </w:tcPr>
          <w:p w14:paraId="46035D07" w14:textId="77777777" w:rsidR="00BC1848" w:rsidRPr="0057545A" w:rsidRDefault="00BC1848" w:rsidP="00BC1848">
            <w:pPr>
              <w:jc w:val="center"/>
            </w:pPr>
            <w:r w:rsidRPr="0057545A">
              <w:t>868234.57</w:t>
            </w:r>
          </w:p>
        </w:tc>
        <w:tc>
          <w:tcPr>
            <w:tcW w:w="1983" w:type="dxa"/>
            <w:vAlign w:val="bottom"/>
          </w:tcPr>
          <w:p w14:paraId="0A14B47B" w14:textId="77777777" w:rsidR="00BC1848" w:rsidRPr="0057545A" w:rsidRDefault="00BC1848" w:rsidP="00BC1848">
            <w:pPr>
              <w:jc w:val="center"/>
            </w:pPr>
            <w:r w:rsidRPr="0057545A">
              <w:t>2702869.13</w:t>
            </w:r>
          </w:p>
        </w:tc>
        <w:tc>
          <w:tcPr>
            <w:tcW w:w="1595" w:type="dxa"/>
            <w:vAlign w:val="bottom"/>
          </w:tcPr>
          <w:p w14:paraId="575C8B7A" w14:textId="77777777" w:rsidR="00BC1848" w:rsidRPr="0057545A" w:rsidRDefault="00BC1848" w:rsidP="00BC1848">
            <w:pPr>
              <w:jc w:val="center"/>
            </w:pPr>
            <w:r w:rsidRPr="0057545A">
              <w:t>9.51</w:t>
            </w:r>
          </w:p>
        </w:tc>
        <w:tc>
          <w:tcPr>
            <w:tcW w:w="2204" w:type="dxa"/>
            <w:vAlign w:val="bottom"/>
          </w:tcPr>
          <w:p w14:paraId="145FBB63" w14:textId="77777777" w:rsidR="00BC1848" w:rsidRPr="0057545A" w:rsidRDefault="00BC1848" w:rsidP="00BC1848">
            <w:pPr>
              <w:jc w:val="center"/>
            </w:pPr>
            <w:r w:rsidRPr="0057545A">
              <w:t>22° 34' 25''</w:t>
            </w:r>
          </w:p>
        </w:tc>
      </w:tr>
      <w:tr w:rsidR="00BC1848" w:rsidRPr="0057545A" w14:paraId="4D7277D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C120CC" w14:textId="77777777" w:rsidR="00BC1848" w:rsidRPr="0057545A" w:rsidRDefault="00BC1848" w:rsidP="00BC1848">
            <w:pPr>
              <w:jc w:val="center"/>
            </w:pPr>
            <w:r w:rsidRPr="0057545A">
              <w:t>19</w:t>
            </w:r>
          </w:p>
        </w:tc>
        <w:tc>
          <w:tcPr>
            <w:tcW w:w="2149" w:type="dxa"/>
            <w:vAlign w:val="bottom"/>
          </w:tcPr>
          <w:p w14:paraId="3514105F" w14:textId="77777777" w:rsidR="00BC1848" w:rsidRPr="0057545A" w:rsidRDefault="00BC1848" w:rsidP="00BC1848">
            <w:pPr>
              <w:jc w:val="center"/>
            </w:pPr>
            <w:r w:rsidRPr="0057545A">
              <w:t>868243.35</w:t>
            </w:r>
          </w:p>
        </w:tc>
        <w:tc>
          <w:tcPr>
            <w:tcW w:w="1983" w:type="dxa"/>
            <w:vAlign w:val="bottom"/>
          </w:tcPr>
          <w:p w14:paraId="5DC4D351" w14:textId="77777777" w:rsidR="00BC1848" w:rsidRPr="0057545A" w:rsidRDefault="00BC1848" w:rsidP="00BC1848">
            <w:pPr>
              <w:jc w:val="center"/>
            </w:pPr>
            <w:r w:rsidRPr="0057545A">
              <w:t>2702872.78</w:t>
            </w:r>
          </w:p>
        </w:tc>
        <w:tc>
          <w:tcPr>
            <w:tcW w:w="1595" w:type="dxa"/>
            <w:vAlign w:val="bottom"/>
          </w:tcPr>
          <w:p w14:paraId="62EBBD37" w14:textId="77777777" w:rsidR="00BC1848" w:rsidRPr="0057545A" w:rsidRDefault="00BC1848" w:rsidP="00BC1848">
            <w:pPr>
              <w:jc w:val="center"/>
            </w:pPr>
            <w:r w:rsidRPr="0057545A">
              <w:t>8.04</w:t>
            </w:r>
          </w:p>
        </w:tc>
        <w:tc>
          <w:tcPr>
            <w:tcW w:w="2204" w:type="dxa"/>
            <w:vAlign w:val="bottom"/>
          </w:tcPr>
          <w:p w14:paraId="08C6CB50" w14:textId="77777777" w:rsidR="00BC1848" w:rsidRPr="0057545A" w:rsidRDefault="00BC1848" w:rsidP="00BC1848">
            <w:pPr>
              <w:jc w:val="center"/>
            </w:pPr>
            <w:r w:rsidRPr="0057545A">
              <w:t>26° 31' 59''</w:t>
            </w:r>
          </w:p>
        </w:tc>
      </w:tr>
      <w:tr w:rsidR="00BC1848" w:rsidRPr="009052E7" w14:paraId="5B84EC1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B6CE473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:ЗУ32</w:t>
            </w:r>
          </w:p>
        </w:tc>
      </w:tr>
      <w:tr w:rsidR="00BC1848" w:rsidRPr="009052E7" w14:paraId="2CA767A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561FFCE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6B9F4651" w14:textId="77777777" w:rsidR="00BC1848" w:rsidRPr="00B742BA" w:rsidRDefault="00BC1848" w:rsidP="00BC1848">
            <w:pPr>
              <w:jc w:val="center"/>
            </w:pPr>
            <w:r w:rsidRPr="00B742BA">
              <w:t>868213.99</w:t>
            </w:r>
          </w:p>
        </w:tc>
        <w:tc>
          <w:tcPr>
            <w:tcW w:w="1983" w:type="dxa"/>
            <w:vAlign w:val="bottom"/>
          </w:tcPr>
          <w:p w14:paraId="58599260" w14:textId="77777777" w:rsidR="00BC1848" w:rsidRPr="00B742BA" w:rsidRDefault="00BC1848" w:rsidP="00BC1848">
            <w:pPr>
              <w:jc w:val="center"/>
            </w:pPr>
            <w:r w:rsidRPr="00B742BA">
              <w:t>2702896.44</w:t>
            </w:r>
          </w:p>
        </w:tc>
        <w:tc>
          <w:tcPr>
            <w:tcW w:w="1595" w:type="dxa"/>
            <w:vAlign w:val="bottom"/>
          </w:tcPr>
          <w:p w14:paraId="7F515DF0" w14:textId="77777777" w:rsidR="00BC1848" w:rsidRPr="00B742BA" w:rsidRDefault="00BC1848" w:rsidP="00BC1848">
            <w:pPr>
              <w:jc w:val="center"/>
            </w:pPr>
            <w:r w:rsidRPr="00B742BA">
              <w:t>19.48</w:t>
            </w:r>
          </w:p>
        </w:tc>
        <w:tc>
          <w:tcPr>
            <w:tcW w:w="2204" w:type="dxa"/>
            <w:vAlign w:val="bottom"/>
          </w:tcPr>
          <w:p w14:paraId="6F8DC40F" w14:textId="77777777" w:rsidR="00BC1848" w:rsidRPr="00B742BA" w:rsidRDefault="00BC1848" w:rsidP="00BC1848">
            <w:pPr>
              <w:jc w:val="center"/>
            </w:pPr>
            <w:r w:rsidRPr="00B742BA">
              <w:t>97° 27' 38''</w:t>
            </w:r>
          </w:p>
        </w:tc>
      </w:tr>
      <w:tr w:rsidR="00BC1848" w:rsidRPr="009052E7" w14:paraId="1B562D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40B41C" w14:textId="77777777" w:rsidR="00BC1848" w:rsidRPr="009052E7" w:rsidRDefault="00BC1848" w:rsidP="00BC1848">
            <w:pPr>
              <w:jc w:val="center"/>
            </w:pPr>
            <w:r w:rsidRPr="009052E7">
              <w:t>2</w:t>
            </w:r>
          </w:p>
        </w:tc>
        <w:tc>
          <w:tcPr>
            <w:tcW w:w="2149" w:type="dxa"/>
            <w:vAlign w:val="bottom"/>
          </w:tcPr>
          <w:p w14:paraId="264A575D" w14:textId="77777777" w:rsidR="00BC1848" w:rsidRPr="00B742BA" w:rsidRDefault="00BC1848" w:rsidP="00BC1848">
            <w:pPr>
              <w:jc w:val="center"/>
            </w:pPr>
            <w:r w:rsidRPr="00B742BA">
              <w:t>868211.46</w:t>
            </w:r>
          </w:p>
        </w:tc>
        <w:tc>
          <w:tcPr>
            <w:tcW w:w="1983" w:type="dxa"/>
            <w:vAlign w:val="bottom"/>
          </w:tcPr>
          <w:p w14:paraId="0D063F50" w14:textId="77777777" w:rsidR="00BC1848" w:rsidRPr="00B742BA" w:rsidRDefault="00BC1848" w:rsidP="00BC1848">
            <w:pPr>
              <w:jc w:val="center"/>
            </w:pPr>
            <w:r w:rsidRPr="00B742BA">
              <w:t>2702915.76</w:t>
            </w:r>
          </w:p>
        </w:tc>
        <w:tc>
          <w:tcPr>
            <w:tcW w:w="1595" w:type="dxa"/>
            <w:vAlign w:val="bottom"/>
          </w:tcPr>
          <w:p w14:paraId="43B7A034" w14:textId="77777777" w:rsidR="00BC1848" w:rsidRPr="00B742BA" w:rsidRDefault="00BC1848" w:rsidP="00BC1848">
            <w:pPr>
              <w:jc w:val="center"/>
            </w:pPr>
            <w:r w:rsidRPr="00B742BA">
              <w:t>4.86</w:t>
            </w:r>
          </w:p>
        </w:tc>
        <w:tc>
          <w:tcPr>
            <w:tcW w:w="2204" w:type="dxa"/>
            <w:vAlign w:val="bottom"/>
          </w:tcPr>
          <w:p w14:paraId="7689B0F2" w14:textId="77777777" w:rsidR="00BC1848" w:rsidRPr="00B742BA" w:rsidRDefault="00BC1848" w:rsidP="00BC1848">
            <w:pPr>
              <w:jc w:val="center"/>
            </w:pPr>
            <w:r w:rsidRPr="00B742BA">
              <w:t>116° 24' 24''</w:t>
            </w:r>
          </w:p>
        </w:tc>
      </w:tr>
      <w:tr w:rsidR="00BC1848" w:rsidRPr="009052E7" w14:paraId="101537DD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25DFB6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4C043577" w14:textId="77777777" w:rsidR="00BC1848" w:rsidRPr="00B742BA" w:rsidRDefault="00BC1848" w:rsidP="00BC1848">
            <w:pPr>
              <w:jc w:val="center"/>
            </w:pPr>
            <w:r w:rsidRPr="00B742BA">
              <w:t>868209.3</w:t>
            </w:r>
          </w:p>
        </w:tc>
        <w:tc>
          <w:tcPr>
            <w:tcW w:w="1983" w:type="dxa"/>
            <w:vAlign w:val="bottom"/>
          </w:tcPr>
          <w:p w14:paraId="5883E2BB" w14:textId="77777777" w:rsidR="00BC1848" w:rsidRPr="00B742BA" w:rsidRDefault="00BC1848" w:rsidP="00BC1848">
            <w:pPr>
              <w:jc w:val="center"/>
            </w:pPr>
            <w:r w:rsidRPr="00B742BA">
              <w:t>2702920.11</w:t>
            </w:r>
          </w:p>
        </w:tc>
        <w:tc>
          <w:tcPr>
            <w:tcW w:w="1595" w:type="dxa"/>
            <w:vAlign w:val="bottom"/>
          </w:tcPr>
          <w:p w14:paraId="569E0B3B" w14:textId="77777777" w:rsidR="00BC1848" w:rsidRPr="00B742BA" w:rsidRDefault="00BC1848" w:rsidP="00BC1848">
            <w:pPr>
              <w:jc w:val="center"/>
            </w:pPr>
            <w:r w:rsidRPr="00B742BA">
              <w:t>1.12</w:t>
            </w:r>
          </w:p>
        </w:tc>
        <w:tc>
          <w:tcPr>
            <w:tcW w:w="2204" w:type="dxa"/>
            <w:vAlign w:val="bottom"/>
          </w:tcPr>
          <w:p w14:paraId="0821B479" w14:textId="77777777" w:rsidR="00BC1848" w:rsidRPr="00B742BA" w:rsidRDefault="00BC1848" w:rsidP="00BC1848">
            <w:pPr>
              <w:jc w:val="center"/>
            </w:pPr>
            <w:r w:rsidRPr="00B742BA">
              <w:t>101° 18' 36''</w:t>
            </w:r>
          </w:p>
        </w:tc>
      </w:tr>
      <w:tr w:rsidR="00BC1848" w:rsidRPr="009052E7" w14:paraId="2E871C5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90CCBB7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1AEFE853" w14:textId="77777777" w:rsidR="00BC1848" w:rsidRPr="00B742BA" w:rsidRDefault="00BC1848" w:rsidP="00BC1848">
            <w:pPr>
              <w:jc w:val="center"/>
            </w:pPr>
            <w:r w:rsidRPr="00B742BA">
              <w:t>868209.08</w:t>
            </w:r>
          </w:p>
        </w:tc>
        <w:tc>
          <w:tcPr>
            <w:tcW w:w="1983" w:type="dxa"/>
            <w:vAlign w:val="bottom"/>
          </w:tcPr>
          <w:p w14:paraId="00B07E84" w14:textId="77777777" w:rsidR="00BC1848" w:rsidRPr="00B742BA" w:rsidRDefault="00BC1848" w:rsidP="00BC1848">
            <w:pPr>
              <w:jc w:val="center"/>
            </w:pPr>
            <w:r w:rsidRPr="00B742BA">
              <w:t>2702921.21</w:t>
            </w:r>
          </w:p>
        </w:tc>
        <w:tc>
          <w:tcPr>
            <w:tcW w:w="1595" w:type="dxa"/>
            <w:vAlign w:val="bottom"/>
          </w:tcPr>
          <w:p w14:paraId="0DF23093" w14:textId="77777777" w:rsidR="00BC1848" w:rsidRPr="00B742BA" w:rsidRDefault="00BC1848" w:rsidP="00BC1848">
            <w:pPr>
              <w:jc w:val="center"/>
            </w:pPr>
            <w:r w:rsidRPr="00B742BA">
              <w:t>10.55</w:t>
            </w:r>
          </w:p>
        </w:tc>
        <w:tc>
          <w:tcPr>
            <w:tcW w:w="2204" w:type="dxa"/>
            <w:vAlign w:val="bottom"/>
          </w:tcPr>
          <w:p w14:paraId="1F3E27BC" w14:textId="77777777" w:rsidR="00BC1848" w:rsidRPr="00B742BA" w:rsidRDefault="00BC1848" w:rsidP="00BC1848">
            <w:pPr>
              <w:jc w:val="center"/>
            </w:pPr>
            <w:r w:rsidRPr="00B742BA">
              <w:t>204° 31' 29''</w:t>
            </w:r>
          </w:p>
        </w:tc>
      </w:tr>
      <w:tr w:rsidR="00BC1848" w:rsidRPr="009052E7" w14:paraId="348D98A4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0573147" w14:textId="77777777" w:rsidR="00BC1848" w:rsidRPr="009052E7" w:rsidRDefault="00BC1848" w:rsidP="00BC1848">
            <w:pPr>
              <w:jc w:val="center"/>
            </w:pPr>
            <w:r w:rsidRPr="009052E7">
              <w:t>5</w:t>
            </w:r>
          </w:p>
        </w:tc>
        <w:tc>
          <w:tcPr>
            <w:tcW w:w="2149" w:type="dxa"/>
            <w:vAlign w:val="bottom"/>
          </w:tcPr>
          <w:p w14:paraId="7C0A2FB1" w14:textId="77777777" w:rsidR="00BC1848" w:rsidRPr="00B742BA" w:rsidRDefault="00BC1848" w:rsidP="00BC1848">
            <w:pPr>
              <w:jc w:val="center"/>
            </w:pPr>
            <w:r w:rsidRPr="00B742BA">
              <w:t>868199.48</w:t>
            </w:r>
          </w:p>
        </w:tc>
        <w:tc>
          <w:tcPr>
            <w:tcW w:w="1983" w:type="dxa"/>
            <w:vAlign w:val="bottom"/>
          </w:tcPr>
          <w:p w14:paraId="2DD49904" w14:textId="77777777" w:rsidR="00BC1848" w:rsidRPr="00B742BA" w:rsidRDefault="00BC1848" w:rsidP="00BC1848">
            <w:pPr>
              <w:jc w:val="center"/>
            </w:pPr>
            <w:r w:rsidRPr="00B742BA">
              <w:t>2702916.83</w:t>
            </w:r>
          </w:p>
        </w:tc>
        <w:tc>
          <w:tcPr>
            <w:tcW w:w="1595" w:type="dxa"/>
            <w:vAlign w:val="bottom"/>
          </w:tcPr>
          <w:p w14:paraId="4FFF0C7D" w14:textId="77777777" w:rsidR="00BC1848" w:rsidRPr="00B742BA" w:rsidRDefault="00BC1848" w:rsidP="00BC1848">
            <w:pPr>
              <w:jc w:val="center"/>
            </w:pPr>
            <w:r w:rsidRPr="00B742BA">
              <w:t>11.33</w:t>
            </w:r>
          </w:p>
        </w:tc>
        <w:tc>
          <w:tcPr>
            <w:tcW w:w="2204" w:type="dxa"/>
            <w:vAlign w:val="bottom"/>
          </w:tcPr>
          <w:p w14:paraId="068EEFAE" w14:textId="77777777" w:rsidR="00BC1848" w:rsidRPr="00B742BA" w:rsidRDefault="00BC1848" w:rsidP="00BC1848">
            <w:pPr>
              <w:jc w:val="center"/>
            </w:pPr>
            <w:r w:rsidRPr="00B742BA">
              <w:t>206° 17' 37''</w:t>
            </w:r>
          </w:p>
        </w:tc>
      </w:tr>
      <w:tr w:rsidR="00BC1848" w:rsidRPr="009052E7" w14:paraId="37D38846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3725886C" w14:textId="77777777" w:rsidR="00BC1848" w:rsidRPr="009052E7" w:rsidRDefault="00BC1848" w:rsidP="00BC1848">
            <w:pPr>
              <w:jc w:val="center"/>
            </w:pPr>
            <w:r w:rsidRPr="009052E7">
              <w:t>6</w:t>
            </w:r>
          </w:p>
        </w:tc>
        <w:tc>
          <w:tcPr>
            <w:tcW w:w="2149" w:type="dxa"/>
            <w:vAlign w:val="bottom"/>
          </w:tcPr>
          <w:p w14:paraId="35EF5D98" w14:textId="77777777" w:rsidR="00BC1848" w:rsidRPr="00B742BA" w:rsidRDefault="00BC1848" w:rsidP="00BC1848">
            <w:pPr>
              <w:jc w:val="center"/>
            </w:pPr>
            <w:r w:rsidRPr="00B742BA">
              <w:t>868189.32</w:t>
            </w:r>
          </w:p>
        </w:tc>
        <w:tc>
          <w:tcPr>
            <w:tcW w:w="1983" w:type="dxa"/>
            <w:vAlign w:val="bottom"/>
          </w:tcPr>
          <w:p w14:paraId="3AE65933" w14:textId="77777777" w:rsidR="00BC1848" w:rsidRPr="00B742BA" w:rsidRDefault="00BC1848" w:rsidP="00BC1848">
            <w:pPr>
              <w:jc w:val="center"/>
            </w:pPr>
            <w:r w:rsidRPr="00B742BA">
              <w:t>2702911.81</w:t>
            </w:r>
          </w:p>
        </w:tc>
        <w:tc>
          <w:tcPr>
            <w:tcW w:w="1595" w:type="dxa"/>
            <w:vAlign w:val="bottom"/>
          </w:tcPr>
          <w:p w14:paraId="31F8D038" w14:textId="77777777" w:rsidR="00BC1848" w:rsidRPr="00B742BA" w:rsidRDefault="00BC1848" w:rsidP="00BC1848">
            <w:pPr>
              <w:jc w:val="center"/>
            </w:pPr>
            <w:r w:rsidRPr="00B742BA">
              <w:t>10.57</w:t>
            </w:r>
          </w:p>
        </w:tc>
        <w:tc>
          <w:tcPr>
            <w:tcW w:w="2204" w:type="dxa"/>
            <w:vAlign w:val="bottom"/>
          </w:tcPr>
          <w:p w14:paraId="3158D441" w14:textId="77777777" w:rsidR="00BC1848" w:rsidRPr="00B742BA" w:rsidRDefault="00BC1848" w:rsidP="00BC1848">
            <w:pPr>
              <w:jc w:val="center"/>
            </w:pPr>
            <w:r w:rsidRPr="00B742BA">
              <w:t>206° 35' 21''</w:t>
            </w:r>
          </w:p>
        </w:tc>
      </w:tr>
      <w:tr w:rsidR="00BC1848" w:rsidRPr="009052E7" w14:paraId="2C4F660A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491FA3EB" w14:textId="77777777" w:rsidR="00BC1848" w:rsidRPr="009052E7" w:rsidRDefault="00BC1848" w:rsidP="00BC1848">
            <w:pPr>
              <w:jc w:val="center"/>
            </w:pPr>
            <w:r w:rsidRPr="009052E7">
              <w:t>7</w:t>
            </w:r>
          </w:p>
        </w:tc>
        <w:tc>
          <w:tcPr>
            <w:tcW w:w="2149" w:type="dxa"/>
            <w:vAlign w:val="bottom"/>
          </w:tcPr>
          <w:p w14:paraId="5DE05AF1" w14:textId="77777777" w:rsidR="00BC1848" w:rsidRPr="00B742BA" w:rsidRDefault="00BC1848" w:rsidP="00BC1848">
            <w:pPr>
              <w:jc w:val="center"/>
            </w:pPr>
            <w:r w:rsidRPr="00B742BA">
              <w:t>868179.87</w:t>
            </w:r>
          </w:p>
        </w:tc>
        <w:tc>
          <w:tcPr>
            <w:tcW w:w="1983" w:type="dxa"/>
            <w:vAlign w:val="bottom"/>
          </w:tcPr>
          <w:p w14:paraId="030DB0F6" w14:textId="77777777" w:rsidR="00BC1848" w:rsidRPr="00B742BA" w:rsidRDefault="00BC1848" w:rsidP="00BC1848">
            <w:pPr>
              <w:jc w:val="center"/>
            </w:pPr>
            <w:r w:rsidRPr="00B742BA">
              <w:t>2702907.08</w:t>
            </w:r>
          </w:p>
        </w:tc>
        <w:tc>
          <w:tcPr>
            <w:tcW w:w="1595" w:type="dxa"/>
            <w:vAlign w:val="bottom"/>
          </w:tcPr>
          <w:p w14:paraId="3F4A85F0" w14:textId="77777777" w:rsidR="00BC1848" w:rsidRPr="00B742BA" w:rsidRDefault="00BC1848" w:rsidP="00BC1848">
            <w:pPr>
              <w:jc w:val="center"/>
            </w:pPr>
            <w:r w:rsidRPr="00B742BA">
              <w:t>5.08</w:t>
            </w:r>
          </w:p>
        </w:tc>
        <w:tc>
          <w:tcPr>
            <w:tcW w:w="2204" w:type="dxa"/>
            <w:vAlign w:val="bottom"/>
          </w:tcPr>
          <w:p w14:paraId="2901275A" w14:textId="77777777" w:rsidR="00BC1848" w:rsidRPr="00B742BA" w:rsidRDefault="00BC1848" w:rsidP="00BC1848">
            <w:pPr>
              <w:jc w:val="center"/>
            </w:pPr>
            <w:r w:rsidRPr="00B742BA">
              <w:t>203° 04' 48''</w:t>
            </w:r>
          </w:p>
        </w:tc>
      </w:tr>
      <w:tr w:rsidR="00BC1848" w:rsidRPr="009052E7" w14:paraId="24DC265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0A45E7" w14:textId="77777777" w:rsidR="00BC1848" w:rsidRPr="009052E7" w:rsidRDefault="00BC1848" w:rsidP="00BC1848">
            <w:pPr>
              <w:jc w:val="center"/>
            </w:pPr>
            <w:r w:rsidRPr="009052E7">
              <w:t>8</w:t>
            </w:r>
          </w:p>
        </w:tc>
        <w:tc>
          <w:tcPr>
            <w:tcW w:w="2149" w:type="dxa"/>
            <w:vAlign w:val="bottom"/>
          </w:tcPr>
          <w:p w14:paraId="0E289892" w14:textId="77777777" w:rsidR="00BC1848" w:rsidRPr="00B742BA" w:rsidRDefault="00BC1848" w:rsidP="00BC1848">
            <w:pPr>
              <w:jc w:val="center"/>
            </w:pPr>
            <w:r w:rsidRPr="00B742BA">
              <w:t>868175.2</w:t>
            </w:r>
          </w:p>
        </w:tc>
        <w:tc>
          <w:tcPr>
            <w:tcW w:w="1983" w:type="dxa"/>
            <w:vAlign w:val="bottom"/>
          </w:tcPr>
          <w:p w14:paraId="4671D103" w14:textId="77777777" w:rsidR="00BC1848" w:rsidRPr="00B742BA" w:rsidRDefault="00BC1848" w:rsidP="00BC1848">
            <w:pPr>
              <w:jc w:val="center"/>
            </w:pPr>
            <w:r w:rsidRPr="00B742BA">
              <w:t>2702905.09</w:t>
            </w:r>
          </w:p>
        </w:tc>
        <w:tc>
          <w:tcPr>
            <w:tcW w:w="1595" w:type="dxa"/>
            <w:vAlign w:val="bottom"/>
          </w:tcPr>
          <w:p w14:paraId="176C2DDE" w14:textId="77777777" w:rsidR="00BC1848" w:rsidRPr="00B742BA" w:rsidRDefault="00BC1848" w:rsidP="00BC1848">
            <w:pPr>
              <w:jc w:val="center"/>
            </w:pPr>
            <w:r w:rsidRPr="00B742BA">
              <w:t>0.22</w:t>
            </w:r>
          </w:p>
        </w:tc>
        <w:tc>
          <w:tcPr>
            <w:tcW w:w="2204" w:type="dxa"/>
            <w:vAlign w:val="bottom"/>
          </w:tcPr>
          <w:p w14:paraId="2C2865F5" w14:textId="77777777" w:rsidR="00BC1848" w:rsidRPr="00B742BA" w:rsidRDefault="00BC1848" w:rsidP="00BC1848">
            <w:pPr>
              <w:jc w:val="center"/>
            </w:pPr>
            <w:r w:rsidRPr="00B742BA">
              <w:t>204° 13' 40''</w:t>
            </w:r>
          </w:p>
        </w:tc>
      </w:tr>
      <w:tr w:rsidR="00BC1848" w:rsidRPr="009052E7" w14:paraId="1D4D7DA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CB7DC9B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496E999" w14:textId="77777777" w:rsidR="00BC1848" w:rsidRPr="00B742BA" w:rsidRDefault="00BC1848" w:rsidP="00BC1848">
            <w:pPr>
              <w:jc w:val="center"/>
            </w:pPr>
            <w:r w:rsidRPr="00B742BA">
              <w:t>868175</w:t>
            </w:r>
          </w:p>
        </w:tc>
        <w:tc>
          <w:tcPr>
            <w:tcW w:w="1983" w:type="dxa"/>
            <w:vAlign w:val="bottom"/>
          </w:tcPr>
          <w:p w14:paraId="4C8C4A67" w14:textId="77777777" w:rsidR="00BC1848" w:rsidRPr="00B742BA" w:rsidRDefault="00BC1848" w:rsidP="00BC1848">
            <w:pPr>
              <w:jc w:val="center"/>
            </w:pPr>
            <w:r w:rsidRPr="00B742BA">
              <w:t>2702905</w:t>
            </w:r>
          </w:p>
        </w:tc>
        <w:tc>
          <w:tcPr>
            <w:tcW w:w="1595" w:type="dxa"/>
            <w:vAlign w:val="bottom"/>
          </w:tcPr>
          <w:p w14:paraId="3D0F379F" w14:textId="77777777" w:rsidR="00BC1848" w:rsidRPr="00B742BA" w:rsidRDefault="00BC1848" w:rsidP="00BC1848">
            <w:pPr>
              <w:jc w:val="center"/>
            </w:pPr>
            <w:r w:rsidRPr="00B742BA">
              <w:t>2.97</w:t>
            </w:r>
          </w:p>
        </w:tc>
        <w:tc>
          <w:tcPr>
            <w:tcW w:w="2204" w:type="dxa"/>
            <w:vAlign w:val="bottom"/>
          </w:tcPr>
          <w:p w14:paraId="0BD59F50" w14:textId="77777777" w:rsidR="00BC1848" w:rsidRPr="00B742BA" w:rsidRDefault="00BC1848" w:rsidP="00BC1848">
            <w:pPr>
              <w:jc w:val="center"/>
            </w:pPr>
            <w:r w:rsidRPr="00B742BA">
              <w:t>308° 34' 10''</w:t>
            </w:r>
          </w:p>
        </w:tc>
      </w:tr>
      <w:tr w:rsidR="00BC1848" w:rsidRPr="009052E7" w14:paraId="5CE6C59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0DA5559" w14:textId="77777777" w:rsidR="00BC1848" w:rsidRPr="009052E7" w:rsidRDefault="00BC1848" w:rsidP="00BC1848">
            <w:pPr>
              <w:jc w:val="center"/>
            </w:pPr>
            <w:r w:rsidRPr="009052E7">
              <w:t>10</w:t>
            </w:r>
          </w:p>
        </w:tc>
        <w:tc>
          <w:tcPr>
            <w:tcW w:w="2149" w:type="dxa"/>
            <w:vAlign w:val="bottom"/>
          </w:tcPr>
          <w:p w14:paraId="1308FD78" w14:textId="77777777" w:rsidR="00BC1848" w:rsidRPr="00B742BA" w:rsidRDefault="00BC1848" w:rsidP="00BC1848">
            <w:pPr>
              <w:jc w:val="center"/>
            </w:pPr>
            <w:r w:rsidRPr="00B742BA">
              <w:t>868176.85</w:t>
            </w:r>
          </w:p>
        </w:tc>
        <w:tc>
          <w:tcPr>
            <w:tcW w:w="1983" w:type="dxa"/>
            <w:vAlign w:val="bottom"/>
          </w:tcPr>
          <w:p w14:paraId="5AF098AB" w14:textId="77777777" w:rsidR="00BC1848" w:rsidRPr="00B742BA" w:rsidRDefault="00BC1848" w:rsidP="00BC1848">
            <w:pPr>
              <w:jc w:val="center"/>
            </w:pPr>
            <w:r w:rsidRPr="00B742BA">
              <w:t>2702902.68</w:t>
            </w:r>
          </w:p>
        </w:tc>
        <w:tc>
          <w:tcPr>
            <w:tcW w:w="1595" w:type="dxa"/>
            <w:vAlign w:val="bottom"/>
          </w:tcPr>
          <w:p w14:paraId="5B1DBB2D" w14:textId="77777777" w:rsidR="00BC1848" w:rsidRPr="00B742BA" w:rsidRDefault="00BC1848" w:rsidP="00BC1848">
            <w:pPr>
              <w:jc w:val="center"/>
            </w:pPr>
            <w:r w:rsidRPr="00B742BA">
              <w:t>11.65</w:t>
            </w:r>
          </w:p>
        </w:tc>
        <w:tc>
          <w:tcPr>
            <w:tcW w:w="2204" w:type="dxa"/>
            <w:vAlign w:val="bottom"/>
          </w:tcPr>
          <w:p w14:paraId="1EA28C22" w14:textId="77777777" w:rsidR="00BC1848" w:rsidRPr="00B742BA" w:rsidRDefault="00BC1848" w:rsidP="00BC1848">
            <w:pPr>
              <w:jc w:val="center"/>
            </w:pPr>
            <w:r w:rsidRPr="00B742BA">
              <w:t>305° 17' 10''</w:t>
            </w:r>
          </w:p>
        </w:tc>
      </w:tr>
      <w:tr w:rsidR="00BC1848" w:rsidRPr="009052E7" w14:paraId="154E132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C366E59" w14:textId="77777777" w:rsidR="00BC1848" w:rsidRPr="009052E7" w:rsidRDefault="00BC1848" w:rsidP="00BC1848">
            <w:pPr>
              <w:jc w:val="center"/>
            </w:pPr>
            <w:r w:rsidRPr="009052E7">
              <w:t>11</w:t>
            </w:r>
          </w:p>
        </w:tc>
        <w:tc>
          <w:tcPr>
            <w:tcW w:w="2149" w:type="dxa"/>
            <w:vAlign w:val="bottom"/>
          </w:tcPr>
          <w:p w14:paraId="6F340CEB" w14:textId="77777777" w:rsidR="00BC1848" w:rsidRPr="00B742BA" w:rsidRDefault="00BC1848" w:rsidP="00BC1848">
            <w:pPr>
              <w:jc w:val="center"/>
            </w:pPr>
            <w:r w:rsidRPr="00B742BA">
              <w:t>868183.58</w:t>
            </w:r>
          </w:p>
        </w:tc>
        <w:tc>
          <w:tcPr>
            <w:tcW w:w="1983" w:type="dxa"/>
            <w:vAlign w:val="bottom"/>
          </w:tcPr>
          <w:p w14:paraId="3AE0833D" w14:textId="77777777" w:rsidR="00BC1848" w:rsidRPr="00B742BA" w:rsidRDefault="00BC1848" w:rsidP="00BC1848">
            <w:pPr>
              <w:jc w:val="center"/>
            </w:pPr>
            <w:r w:rsidRPr="00B742BA">
              <w:t>2702893.17</w:t>
            </w:r>
          </w:p>
        </w:tc>
        <w:tc>
          <w:tcPr>
            <w:tcW w:w="1595" w:type="dxa"/>
            <w:vAlign w:val="bottom"/>
          </w:tcPr>
          <w:p w14:paraId="52179C57" w14:textId="77777777" w:rsidR="00BC1848" w:rsidRPr="00B742BA" w:rsidRDefault="00BC1848" w:rsidP="00BC1848">
            <w:pPr>
              <w:jc w:val="center"/>
            </w:pPr>
            <w:r w:rsidRPr="00B742BA">
              <w:t>2.47</w:t>
            </w:r>
          </w:p>
        </w:tc>
        <w:tc>
          <w:tcPr>
            <w:tcW w:w="2204" w:type="dxa"/>
            <w:vAlign w:val="bottom"/>
          </w:tcPr>
          <w:p w14:paraId="6ED5A5FF" w14:textId="77777777" w:rsidR="00BC1848" w:rsidRPr="00B742BA" w:rsidRDefault="00BC1848" w:rsidP="00BC1848">
            <w:pPr>
              <w:jc w:val="center"/>
            </w:pPr>
            <w:r w:rsidRPr="00B742BA">
              <w:t>322° 34' 23''</w:t>
            </w:r>
          </w:p>
        </w:tc>
      </w:tr>
      <w:tr w:rsidR="00BC1848" w:rsidRPr="009052E7" w14:paraId="642654E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F41D88B" w14:textId="77777777" w:rsidR="00BC1848" w:rsidRPr="009052E7" w:rsidRDefault="00BC1848" w:rsidP="00BC1848">
            <w:pPr>
              <w:jc w:val="center"/>
            </w:pPr>
            <w:r>
              <w:t>12</w:t>
            </w:r>
          </w:p>
        </w:tc>
        <w:tc>
          <w:tcPr>
            <w:tcW w:w="2149" w:type="dxa"/>
            <w:vAlign w:val="bottom"/>
          </w:tcPr>
          <w:p w14:paraId="4C1D45BB" w14:textId="77777777" w:rsidR="00BC1848" w:rsidRPr="00B742BA" w:rsidRDefault="00BC1848" w:rsidP="00BC1848">
            <w:pPr>
              <w:jc w:val="center"/>
            </w:pPr>
            <w:r w:rsidRPr="00B742BA">
              <w:t>868185.54</w:t>
            </w:r>
          </w:p>
        </w:tc>
        <w:tc>
          <w:tcPr>
            <w:tcW w:w="1983" w:type="dxa"/>
            <w:vAlign w:val="bottom"/>
          </w:tcPr>
          <w:p w14:paraId="1A08ECE1" w14:textId="77777777" w:rsidR="00BC1848" w:rsidRPr="00B742BA" w:rsidRDefault="00BC1848" w:rsidP="00BC1848">
            <w:pPr>
              <w:jc w:val="center"/>
            </w:pPr>
            <w:r w:rsidRPr="00B742BA">
              <w:t>2702891.67</w:t>
            </w:r>
          </w:p>
        </w:tc>
        <w:tc>
          <w:tcPr>
            <w:tcW w:w="1595" w:type="dxa"/>
            <w:vAlign w:val="bottom"/>
          </w:tcPr>
          <w:p w14:paraId="63743453" w14:textId="77777777" w:rsidR="00BC1848" w:rsidRPr="00B742BA" w:rsidRDefault="00BC1848" w:rsidP="00BC1848">
            <w:pPr>
              <w:jc w:val="center"/>
            </w:pPr>
            <w:r w:rsidRPr="00B742BA">
              <w:t>5.51</w:t>
            </w:r>
          </w:p>
        </w:tc>
        <w:tc>
          <w:tcPr>
            <w:tcW w:w="2204" w:type="dxa"/>
            <w:vAlign w:val="bottom"/>
          </w:tcPr>
          <w:p w14:paraId="7C084404" w14:textId="77777777" w:rsidR="00BC1848" w:rsidRPr="00B742BA" w:rsidRDefault="00BC1848" w:rsidP="00BC1848">
            <w:pPr>
              <w:jc w:val="center"/>
            </w:pPr>
            <w:r w:rsidRPr="00B742BA">
              <w:t>304° 21' 12''</w:t>
            </w:r>
          </w:p>
        </w:tc>
      </w:tr>
      <w:tr w:rsidR="00BC1848" w:rsidRPr="009052E7" w14:paraId="6DCDEC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D94CB29" w14:textId="77777777" w:rsidR="00BC1848" w:rsidRDefault="00BC1848" w:rsidP="00BC1848">
            <w:pPr>
              <w:jc w:val="center"/>
            </w:pPr>
            <w:r>
              <w:t>13</w:t>
            </w:r>
          </w:p>
        </w:tc>
        <w:tc>
          <w:tcPr>
            <w:tcW w:w="2149" w:type="dxa"/>
            <w:vAlign w:val="bottom"/>
          </w:tcPr>
          <w:p w14:paraId="4042AD2D" w14:textId="77777777" w:rsidR="00BC1848" w:rsidRPr="00B742BA" w:rsidRDefault="00BC1848" w:rsidP="00BC1848">
            <w:pPr>
              <w:jc w:val="center"/>
            </w:pPr>
            <w:r w:rsidRPr="00B742BA">
              <w:t>868188.65</w:t>
            </w:r>
          </w:p>
        </w:tc>
        <w:tc>
          <w:tcPr>
            <w:tcW w:w="1983" w:type="dxa"/>
            <w:vAlign w:val="bottom"/>
          </w:tcPr>
          <w:p w14:paraId="58FA638C" w14:textId="77777777" w:rsidR="00BC1848" w:rsidRPr="00B742BA" w:rsidRDefault="00BC1848" w:rsidP="00BC1848">
            <w:pPr>
              <w:jc w:val="center"/>
            </w:pPr>
            <w:r w:rsidRPr="00B742BA">
              <w:t>2702887.12</w:t>
            </w:r>
          </w:p>
        </w:tc>
        <w:tc>
          <w:tcPr>
            <w:tcW w:w="1595" w:type="dxa"/>
            <w:vAlign w:val="bottom"/>
          </w:tcPr>
          <w:p w14:paraId="18C9E7A6" w14:textId="77777777" w:rsidR="00BC1848" w:rsidRPr="00B742BA" w:rsidRDefault="00BC1848" w:rsidP="00BC1848">
            <w:pPr>
              <w:jc w:val="center"/>
            </w:pPr>
            <w:r w:rsidRPr="00B742BA">
              <w:t>12.22</w:t>
            </w:r>
          </w:p>
        </w:tc>
        <w:tc>
          <w:tcPr>
            <w:tcW w:w="2204" w:type="dxa"/>
            <w:vAlign w:val="bottom"/>
          </w:tcPr>
          <w:p w14:paraId="14C89377" w14:textId="77777777" w:rsidR="00BC1848" w:rsidRPr="00B742BA" w:rsidRDefault="00BC1848" w:rsidP="00BC1848">
            <w:pPr>
              <w:jc w:val="center"/>
            </w:pPr>
            <w:r w:rsidRPr="00B742BA">
              <w:t>33° 51' 33''</w:t>
            </w:r>
          </w:p>
        </w:tc>
      </w:tr>
      <w:tr w:rsidR="00BC1848" w:rsidRPr="009052E7" w14:paraId="4D0991F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FFBE9BB" w14:textId="77777777" w:rsidR="00BC1848" w:rsidRDefault="00BC1848" w:rsidP="00BC1848">
            <w:pPr>
              <w:jc w:val="center"/>
            </w:pPr>
            <w:r>
              <w:t>14</w:t>
            </w:r>
          </w:p>
        </w:tc>
        <w:tc>
          <w:tcPr>
            <w:tcW w:w="2149" w:type="dxa"/>
            <w:vAlign w:val="bottom"/>
          </w:tcPr>
          <w:p w14:paraId="4E426D8B" w14:textId="77777777" w:rsidR="00BC1848" w:rsidRPr="00B742BA" w:rsidRDefault="00BC1848" w:rsidP="00BC1848">
            <w:pPr>
              <w:jc w:val="center"/>
            </w:pPr>
            <w:r w:rsidRPr="00B742BA">
              <w:t>868198.8</w:t>
            </w:r>
          </w:p>
        </w:tc>
        <w:tc>
          <w:tcPr>
            <w:tcW w:w="1983" w:type="dxa"/>
            <w:vAlign w:val="bottom"/>
          </w:tcPr>
          <w:p w14:paraId="657159B1" w14:textId="77777777" w:rsidR="00BC1848" w:rsidRPr="00B742BA" w:rsidRDefault="00BC1848" w:rsidP="00BC1848">
            <w:pPr>
              <w:jc w:val="center"/>
            </w:pPr>
            <w:r w:rsidRPr="00B742BA">
              <w:t>2702893.93</w:t>
            </w:r>
          </w:p>
        </w:tc>
        <w:tc>
          <w:tcPr>
            <w:tcW w:w="1595" w:type="dxa"/>
            <w:vAlign w:val="bottom"/>
          </w:tcPr>
          <w:p w14:paraId="488AC03B" w14:textId="77777777" w:rsidR="00BC1848" w:rsidRPr="00B742BA" w:rsidRDefault="00BC1848" w:rsidP="00BC1848">
            <w:pPr>
              <w:jc w:val="center"/>
            </w:pPr>
            <w:r w:rsidRPr="00B742BA">
              <w:t>8.32</w:t>
            </w:r>
          </w:p>
        </w:tc>
        <w:tc>
          <w:tcPr>
            <w:tcW w:w="2204" w:type="dxa"/>
            <w:vAlign w:val="bottom"/>
          </w:tcPr>
          <w:p w14:paraId="0DFD649D" w14:textId="77777777" w:rsidR="00BC1848" w:rsidRPr="00B742BA" w:rsidRDefault="00BC1848" w:rsidP="00BC1848">
            <w:pPr>
              <w:jc w:val="center"/>
            </w:pPr>
            <w:r w:rsidRPr="00B742BA">
              <w:t>28° 30' 22''</w:t>
            </w:r>
          </w:p>
        </w:tc>
      </w:tr>
      <w:tr w:rsidR="00BC1848" w:rsidRPr="009052E7" w14:paraId="3FC6F4F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3314351" w14:textId="77777777" w:rsidR="00BC1848" w:rsidRDefault="00BC1848" w:rsidP="00BC1848">
            <w:pPr>
              <w:jc w:val="center"/>
            </w:pPr>
            <w:r>
              <w:t>15</w:t>
            </w:r>
          </w:p>
        </w:tc>
        <w:tc>
          <w:tcPr>
            <w:tcW w:w="2149" w:type="dxa"/>
            <w:vAlign w:val="bottom"/>
          </w:tcPr>
          <w:p w14:paraId="13F02FB4" w14:textId="77777777" w:rsidR="00BC1848" w:rsidRPr="00B742BA" w:rsidRDefault="00BC1848" w:rsidP="00BC1848">
            <w:pPr>
              <w:jc w:val="center"/>
            </w:pPr>
            <w:r w:rsidRPr="00B742BA">
              <w:t>868206.11</w:t>
            </w:r>
          </w:p>
        </w:tc>
        <w:tc>
          <w:tcPr>
            <w:tcW w:w="1983" w:type="dxa"/>
            <w:vAlign w:val="bottom"/>
          </w:tcPr>
          <w:p w14:paraId="0062C57E" w14:textId="77777777" w:rsidR="00BC1848" w:rsidRPr="00B742BA" w:rsidRDefault="00BC1848" w:rsidP="00BC1848">
            <w:pPr>
              <w:jc w:val="center"/>
            </w:pPr>
            <w:r w:rsidRPr="00B742BA">
              <w:t>2702897.9</w:t>
            </w:r>
          </w:p>
        </w:tc>
        <w:tc>
          <w:tcPr>
            <w:tcW w:w="1595" w:type="dxa"/>
            <w:vAlign w:val="bottom"/>
          </w:tcPr>
          <w:p w14:paraId="683F269F" w14:textId="77777777" w:rsidR="00BC1848" w:rsidRPr="00B742BA" w:rsidRDefault="00BC1848" w:rsidP="00BC1848">
            <w:pPr>
              <w:jc w:val="center"/>
            </w:pPr>
            <w:r w:rsidRPr="00B742BA">
              <w:t>8.01</w:t>
            </w:r>
          </w:p>
        </w:tc>
        <w:tc>
          <w:tcPr>
            <w:tcW w:w="2204" w:type="dxa"/>
            <w:vAlign w:val="bottom"/>
          </w:tcPr>
          <w:p w14:paraId="59B99647" w14:textId="77777777" w:rsidR="00BC1848" w:rsidRPr="00B742BA" w:rsidRDefault="00BC1848" w:rsidP="00BC1848">
            <w:pPr>
              <w:jc w:val="center"/>
            </w:pPr>
            <w:r w:rsidRPr="00B742BA">
              <w:t>349° 30' 12''</w:t>
            </w:r>
          </w:p>
        </w:tc>
      </w:tr>
      <w:tr w:rsidR="00BC1848" w:rsidRPr="009052E7" w14:paraId="6239E8CC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EB07308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:ЗУ33</w:t>
            </w:r>
          </w:p>
        </w:tc>
      </w:tr>
      <w:tr w:rsidR="00BC1848" w:rsidRPr="009052E7" w14:paraId="0F85D14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2A4D3B7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685B0C1D" w14:textId="77777777" w:rsidR="00BC1848" w:rsidRPr="009052E7" w:rsidRDefault="00BC1848" w:rsidP="00BC1848">
            <w:pPr>
              <w:jc w:val="center"/>
            </w:pPr>
            <w:r w:rsidRPr="009052E7">
              <w:t>868116.42</w:t>
            </w:r>
          </w:p>
        </w:tc>
        <w:tc>
          <w:tcPr>
            <w:tcW w:w="1983" w:type="dxa"/>
            <w:vAlign w:val="bottom"/>
          </w:tcPr>
          <w:p w14:paraId="07EC9F50" w14:textId="77777777" w:rsidR="00BC1848" w:rsidRPr="009052E7" w:rsidRDefault="00BC1848" w:rsidP="00BC1848">
            <w:pPr>
              <w:jc w:val="center"/>
            </w:pPr>
            <w:r w:rsidRPr="009052E7">
              <w:t>2702869.91</w:t>
            </w:r>
          </w:p>
        </w:tc>
        <w:tc>
          <w:tcPr>
            <w:tcW w:w="1595" w:type="dxa"/>
            <w:vAlign w:val="bottom"/>
          </w:tcPr>
          <w:p w14:paraId="1BA86D52" w14:textId="77777777" w:rsidR="00BC1848" w:rsidRPr="009052E7" w:rsidRDefault="00BC1848" w:rsidP="00BC1848">
            <w:pPr>
              <w:jc w:val="center"/>
            </w:pPr>
            <w:r w:rsidRPr="009052E7">
              <w:t>5.89</w:t>
            </w:r>
          </w:p>
        </w:tc>
        <w:tc>
          <w:tcPr>
            <w:tcW w:w="2204" w:type="dxa"/>
            <w:vAlign w:val="bottom"/>
          </w:tcPr>
          <w:p w14:paraId="2776B18A" w14:textId="77777777" w:rsidR="00BC1848" w:rsidRPr="009052E7" w:rsidRDefault="00BC1848" w:rsidP="00BC1848">
            <w:pPr>
              <w:jc w:val="center"/>
            </w:pPr>
            <w:r w:rsidRPr="009052E7">
              <w:t>79° 07' 45''</w:t>
            </w:r>
          </w:p>
        </w:tc>
      </w:tr>
      <w:tr w:rsidR="00BC1848" w:rsidRPr="009052E7" w14:paraId="5D99C6E2" w14:textId="77777777" w:rsidTr="00BC1848">
        <w:trPr>
          <w:jc w:val="center"/>
        </w:trPr>
        <w:tc>
          <w:tcPr>
            <w:tcW w:w="1418" w:type="dxa"/>
            <w:vAlign w:val="bottom"/>
          </w:tcPr>
          <w:p w14:paraId="1BBB4C78" w14:textId="77777777" w:rsidR="00BC1848" w:rsidRPr="009052E7" w:rsidRDefault="00BC1848" w:rsidP="00BC1848">
            <w:pPr>
              <w:jc w:val="center"/>
            </w:pPr>
            <w:r w:rsidRPr="009052E7">
              <w:t>2</w:t>
            </w:r>
          </w:p>
        </w:tc>
        <w:tc>
          <w:tcPr>
            <w:tcW w:w="2149" w:type="dxa"/>
            <w:vAlign w:val="bottom"/>
          </w:tcPr>
          <w:p w14:paraId="7B7154BB" w14:textId="77777777" w:rsidR="00BC1848" w:rsidRPr="009052E7" w:rsidRDefault="00BC1848" w:rsidP="00BC1848">
            <w:pPr>
              <w:jc w:val="center"/>
            </w:pPr>
            <w:r w:rsidRPr="009052E7">
              <w:t>868117.53</w:t>
            </w:r>
          </w:p>
        </w:tc>
        <w:tc>
          <w:tcPr>
            <w:tcW w:w="1983" w:type="dxa"/>
            <w:vAlign w:val="bottom"/>
          </w:tcPr>
          <w:p w14:paraId="45CC9287" w14:textId="77777777" w:rsidR="00BC1848" w:rsidRPr="009052E7" w:rsidRDefault="00BC1848" w:rsidP="00BC1848">
            <w:pPr>
              <w:jc w:val="center"/>
            </w:pPr>
            <w:r w:rsidRPr="009052E7">
              <w:t>2702875.69</w:t>
            </w:r>
          </w:p>
        </w:tc>
        <w:tc>
          <w:tcPr>
            <w:tcW w:w="1595" w:type="dxa"/>
            <w:vAlign w:val="bottom"/>
          </w:tcPr>
          <w:p w14:paraId="541E23FA" w14:textId="77777777" w:rsidR="00BC1848" w:rsidRPr="009052E7" w:rsidRDefault="00BC1848" w:rsidP="00BC1848">
            <w:pPr>
              <w:jc w:val="center"/>
            </w:pPr>
            <w:r w:rsidRPr="009052E7">
              <w:t>17.92</w:t>
            </w:r>
          </w:p>
        </w:tc>
        <w:tc>
          <w:tcPr>
            <w:tcW w:w="2204" w:type="dxa"/>
            <w:vAlign w:val="bottom"/>
          </w:tcPr>
          <w:p w14:paraId="23570CFB" w14:textId="77777777" w:rsidR="00BC1848" w:rsidRPr="009052E7" w:rsidRDefault="00BC1848" w:rsidP="00BC1848">
            <w:pPr>
              <w:jc w:val="center"/>
            </w:pPr>
            <w:r w:rsidRPr="009052E7">
              <w:t>47° 18' 25''</w:t>
            </w:r>
          </w:p>
        </w:tc>
      </w:tr>
      <w:tr w:rsidR="00BC1848" w:rsidRPr="009052E7" w14:paraId="559BFAC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F6FB3CD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2B51A84D" w14:textId="77777777" w:rsidR="00BC1848" w:rsidRPr="009052E7" w:rsidRDefault="00BC1848" w:rsidP="00BC1848">
            <w:pPr>
              <w:jc w:val="center"/>
            </w:pPr>
            <w:r w:rsidRPr="009052E7">
              <w:t>868129.68</w:t>
            </w:r>
          </w:p>
        </w:tc>
        <w:tc>
          <w:tcPr>
            <w:tcW w:w="1983" w:type="dxa"/>
            <w:vAlign w:val="bottom"/>
          </w:tcPr>
          <w:p w14:paraId="76B249F1" w14:textId="77777777" w:rsidR="00BC1848" w:rsidRPr="009052E7" w:rsidRDefault="00BC1848" w:rsidP="00BC1848">
            <w:pPr>
              <w:jc w:val="center"/>
            </w:pPr>
            <w:r w:rsidRPr="009052E7">
              <w:t>2702888.86</w:t>
            </w:r>
          </w:p>
        </w:tc>
        <w:tc>
          <w:tcPr>
            <w:tcW w:w="1595" w:type="dxa"/>
            <w:vAlign w:val="bottom"/>
          </w:tcPr>
          <w:p w14:paraId="30CB96B1" w14:textId="77777777" w:rsidR="00BC1848" w:rsidRPr="009052E7" w:rsidRDefault="00BC1848" w:rsidP="00BC1848">
            <w:pPr>
              <w:jc w:val="center"/>
            </w:pPr>
            <w:r w:rsidRPr="009052E7">
              <w:t>5.37</w:t>
            </w:r>
          </w:p>
        </w:tc>
        <w:tc>
          <w:tcPr>
            <w:tcW w:w="2204" w:type="dxa"/>
            <w:vAlign w:val="bottom"/>
          </w:tcPr>
          <w:p w14:paraId="0D60CCC3" w14:textId="77777777" w:rsidR="00BC1848" w:rsidRPr="009052E7" w:rsidRDefault="00BC1848" w:rsidP="00BC1848">
            <w:pPr>
              <w:jc w:val="center"/>
            </w:pPr>
            <w:r w:rsidRPr="009052E7">
              <w:t>132° 30' 38''</w:t>
            </w:r>
          </w:p>
        </w:tc>
      </w:tr>
      <w:tr w:rsidR="00BC1848" w:rsidRPr="009052E7" w14:paraId="273ACC33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EF9481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11210344" w14:textId="77777777" w:rsidR="00BC1848" w:rsidRPr="009052E7" w:rsidRDefault="00BC1848" w:rsidP="00BC1848">
            <w:pPr>
              <w:jc w:val="center"/>
            </w:pPr>
            <w:r w:rsidRPr="009052E7">
              <w:t>868126.05</w:t>
            </w:r>
          </w:p>
        </w:tc>
        <w:tc>
          <w:tcPr>
            <w:tcW w:w="1983" w:type="dxa"/>
            <w:vAlign w:val="bottom"/>
          </w:tcPr>
          <w:p w14:paraId="3A86F87B" w14:textId="77777777" w:rsidR="00BC1848" w:rsidRPr="009052E7" w:rsidRDefault="00BC1848" w:rsidP="00BC1848">
            <w:pPr>
              <w:jc w:val="center"/>
            </w:pPr>
            <w:r w:rsidRPr="009052E7">
              <w:t>2702892.82</w:t>
            </w:r>
          </w:p>
        </w:tc>
        <w:tc>
          <w:tcPr>
            <w:tcW w:w="1595" w:type="dxa"/>
            <w:vAlign w:val="bottom"/>
          </w:tcPr>
          <w:p w14:paraId="66F76A09" w14:textId="77777777" w:rsidR="00BC1848" w:rsidRPr="009052E7" w:rsidRDefault="00BC1848" w:rsidP="00BC1848">
            <w:pPr>
              <w:jc w:val="center"/>
            </w:pPr>
            <w:r w:rsidRPr="009052E7">
              <w:t>5.36</w:t>
            </w:r>
          </w:p>
        </w:tc>
        <w:tc>
          <w:tcPr>
            <w:tcW w:w="2204" w:type="dxa"/>
            <w:vAlign w:val="bottom"/>
          </w:tcPr>
          <w:p w14:paraId="3CABD5ED" w14:textId="77777777" w:rsidR="00BC1848" w:rsidRPr="009052E7" w:rsidRDefault="00BC1848" w:rsidP="00BC1848">
            <w:pPr>
              <w:jc w:val="center"/>
            </w:pPr>
            <w:r w:rsidRPr="009052E7">
              <w:t>125° 35' 15''</w:t>
            </w:r>
          </w:p>
        </w:tc>
      </w:tr>
      <w:tr w:rsidR="00BC1848" w:rsidRPr="009052E7" w14:paraId="47BB8906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15B897F9" w14:textId="77777777" w:rsidR="00BC1848" w:rsidRPr="009052E7" w:rsidRDefault="00BC1848" w:rsidP="00BC1848">
            <w:pPr>
              <w:jc w:val="center"/>
            </w:pPr>
            <w:r w:rsidRPr="009052E7">
              <w:t>5</w:t>
            </w:r>
          </w:p>
        </w:tc>
        <w:tc>
          <w:tcPr>
            <w:tcW w:w="2149" w:type="dxa"/>
            <w:vAlign w:val="bottom"/>
          </w:tcPr>
          <w:p w14:paraId="65AADDF5" w14:textId="77777777" w:rsidR="00BC1848" w:rsidRPr="009052E7" w:rsidRDefault="00BC1848" w:rsidP="00BC1848">
            <w:pPr>
              <w:jc w:val="center"/>
            </w:pPr>
            <w:r w:rsidRPr="009052E7">
              <w:t>868122.93</w:t>
            </w:r>
          </w:p>
        </w:tc>
        <w:tc>
          <w:tcPr>
            <w:tcW w:w="1983" w:type="dxa"/>
            <w:vAlign w:val="bottom"/>
          </w:tcPr>
          <w:p w14:paraId="6711EA2D" w14:textId="77777777" w:rsidR="00BC1848" w:rsidRPr="009052E7" w:rsidRDefault="00BC1848" w:rsidP="00BC1848">
            <w:pPr>
              <w:jc w:val="center"/>
            </w:pPr>
            <w:r w:rsidRPr="009052E7">
              <w:t>2702897.18</w:t>
            </w:r>
          </w:p>
        </w:tc>
        <w:tc>
          <w:tcPr>
            <w:tcW w:w="1595" w:type="dxa"/>
            <w:vAlign w:val="bottom"/>
          </w:tcPr>
          <w:p w14:paraId="3551A8F3" w14:textId="77777777" w:rsidR="00BC1848" w:rsidRPr="009052E7" w:rsidRDefault="00BC1848" w:rsidP="00BC1848">
            <w:pPr>
              <w:jc w:val="center"/>
            </w:pPr>
            <w:r w:rsidRPr="009052E7">
              <w:t>5.38</w:t>
            </w:r>
          </w:p>
        </w:tc>
        <w:tc>
          <w:tcPr>
            <w:tcW w:w="2204" w:type="dxa"/>
            <w:vAlign w:val="bottom"/>
          </w:tcPr>
          <w:p w14:paraId="18CB3BA3" w14:textId="77777777" w:rsidR="00BC1848" w:rsidRPr="009052E7" w:rsidRDefault="00BC1848" w:rsidP="00BC1848">
            <w:pPr>
              <w:jc w:val="center"/>
            </w:pPr>
            <w:r w:rsidRPr="009052E7">
              <w:t>109° 06' 32''</w:t>
            </w:r>
          </w:p>
        </w:tc>
      </w:tr>
      <w:tr w:rsidR="00BC1848" w:rsidRPr="009052E7" w14:paraId="3F442FD6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0084767D" w14:textId="77777777" w:rsidR="00BC1848" w:rsidRPr="009052E7" w:rsidRDefault="00BC1848" w:rsidP="00BC1848">
            <w:pPr>
              <w:jc w:val="center"/>
            </w:pPr>
            <w:r w:rsidRPr="009052E7">
              <w:t>6</w:t>
            </w:r>
          </w:p>
        </w:tc>
        <w:tc>
          <w:tcPr>
            <w:tcW w:w="2149" w:type="dxa"/>
            <w:vAlign w:val="bottom"/>
          </w:tcPr>
          <w:p w14:paraId="74C23B93" w14:textId="77777777" w:rsidR="00BC1848" w:rsidRPr="009052E7" w:rsidRDefault="00BC1848" w:rsidP="00BC1848">
            <w:pPr>
              <w:jc w:val="center"/>
            </w:pPr>
            <w:r w:rsidRPr="009052E7">
              <w:t>868121.17</w:t>
            </w:r>
          </w:p>
        </w:tc>
        <w:tc>
          <w:tcPr>
            <w:tcW w:w="1983" w:type="dxa"/>
            <w:vAlign w:val="bottom"/>
          </w:tcPr>
          <w:p w14:paraId="5A747003" w14:textId="77777777" w:rsidR="00BC1848" w:rsidRPr="009052E7" w:rsidRDefault="00BC1848" w:rsidP="00BC1848">
            <w:pPr>
              <w:jc w:val="center"/>
            </w:pPr>
            <w:r w:rsidRPr="009052E7">
              <w:t>2702902.26</w:t>
            </w:r>
          </w:p>
        </w:tc>
        <w:tc>
          <w:tcPr>
            <w:tcW w:w="1595" w:type="dxa"/>
            <w:vAlign w:val="bottom"/>
          </w:tcPr>
          <w:p w14:paraId="3FFA00FA" w14:textId="77777777" w:rsidR="00BC1848" w:rsidRPr="009052E7" w:rsidRDefault="00BC1848" w:rsidP="00BC1848">
            <w:pPr>
              <w:jc w:val="center"/>
            </w:pPr>
            <w:r w:rsidRPr="009052E7">
              <w:t>14.46</w:t>
            </w:r>
          </w:p>
        </w:tc>
        <w:tc>
          <w:tcPr>
            <w:tcW w:w="2204" w:type="dxa"/>
            <w:vAlign w:val="bottom"/>
          </w:tcPr>
          <w:p w14:paraId="75044125" w14:textId="77777777" w:rsidR="00BC1848" w:rsidRPr="009052E7" w:rsidRDefault="00BC1848" w:rsidP="00BC1848">
            <w:pPr>
              <w:jc w:val="center"/>
            </w:pPr>
            <w:r w:rsidRPr="009052E7">
              <w:t>125° 15' 41''</w:t>
            </w:r>
          </w:p>
        </w:tc>
      </w:tr>
      <w:tr w:rsidR="00BC1848" w:rsidRPr="009052E7" w14:paraId="44686218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5EC0746" w14:textId="77777777" w:rsidR="00BC1848" w:rsidRPr="009052E7" w:rsidRDefault="00BC1848" w:rsidP="00BC1848">
            <w:pPr>
              <w:jc w:val="center"/>
            </w:pPr>
            <w:r w:rsidRPr="009052E7">
              <w:t>7</w:t>
            </w:r>
          </w:p>
        </w:tc>
        <w:tc>
          <w:tcPr>
            <w:tcW w:w="2149" w:type="dxa"/>
            <w:vAlign w:val="bottom"/>
          </w:tcPr>
          <w:p w14:paraId="3ADFDCCD" w14:textId="77777777" w:rsidR="00BC1848" w:rsidRPr="009052E7" w:rsidRDefault="00BC1848" w:rsidP="00BC1848">
            <w:pPr>
              <w:jc w:val="center"/>
            </w:pPr>
            <w:r w:rsidRPr="009052E7">
              <w:t>868112.82</w:t>
            </w:r>
          </w:p>
        </w:tc>
        <w:tc>
          <w:tcPr>
            <w:tcW w:w="1983" w:type="dxa"/>
            <w:vAlign w:val="bottom"/>
          </w:tcPr>
          <w:p w14:paraId="39266C2E" w14:textId="77777777" w:rsidR="00BC1848" w:rsidRPr="009052E7" w:rsidRDefault="00BC1848" w:rsidP="00BC1848">
            <w:pPr>
              <w:jc w:val="center"/>
            </w:pPr>
            <w:r w:rsidRPr="009052E7">
              <w:t>2702914.07</w:t>
            </w:r>
          </w:p>
        </w:tc>
        <w:tc>
          <w:tcPr>
            <w:tcW w:w="1595" w:type="dxa"/>
            <w:vAlign w:val="bottom"/>
          </w:tcPr>
          <w:p w14:paraId="1210F409" w14:textId="77777777" w:rsidR="00BC1848" w:rsidRPr="009052E7" w:rsidRDefault="00BC1848" w:rsidP="00BC1848">
            <w:pPr>
              <w:jc w:val="center"/>
            </w:pPr>
            <w:r w:rsidRPr="009052E7">
              <w:t>9.43</w:t>
            </w:r>
          </w:p>
        </w:tc>
        <w:tc>
          <w:tcPr>
            <w:tcW w:w="2204" w:type="dxa"/>
            <w:vAlign w:val="bottom"/>
          </w:tcPr>
          <w:p w14:paraId="2F6EB026" w14:textId="77777777" w:rsidR="00BC1848" w:rsidRPr="009052E7" w:rsidRDefault="00BC1848" w:rsidP="00BC1848">
            <w:pPr>
              <w:jc w:val="center"/>
            </w:pPr>
            <w:r w:rsidRPr="009052E7">
              <w:t>202° 25' 59''</w:t>
            </w:r>
          </w:p>
        </w:tc>
      </w:tr>
      <w:tr w:rsidR="00BC1848" w:rsidRPr="009052E7" w14:paraId="049236C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38806B6" w14:textId="77777777" w:rsidR="00BC1848" w:rsidRPr="009052E7" w:rsidRDefault="00BC1848" w:rsidP="00BC1848">
            <w:pPr>
              <w:jc w:val="center"/>
            </w:pPr>
            <w:r w:rsidRPr="009052E7">
              <w:t>8</w:t>
            </w:r>
          </w:p>
        </w:tc>
        <w:tc>
          <w:tcPr>
            <w:tcW w:w="2149" w:type="dxa"/>
            <w:vAlign w:val="bottom"/>
          </w:tcPr>
          <w:p w14:paraId="447665B5" w14:textId="77777777" w:rsidR="00BC1848" w:rsidRPr="009052E7" w:rsidRDefault="00BC1848" w:rsidP="00BC1848">
            <w:pPr>
              <w:jc w:val="center"/>
            </w:pPr>
            <w:r w:rsidRPr="009052E7">
              <w:t>868104.1</w:t>
            </w:r>
          </w:p>
        </w:tc>
        <w:tc>
          <w:tcPr>
            <w:tcW w:w="1983" w:type="dxa"/>
            <w:vAlign w:val="bottom"/>
          </w:tcPr>
          <w:p w14:paraId="0D28B8AF" w14:textId="77777777" w:rsidR="00BC1848" w:rsidRPr="009052E7" w:rsidRDefault="00BC1848" w:rsidP="00BC1848">
            <w:pPr>
              <w:jc w:val="center"/>
            </w:pPr>
            <w:r w:rsidRPr="009052E7">
              <w:t>2702910.47</w:t>
            </w:r>
          </w:p>
        </w:tc>
        <w:tc>
          <w:tcPr>
            <w:tcW w:w="1595" w:type="dxa"/>
            <w:vAlign w:val="bottom"/>
          </w:tcPr>
          <w:p w14:paraId="6E41C293" w14:textId="77777777" w:rsidR="00BC1848" w:rsidRPr="009052E7" w:rsidRDefault="00BC1848" w:rsidP="00BC1848">
            <w:pPr>
              <w:jc w:val="center"/>
            </w:pPr>
            <w:r w:rsidRPr="009052E7">
              <w:t>20.13</w:t>
            </w:r>
          </w:p>
        </w:tc>
        <w:tc>
          <w:tcPr>
            <w:tcW w:w="2204" w:type="dxa"/>
            <w:vAlign w:val="bottom"/>
          </w:tcPr>
          <w:p w14:paraId="6BD279A9" w14:textId="77777777" w:rsidR="00BC1848" w:rsidRPr="009052E7" w:rsidRDefault="00BC1848" w:rsidP="00BC1848">
            <w:pPr>
              <w:jc w:val="center"/>
            </w:pPr>
            <w:r w:rsidRPr="009052E7">
              <w:t>210° 50' 48''</w:t>
            </w:r>
          </w:p>
        </w:tc>
      </w:tr>
      <w:tr w:rsidR="00BC1848" w:rsidRPr="009052E7" w14:paraId="77B10D5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84BC61B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DFBEFE6" w14:textId="77777777" w:rsidR="00BC1848" w:rsidRPr="009052E7" w:rsidRDefault="00BC1848" w:rsidP="00BC1848">
            <w:pPr>
              <w:jc w:val="center"/>
            </w:pPr>
            <w:r w:rsidRPr="009052E7">
              <w:t>868086.82</w:t>
            </w:r>
          </w:p>
        </w:tc>
        <w:tc>
          <w:tcPr>
            <w:tcW w:w="1983" w:type="dxa"/>
            <w:vAlign w:val="bottom"/>
          </w:tcPr>
          <w:p w14:paraId="152F0839" w14:textId="77777777" w:rsidR="00BC1848" w:rsidRPr="009052E7" w:rsidRDefault="00BC1848" w:rsidP="00BC1848">
            <w:pPr>
              <w:jc w:val="center"/>
            </w:pPr>
            <w:r w:rsidRPr="009052E7">
              <w:t>2702900.15</w:t>
            </w:r>
          </w:p>
        </w:tc>
        <w:tc>
          <w:tcPr>
            <w:tcW w:w="1595" w:type="dxa"/>
            <w:vAlign w:val="bottom"/>
          </w:tcPr>
          <w:p w14:paraId="485B38FD" w14:textId="77777777" w:rsidR="00BC1848" w:rsidRPr="009052E7" w:rsidRDefault="00BC1848" w:rsidP="00BC1848">
            <w:pPr>
              <w:jc w:val="center"/>
            </w:pPr>
            <w:r w:rsidRPr="009052E7">
              <w:t>3.09</w:t>
            </w:r>
          </w:p>
        </w:tc>
        <w:tc>
          <w:tcPr>
            <w:tcW w:w="2204" w:type="dxa"/>
            <w:vAlign w:val="bottom"/>
          </w:tcPr>
          <w:p w14:paraId="6EA62A48" w14:textId="77777777" w:rsidR="00BC1848" w:rsidRPr="009052E7" w:rsidRDefault="00BC1848" w:rsidP="00BC1848">
            <w:pPr>
              <w:jc w:val="center"/>
            </w:pPr>
            <w:r w:rsidRPr="009052E7">
              <w:t>212° 18' 01''</w:t>
            </w:r>
          </w:p>
        </w:tc>
      </w:tr>
      <w:tr w:rsidR="00BC1848" w:rsidRPr="009052E7" w14:paraId="38A2969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E595569" w14:textId="77777777" w:rsidR="00BC1848" w:rsidRPr="009052E7" w:rsidRDefault="00BC1848" w:rsidP="00BC1848">
            <w:pPr>
              <w:jc w:val="center"/>
            </w:pPr>
            <w:r w:rsidRPr="009052E7">
              <w:t>10</w:t>
            </w:r>
          </w:p>
        </w:tc>
        <w:tc>
          <w:tcPr>
            <w:tcW w:w="2149" w:type="dxa"/>
            <w:vAlign w:val="bottom"/>
          </w:tcPr>
          <w:p w14:paraId="242E8DC4" w14:textId="77777777" w:rsidR="00BC1848" w:rsidRPr="009052E7" w:rsidRDefault="00BC1848" w:rsidP="00BC1848">
            <w:pPr>
              <w:jc w:val="center"/>
            </w:pPr>
            <w:r w:rsidRPr="009052E7">
              <w:t>868084.21</w:t>
            </w:r>
          </w:p>
        </w:tc>
        <w:tc>
          <w:tcPr>
            <w:tcW w:w="1983" w:type="dxa"/>
            <w:vAlign w:val="bottom"/>
          </w:tcPr>
          <w:p w14:paraId="29014BE8" w14:textId="77777777" w:rsidR="00BC1848" w:rsidRPr="009052E7" w:rsidRDefault="00BC1848" w:rsidP="00BC1848">
            <w:pPr>
              <w:jc w:val="center"/>
            </w:pPr>
            <w:r w:rsidRPr="009052E7">
              <w:t>2702898.5</w:t>
            </w:r>
          </w:p>
        </w:tc>
        <w:tc>
          <w:tcPr>
            <w:tcW w:w="1595" w:type="dxa"/>
            <w:vAlign w:val="bottom"/>
          </w:tcPr>
          <w:p w14:paraId="31C9C37F" w14:textId="77777777" w:rsidR="00BC1848" w:rsidRPr="009052E7" w:rsidRDefault="00BC1848" w:rsidP="00BC1848">
            <w:pPr>
              <w:jc w:val="center"/>
            </w:pPr>
            <w:r w:rsidRPr="009052E7">
              <w:t>18.06</w:t>
            </w:r>
          </w:p>
        </w:tc>
        <w:tc>
          <w:tcPr>
            <w:tcW w:w="2204" w:type="dxa"/>
            <w:vAlign w:val="bottom"/>
          </w:tcPr>
          <w:p w14:paraId="245DAC2A" w14:textId="77777777" w:rsidR="00BC1848" w:rsidRPr="009052E7" w:rsidRDefault="00BC1848" w:rsidP="00BC1848">
            <w:pPr>
              <w:jc w:val="center"/>
            </w:pPr>
            <w:r w:rsidRPr="009052E7">
              <w:t>207° 24' 08''</w:t>
            </w:r>
          </w:p>
        </w:tc>
      </w:tr>
      <w:tr w:rsidR="00BC1848" w:rsidRPr="009052E7" w14:paraId="253CFE1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0789FDC" w14:textId="77777777" w:rsidR="00BC1848" w:rsidRPr="009052E7" w:rsidRDefault="00BC1848" w:rsidP="00BC1848">
            <w:pPr>
              <w:jc w:val="center"/>
            </w:pPr>
            <w:r w:rsidRPr="009052E7">
              <w:t>11</w:t>
            </w:r>
          </w:p>
        </w:tc>
        <w:tc>
          <w:tcPr>
            <w:tcW w:w="2149" w:type="dxa"/>
            <w:vAlign w:val="bottom"/>
          </w:tcPr>
          <w:p w14:paraId="3E9995CF" w14:textId="77777777" w:rsidR="00BC1848" w:rsidRPr="009052E7" w:rsidRDefault="00BC1848" w:rsidP="00BC1848">
            <w:pPr>
              <w:jc w:val="center"/>
            </w:pPr>
            <w:r w:rsidRPr="009052E7">
              <w:t>868068.18</w:t>
            </w:r>
          </w:p>
        </w:tc>
        <w:tc>
          <w:tcPr>
            <w:tcW w:w="1983" w:type="dxa"/>
            <w:vAlign w:val="bottom"/>
          </w:tcPr>
          <w:p w14:paraId="25150CB4" w14:textId="77777777" w:rsidR="00BC1848" w:rsidRPr="009052E7" w:rsidRDefault="00BC1848" w:rsidP="00BC1848">
            <w:pPr>
              <w:jc w:val="center"/>
            </w:pPr>
            <w:r w:rsidRPr="009052E7">
              <w:t>2702890.19</w:t>
            </w:r>
          </w:p>
        </w:tc>
        <w:tc>
          <w:tcPr>
            <w:tcW w:w="1595" w:type="dxa"/>
            <w:vAlign w:val="bottom"/>
          </w:tcPr>
          <w:p w14:paraId="33951B73" w14:textId="77777777" w:rsidR="00BC1848" w:rsidRPr="009052E7" w:rsidRDefault="00BC1848" w:rsidP="00BC1848">
            <w:pPr>
              <w:jc w:val="center"/>
            </w:pPr>
            <w:r w:rsidRPr="009052E7">
              <w:t>3.05</w:t>
            </w:r>
          </w:p>
        </w:tc>
        <w:tc>
          <w:tcPr>
            <w:tcW w:w="2204" w:type="dxa"/>
            <w:vAlign w:val="bottom"/>
          </w:tcPr>
          <w:p w14:paraId="7A4ADE3F" w14:textId="77777777" w:rsidR="00BC1848" w:rsidRPr="009052E7" w:rsidRDefault="00BC1848" w:rsidP="00BC1848">
            <w:pPr>
              <w:jc w:val="center"/>
            </w:pPr>
            <w:r w:rsidRPr="009052E7">
              <w:t>306° 52' 12''</w:t>
            </w:r>
          </w:p>
        </w:tc>
      </w:tr>
      <w:tr w:rsidR="00BC1848" w:rsidRPr="009052E7" w14:paraId="6619F2B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FEB8A4C" w14:textId="77777777" w:rsidR="00BC1848" w:rsidRPr="009052E7" w:rsidRDefault="00BC1848" w:rsidP="00BC1848">
            <w:pPr>
              <w:jc w:val="center"/>
            </w:pPr>
            <w:r w:rsidRPr="009052E7">
              <w:t>12</w:t>
            </w:r>
          </w:p>
        </w:tc>
        <w:tc>
          <w:tcPr>
            <w:tcW w:w="2149" w:type="dxa"/>
            <w:vAlign w:val="bottom"/>
          </w:tcPr>
          <w:p w14:paraId="7A256152" w14:textId="77777777" w:rsidR="00BC1848" w:rsidRPr="009052E7" w:rsidRDefault="00BC1848" w:rsidP="00BC1848">
            <w:pPr>
              <w:jc w:val="center"/>
            </w:pPr>
            <w:r w:rsidRPr="009052E7">
              <w:t>868070.01</w:t>
            </w:r>
          </w:p>
        </w:tc>
        <w:tc>
          <w:tcPr>
            <w:tcW w:w="1983" w:type="dxa"/>
            <w:vAlign w:val="bottom"/>
          </w:tcPr>
          <w:p w14:paraId="07136D38" w14:textId="77777777" w:rsidR="00BC1848" w:rsidRPr="009052E7" w:rsidRDefault="00BC1848" w:rsidP="00BC1848">
            <w:pPr>
              <w:jc w:val="center"/>
            </w:pPr>
            <w:r w:rsidRPr="009052E7">
              <w:t>2702887.75</w:t>
            </w:r>
          </w:p>
        </w:tc>
        <w:tc>
          <w:tcPr>
            <w:tcW w:w="1595" w:type="dxa"/>
            <w:vAlign w:val="bottom"/>
          </w:tcPr>
          <w:p w14:paraId="0F51BC83" w14:textId="77777777" w:rsidR="00BC1848" w:rsidRPr="009052E7" w:rsidRDefault="00BC1848" w:rsidP="00BC1848">
            <w:pPr>
              <w:jc w:val="center"/>
            </w:pPr>
            <w:r w:rsidRPr="009052E7">
              <w:t>17.87</w:t>
            </w:r>
          </w:p>
        </w:tc>
        <w:tc>
          <w:tcPr>
            <w:tcW w:w="2204" w:type="dxa"/>
            <w:vAlign w:val="bottom"/>
          </w:tcPr>
          <w:p w14:paraId="4DB9A5C9" w14:textId="77777777" w:rsidR="00BC1848" w:rsidRPr="009052E7" w:rsidRDefault="00BC1848" w:rsidP="00BC1848">
            <w:pPr>
              <w:jc w:val="center"/>
            </w:pPr>
            <w:r w:rsidRPr="009052E7">
              <w:t>303° 52' 04''</w:t>
            </w:r>
          </w:p>
        </w:tc>
      </w:tr>
      <w:tr w:rsidR="00BC1848" w:rsidRPr="009052E7" w14:paraId="3D3A30F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C809F56" w14:textId="77777777" w:rsidR="00BC1848" w:rsidRPr="009052E7" w:rsidRDefault="00BC1848" w:rsidP="00BC1848">
            <w:pPr>
              <w:jc w:val="center"/>
            </w:pPr>
            <w:r w:rsidRPr="009052E7">
              <w:t>13</w:t>
            </w:r>
          </w:p>
        </w:tc>
        <w:tc>
          <w:tcPr>
            <w:tcW w:w="2149" w:type="dxa"/>
            <w:vAlign w:val="bottom"/>
          </w:tcPr>
          <w:p w14:paraId="3D6D65B5" w14:textId="77777777" w:rsidR="00BC1848" w:rsidRPr="009052E7" w:rsidRDefault="00BC1848" w:rsidP="00BC1848">
            <w:pPr>
              <w:jc w:val="center"/>
            </w:pPr>
            <w:r w:rsidRPr="009052E7">
              <w:t>868079.97</w:t>
            </w:r>
          </w:p>
        </w:tc>
        <w:tc>
          <w:tcPr>
            <w:tcW w:w="1983" w:type="dxa"/>
            <w:vAlign w:val="bottom"/>
          </w:tcPr>
          <w:p w14:paraId="28E3A4D3" w14:textId="77777777" w:rsidR="00BC1848" w:rsidRPr="009052E7" w:rsidRDefault="00BC1848" w:rsidP="00BC1848">
            <w:pPr>
              <w:jc w:val="center"/>
            </w:pPr>
            <w:r w:rsidRPr="009052E7">
              <w:t>2702872.91</w:t>
            </w:r>
          </w:p>
        </w:tc>
        <w:tc>
          <w:tcPr>
            <w:tcW w:w="1595" w:type="dxa"/>
            <w:vAlign w:val="bottom"/>
          </w:tcPr>
          <w:p w14:paraId="403704D9" w14:textId="77777777" w:rsidR="00BC1848" w:rsidRPr="009052E7" w:rsidRDefault="00BC1848" w:rsidP="00BC1848">
            <w:pPr>
              <w:jc w:val="center"/>
            </w:pPr>
            <w:r w:rsidRPr="009052E7">
              <w:t>2.69</w:t>
            </w:r>
          </w:p>
        </w:tc>
        <w:tc>
          <w:tcPr>
            <w:tcW w:w="2204" w:type="dxa"/>
            <w:vAlign w:val="bottom"/>
          </w:tcPr>
          <w:p w14:paraId="19C1DCA4" w14:textId="77777777" w:rsidR="00BC1848" w:rsidRPr="009052E7" w:rsidRDefault="00BC1848" w:rsidP="00BC1848">
            <w:pPr>
              <w:jc w:val="center"/>
            </w:pPr>
            <w:r w:rsidRPr="009052E7">
              <w:t>310° 19' 26''</w:t>
            </w:r>
          </w:p>
        </w:tc>
      </w:tr>
      <w:tr w:rsidR="00BC1848" w:rsidRPr="009052E7" w14:paraId="2B4AB07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C74F560" w14:textId="77777777" w:rsidR="00BC1848" w:rsidRPr="009052E7" w:rsidRDefault="00BC1848" w:rsidP="00BC1848">
            <w:pPr>
              <w:jc w:val="center"/>
            </w:pPr>
            <w:r w:rsidRPr="009052E7">
              <w:t>14</w:t>
            </w:r>
          </w:p>
        </w:tc>
        <w:tc>
          <w:tcPr>
            <w:tcW w:w="2149" w:type="dxa"/>
            <w:vAlign w:val="bottom"/>
          </w:tcPr>
          <w:p w14:paraId="2DF663EE" w14:textId="77777777" w:rsidR="00BC1848" w:rsidRPr="009052E7" w:rsidRDefault="00BC1848" w:rsidP="00BC1848">
            <w:pPr>
              <w:jc w:val="center"/>
            </w:pPr>
            <w:r w:rsidRPr="009052E7">
              <w:t>868081.71</w:t>
            </w:r>
          </w:p>
        </w:tc>
        <w:tc>
          <w:tcPr>
            <w:tcW w:w="1983" w:type="dxa"/>
            <w:vAlign w:val="bottom"/>
          </w:tcPr>
          <w:p w14:paraId="60646545" w14:textId="77777777" w:rsidR="00BC1848" w:rsidRPr="009052E7" w:rsidRDefault="00BC1848" w:rsidP="00BC1848">
            <w:pPr>
              <w:jc w:val="center"/>
            </w:pPr>
            <w:r w:rsidRPr="009052E7">
              <w:t>2702870.86</w:t>
            </w:r>
          </w:p>
        </w:tc>
        <w:tc>
          <w:tcPr>
            <w:tcW w:w="1595" w:type="dxa"/>
            <w:vAlign w:val="bottom"/>
          </w:tcPr>
          <w:p w14:paraId="068DF0AC" w14:textId="77777777" w:rsidR="00BC1848" w:rsidRPr="009052E7" w:rsidRDefault="00BC1848" w:rsidP="00BC1848">
            <w:pPr>
              <w:jc w:val="center"/>
            </w:pPr>
            <w:r w:rsidRPr="009052E7">
              <w:t>13.62</w:t>
            </w:r>
          </w:p>
        </w:tc>
        <w:tc>
          <w:tcPr>
            <w:tcW w:w="2204" w:type="dxa"/>
            <w:vAlign w:val="bottom"/>
          </w:tcPr>
          <w:p w14:paraId="0E56997B" w14:textId="77777777" w:rsidR="00BC1848" w:rsidRPr="009052E7" w:rsidRDefault="00BC1848" w:rsidP="00BC1848">
            <w:pPr>
              <w:jc w:val="center"/>
            </w:pPr>
            <w:r w:rsidRPr="009052E7">
              <w:t>34° 37' 24''</w:t>
            </w:r>
          </w:p>
        </w:tc>
      </w:tr>
      <w:tr w:rsidR="00BC1848" w:rsidRPr="009052E7" w14:paraId="25066D8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B619D13" w14:textId="77777777" w:rsidR="00BC1848" w:rsidRPr="009052E7" w:rsidRDefault="00BC1848" w:rsidP="00BC1848">
            <w:pPr>
              <w:jc w:val="center"/>
            </w:pPr>
            <w:r w:rsidRPr="009052E7">
              <w:t>15</w:t>
            </w:r>
          </w:p>
        </w:tc>
        <w:tc>
          <w:tcPr>
            <w:tcW w:w="2149" w:type="dxa"/>
            <w:vAlign w:val="bottom"/>
          </w:tcPr>
          <w:p w14:paraId="1AD3D0CC" w14:textId="77777777" w:rsidR="00BC1848" w:rsidRPr="009052E7" w:rsidRDefault="00BC1848" w:rsidP="00BC1848">
            <w:pPr>
              <w:jc w:val="center"/>
            </w:pPr>
            <w:r w:rsidRPr="009052E7">
              <w:t>868092.92</w:t>
            </w:r>
          </w:p>
        </w:tc>
        <w:tc>
          <w:tcPr>
            <w:tcW w:w="1983" w:type="dxa"/>
            <w:vAlign w:val="bottom"/>
          </w:tcPr>
          <w:p w14:paraId="4AFDF55B" w14:textId="77777777" w:rsidR="00BC1848" w:rsidRPr="009052E7" w:rsidRDefault="00BC1848" w:rsidP="00BC1848">
            <w:pPr>
              <w:jc w:val="center"/>
            </w:pPr>
            <w:r w:rsidRPr="009052E7">
              <w:t>2702878.6</w:t>
            </w:r>
          </w:p>
        </w:tc>
        <w:tc>
          <w:tcPr>
            <w:tcW w:w="1595" w:type="dxa"/>
            <w:vAlign w:val="bottom"/>
          </w:tcPr>
          <w:p w14:paraId="0BBA7655" w14:textId="77777777" w:rsidR="00BC1848" w:rsidRPr="009052E7" w:rsidRDefault="00BC1848" w:rsidP="00BC1848">
            <w:pPr>
              <w:jc w:val="center"/>
            </w:pPr>
            <w:r w:rsidRPr="009052E7">
              <w:t>21.02</w:t>
            </w:r>
          </w:p>
        </w:tc>
        <w:tc>
          <w:tcPr>
            <w:tcW w:w="2204" w:type="dxa"/>
            <w:vAlign w:val="bottom"/>
          </w:tcPr>
          <w:p w14:paraId="0B5A5F4B" w14:textId="77777777" w:rsidR="00BC1848" w:rsidRPr="009052E7" w:rsidRDefault="00BC1848" w:rsidP="00BC1848">
            <w:pPr>
              <w:jc w:val="center"/>
            </w:pPr>
            <w:r w:rsidRPr="009052E7">
              <w:t>307° 07' 54''</w:t>
            </w:r>
          </w:p>
        </w:tc>
      </w:tr>
      <w:tr w:rsidR="00BC1848" w:rsidRPr="009052E7" w14:paraId="694E551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2A3BC9E" w14:textId="77777777" w:rsidR="00BC1848" w:rsidRPr="009052E7" w:rsidRDefault="00BC1848" w:rsidP="00BC1848">
            <w:pPr>
              <w:jc w:val="center"/>
            </w:pPr>
            <w:r w:rsidRPr="009052E7">
              <w:t>16</w:t>
            </w:r>
          </w:p>
        </w:tc>
        <w:tc>
          <w:tcPr>
            <w:tcW w:w="2149" w:type="dxa"/>
            <w:vAlign w:val="bottom"/>
          </w:tcPr>
          <w:p w14:paraId="5E87A933" w14:textId="77777777" w:rsidR="00BC1848" w:rsidRPr="009052E7" w:rsidRDefault="00BC1848" w:rsidP="00BC1848">
            <w:pPr>
              <w:jc w:val="center"/>
            </w:pPr>
            <w:r w:rsidRPr="009052E7">
              <w:t>868105.61</w:t>
            </w:r>
          </w:p>
        </w:tc>
        <w:tc>
          <w:tcPr>
            <w:tcW w:w="1983" w:type="dxa"/>
            <w:vAlign w:val="bottom"/>
          </w:tcPr>
          <w:p w14:paraId="15730564" w14:textId="77777777" w:rsidR="00BC1848" w:rsidRPr="009052E7" w:rsidRDefault="00BC1848" w:rsidP="00BC1848">
            <w:pPr>
              <w:jc w:val="center"/>
            </w:pPr>
            <w:r w:rsidRPr="009052E7">
              <w:t>2702861.84</w:t>
            </w:r>
          </w:p>
        </w:tc>
        <w:tc>
          <w:tcPr>
            <w:tcW w:w="1595" w:type="dxa"/>
            <w:vAlign w:val="bottom"/>
          </w:tcPr>
          <w:p w14:paraId="78A27B1B" w14:textId="77777777" w:rsidR="00BC1848" w:rsidRPr="009052E7" w:rsidRDefault="00BC1848" w:rsidP="00BC1848">
            <w:pPr>
              <w:jc w:val="center"/>
            </w:pPr>
            <w:r w:rsidRPr="009052E7">
              <w:t>8.63</w:t>
            </w:r>
          </w:p>
        </w:tc>
        <w:tc>
          <w:tcPr>
            <w:tcW w:w="2204" w:type="dxa"/>
            <w:vAlign w:val="bottom"/>
          </w:tcPr>
          <w:p w14:paraId="0C59BA57" w14:textId="77777777" w:rsidR="00BC1848" w:rsidRPr="009052E7" w:rsidRDefault="00BC1848" w:rsidP="00BC1848">
            <w:pPr>
              <w:jc w:val="center"/>
            </w:pPr>
            <w:r w:rsidRPr="009052E7">
              <w:t>36° 28' 18''</w:t>
            </w:r>
          </w:p>
        </w:tc>
      </w:tr>
      <w:tr w:rsidR="00BC1848" w:rsidRPr="009052E7" w14:paraId="606B2DD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229FF4" w14:textId="77777777" w:rsidR="00BC1848" w:rsidRPr="009052E7" w:rsidRDefault="00BC1848" w:rsidP="00BC1848">
            <w:pPr>
              <w:jc w:val="center"/>
            </w:pPr>
            <w:r w:rsidRPr="009052E7">
              <w:t>17</w:t>
            </w:r>
          </w:p>
        </w:tc>
        <w:tc>
          <w:tcPr>
            <w:tcW w:w="2149" w:type="dxa"/>
            <w:vAlign w:val="bottom"/>
          </w:tcPr>
          <w:p w14:paraId="345F3C9E" w14:textId="77777777" w:rsidR="00BC1848" w:rsidRPr="009052E7" w:rsidRDefault="00BC1848" w:rsidP="00BC1848">
            <w:pPr>
              <w:jc w:val="center"/>
            </w:pPr>
            <w:r w:rsidRPr="009052E7">
              <w:t>868112.55</w:t>
            </w:r>
          </w:p>
        </w:tc>
        <w:tc>
          <w:tcPr>
            <w:tcW w:w="1983" w:type="dxa"/>
            <w:vAlign w:val="bottom"/>
          </w:tcPr>
          <w:p w14:paraId="44A53F4E" w14:textId="77777777" w:rsidR="00BC1848" w:rsidRPr="009052E7" w:rsidRDefault="00BC1848" w:rsidP="00BC1848">
            <w:pPr>
              <w:jc w:val="center"/>
            </w:pPr>
            <w:r w:rsidRPr="009052E7">
              <w:t>2702866.97</w:t>
            </w:r>
          </w:p>
        </w:tc>
        <w:tc>
          <w:tcPr>
            <w:tcW w:w="1595" w:type="dxa"/>
            <w:vAlign w:val="bottom"/>
          </w:tcPr>
          <w:p w14:paraId="127A7F3C" w14:textId="77777777" w:rsidR="00BC1848" w:rsidRPr="009052E7" w:rsidRDefault="00BC1848" w:rsidP="00BC1848">
            <w:pPr>
              <w:jc w:val="center"/>
            </w:pPr>
            <w:r w:rsidRPr="009052E7">
              <w:t>4.86</w:t>
            </w:r>
          </w:p>
        </w:tc>
        <w:tc>
          <w:tcPr>
            <w:tcW w:w="2204" w:type="dxa"/>
            <w:vAlign w:val="bottom"/>
          </w:tcPr>
          <w:p w14:paraId="006FE9DB" w14:textId="77777777" w:rsidR="00BC1848" w:rsidRPr="009052E7" w:rsidRDefault="00BC1848" w:rsidP="00BC1848">
            <w:pPr>
              <w:jc w:val="center"/>
            </w:pPr>
            <w:r w:rsidRPr="009052E7">
              <w:t>37° 13' 25''</w:t>
            </w:r>
          </w:p>
        </w:tc>
      </w:tr>
      <w:tr w:rsidR="00BC1848" w:rsidRPr="009052E7" w14:paraId="29BF56D4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ACB065A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:ЗУ34</w:t>
            </w:r>
          </w:p>
        </w:tc>
      </w:tr>
      <w:tr w:rsidR="00BC1848" w:rsidRPr="009052E7" w14:paraId="1AF16B69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72DC55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4D7B7023" w14:textId="77777777" w:rsidR="00BC1848" w:rsidRPr="009052E7" w:rsidRDefault="00BC1848" w:rsidP="00BC1848">
            <w:pPr>
              <w:jc w:val="center"/>
            </w:pPr>
            <w:r w:rsidRPr="009052E7">
              <w:t>868178.01</w:t>
            </w:r>
          </w:p>
        </w:tc>
        <w:tc>
          <w:tcPr>
            <w:tcW w:w="1983" w:type="dxa"/>
            <w:vAlign w:val="bottom"/>
          </w:tcPr>
          <w:p w14:paraId="1389BE97" w14:textId="77777777" w:rsidR="00BC1848" w:rsidRPr="009052E7" w:rsidRDefault="00BC1848" w:rsidP="00BC1848">
            <w:pPr>
              <w:jc w:val="center"/>
            </w:pPr>
            <w:r w:rsidRPr="009052E7">
              <w:t>2702408.79</w:t>
            </w:r>
          </w:p>
        </w:tc>
        <w:tc>
          <w:tcPr>
            <w:tcW w:w="1595" w:type="dxa"/>
            <w:vAlign w:val="bottom"/>
          </w:tcPr>
          <w:p w14:paraId="26617276" w14:textId="77777777" w:rsidR="00BC1848" w:rsidRPr="009052E7" w:rsidRDefault="00BC1848" w:rsidP="00BC1848">
            <w:pPr>
              <w:jc w:val="center"/>
            </w:pPr>
            <w:r w:rsidRPr="009052E7">
              <w:t>72.57</w:t>
            </w:r>
          </w:p>
        </w:tc>
        <w:tc>
          <w:tcPr>
            <w:tcW w:w="2204" w:type="dxa"/>
            <w:vAlign w:val="bottom"/>
          </w:tcPr>
          <w:p w14:paraId="0370D6E9" w14:textId="77777777" w:rsidR="00BC1848" w:rsidRPr="009052E7" w:rsidRDefault="00BC1848" w:rsidP="00BC1848">
            <w:pPr>
              <w:jc w:val="center"/>
            </w:pPr>
            <w:r w:rsidRPr="009052E7">
              <w:t>124° 48' 49''</w:t>
            </w:r>
          </w:p>
        </w:tc>
      </w:tr>
      <w:tr w:rsidR="00BC1848" w:rsidRPr="009052E7" w14:paraId="0CE536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B2488D" w14:textId="77777777" w:rsidR="00BC1848" w:rsidRPr="009052E7" w:rsidRDefault="00BC1848" w:rsidP="00BC1848">
            <w:pPr>
              <w:jc w:val="center"/>
            </w:pPr>
            <w:r w:rsidRPr="009052E7">
              <w:t>2</w:t>
            </w:r>
          </w:p>
        </w:tc>
        <w:tc>
          <w:tcPr>
            <w:tcW w:w="2149" w:type="dxa"/>
            <w:vAlign w:val="bottom"/>
          </w:tcPr>
          <w:p w14:paraId="649625E8" w14:textId="77777777" w:rsidR="00BC1848" w:rsidRPr="009052E7" w:rsidRDefault="00BC1848" w:rsidP="00BC1848">
            <w:pPr>
              <w:jc w:val="center"/>
            </w:pPr>
            <w:r w:rsidRPr="009052E7">
              <w:t>868136.58</w:t>
            </w:r>
          </w:p>
        </w:tc>
        <w:tc>
          <w:tcPr>
            <w:tcW w:w="1983" w:type="dxa"/>
            <w:vAlign w:val="bottom"/>
          </w:tcPr>
          <w:p w14:paraId="6F392991" w14:textId="77777777" w:rsidR="00BC1848" w:rsidRPr="009052E7" w:rsidRDefault="00BC1848" w:rsidP="00BC1848">
            <w:pPr>
              <w:jc w:val="center"/>
            </w:pPr>
            <w:r w:rsidRPr="009052E7">
              <w:t>2702468.37</w:t>
            </w:r>
          </w:p>
        </w:tc>
        <w:tc>
          <w:tcPr>
            <w:tcW w:w="1595" w:type="dxa"/>
            <w:vAlign w:val="bottom"/>
          </w:tcPr>
          <w:p w14:paraId="7EFC9C47" w14:textId="77777777" w:rsidR="00BC1848" w:rsidRPr="009052E7" w:rsidRDefault="00BC1848" w:rsidP="00BC1848">
            <w:pPr>
              <w:jc w:val="center"/>
            </w:pPr>
            <w:r w:rsidRPr="009052E7">
              <w:t>48.86</w:t>
            </w:r>
          </w:p>
        </w:tc>
        <w:tc>
          <w:tcPr>
            <w:tcW w:w="2204" w:type="dxa"/>
            <w:vAlign w:val="bottom"/>
          </w:tcPr>
          <w:p w14:paraId="3C0452B1" w14:textId="77777777" w:rsidR="00BC1848" w:rsidRPr="009052E7" w:rsidRDefault="00BC1848" w:rsidP="00BC1848">
            <w:pPr>
              <w:jc w:val="center"/>
            </w:pPr>
            <w:r w:rsidRPr="009052E7">
              <w:t>215° 28' 45''</w:t>
            </w:r>
          </w:p>
        </w:tc>
      </w:tr>
      <w:tr w:rsidR="00BC1848" w:rsidRPr="009052E7" w14:paraId="7AC37FD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0716306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28F0B4C6" w14:textId="77777777" w:rsidR="00BC1848" w:rsidRPr="009052E7" w:rsidRDefault="00BC1848" w:rsidP="00BC1848">
            <w:pPr>
              <w:jc w:val="center"/>
            </w:pPr>
            <w:r w:rsidRPr="009052E7">
              <w:t>868096.79</w:t>
            </w:r>
          </w:p>
        </w:tc>
        <w:tc>
          <w:tcPr>
            <w:tcW w:w="1983" w:type="dxa"/>
            <w:vAlign w:val="bottom"/>
          </w:tcPr>
          <w:p w14:paraId="3553D05E" w14:textId="77777777" w:rsidR="00BC1848" w:rsidRPr="009052E7" w:rsidRDefault="00BC1848" w:rsidP="00BC1848">
            <w:pPr>
              <w:jc w:val="center"/>
            </w:pPr>
            <w:r w:rsidRPr="009052E7">
              <w:t>2702440.01</w:t>
            </w:r>
          </w:p>
        </w:tc>
        <w:tc>
          <w:tcPr>
            <w:tcW w:w="1595" w:type="dxa"/>
            <w:vAlign w:val="bottom"/>
          </w:tcPr>
          <w:p w14:paraId="6B6D8814" w14:textId="77777777" w:rsidR="00BC1848" w:rsidRPr="009052E7" w:rsidRDefault="00BC1848" w:rsidP="00BC1848">
            <w:pPr>
              <w:jc w:val="center"/>
            </w:pPr>
            <w:r w:rsidRPr="009052E7">
              <w:t>13.08</w:t>
            </w:r>
          </w:p>
        </w:tc>
        <w:tc>
          <w:tcPr>
            <w:tcW w:w="2204" w:type="dxa"/>
            <w:vAlign w:val="bottom"/>
          </w:tcPr>
          <w:p w14:paraId="640A509D" w14:textId="77777777" w:rsidR="00BC1848" w:rsidRPr="009052E7" w:rsidRDefault="00BC1848" w:rsidP="00BC1848">
            <w:pPr>
              <w:jc w:val="center"/>
            </w:pPr>
            <w:r w:rsidRPr="009052E7">
              <w:t>306° 15' 56''</w:t>
            </w:r>
          </w:p>
        </w:tc>
      </w:tr>
      <w:tr w:rsidR="00BC1848" w:rsidRPr="009052E7" w14:paraId="4E76DB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390CF92F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41C04708" w14:textId="77777777" w:rsidR="00BC1848" w:rsidRPr="009052E7" w:rsidRDefault="00BC1848" w:rsidP="00BC1848">
            <w:pPr>
              <w:jc w:val="center"/>
            </w:pPr>
            <w:r w:rsidRPr="009052E7">
              <w:t>868104.53</w:t>
            </w:r>
          </w:p>
        </w:tc>
        <w:tc>
          <w:tcPr>
            <w:tcW w:w="1983" w:type="dxa"/>
            <w:vAlign w:val="bottom"/>
          </w:tcPr>
          <w:p w14:paraId="0871D846" w14:textId="77777777" w:rsidR="00BC1848" w:rsidRPr="009052E7" w:rsidRDefault="00BC1848" w:rsidP="00BC1848">
            <w:pPr>
              <w:jc w:val="center"/>
            </w:pPr>
            <w:r w:rsidRPr="009052E7">
              <w:t>2702429.46</w:t>
            </w:r>
          </w:p>
        </w:tc>
        <w:tc>
          <w:tcPr>
            <w:tcW w:w="1595" w:type="dxa"/>
            <w:vAlign w:val="bottom"/>
          </w:tcPr>
          <w:p w14:paraId="1282AB28" w14:textId="77777777" w:rsidR="00BC1848" w:rsidRPr="009052E7" w:rsidRDefault="00BC1848" w:rsidP="00BC1848">
            <w:pPr>
              <w:jc w:val="center"/>
            </w:pPr>
            <w:r w:rsidRPr="009052E7">
              <w:t>44.42</w:t>
            </w:r>
          </w:p>
        </w:tc>
        <w:tc>
          <w:tcPr>
            <w:tcW w:w="2204" w:type="dxa"/>
            <w:vAlign w:val="bottom"/>
          </w:tcPr>
          <w:p w14:paraId="39ECDA13" w14:textId="77777777" w:rsidR="00BC1848" w:rsidRPr="009052E7" w:rsidRDefault="00BC1848" w:rsidP="00BC1848">
            <w:pPr>
              <w:jc w:val="center"/>
            </w:pPr>
            <w:r w:rsidRPr="009052E7">
              <w:t>306° 10' 52''</w:t>
            </w:r>
          </w:p>
        </w:tc>
      </w:tr>
      <w:tr w:rsidR="00BC1848" w:rsidRPr="009F7340" w14:paraId="7C45AC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0D92E37" w14:textId="77777777" w:rsidR="00BC1848" w:rsidRPr="009F7340" w:rsidRDefault="00BC1848" w:rsidP="00BC1848">
            <w:pPr>
              <w:jc w:val="center"/>
              <w:rPr>
                <w:lang w:val="en-US"/>
              </w:rPr>
            </w:pPr>
            <w:r w:rsidRPr="009F7340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66CEC92C" w14:textId="77777777" w:rsidR="00BC1848" w:rsidRPr="009F7340" w:rsidRDefault="00BC1848" w:rsidP="00BC1848">
            <w:pPr>
              <w:jc w:val="center"/>
            </w:pPr>
            <w:r w:rsidRPr="009F7340">
              <w:t>868130.75</w:t>
            </w:r>
          </w:p>
        </w:tc>
        <w:tc>
          <w:tcPr>
            <w:tcW w:w="1983" w:type="dxa"/>
            <w:vAlign w:val="bottom"/>
          </w:tcPr>
          <w:p w14:paraId="26088AFB" w14:textId="77777777" w:rsidR="00BC1848" w:rsidRPr="009F7340" w:rsidRDefault="00BC1848" w:rsidP="00BC1848">
            <w:pPr>
              <w:jc w:val="center"/>
            </w:pPr>
            <w:r w:rsidRPr="009F7340">
              <w:t>2702393.61</w:t>
            </w:r>
          </w:p>
        </w:tc>
        <w:tc>
          <w:tcPr>
            <w:tcW w:w="1595" w:type="dxa"/>
            <w:vAlign w:val="bottom"/>
          </w:tcPr>
          <w:p w14:paraId="30C88B89" w14:textId="77777777" w:rsidR="00BC1848" w:rsidRPr="009F7340" w:rsidRDefault="00BC1848" w:rsidP="00BC1848">
            <w:pPr>
              <w:jc w:val="center"/>
            </w:pPr>
            <w:r w:rsidRPr="009F7340">
              <w:t>49.64</w:t>
            </w:r>
          </w:p>
        </w:tc>
        <w:tc>
          <w:tcPr>
            <w:tcW w:w="2204" w:type="dxa"/>
            <w:vAlign w:val="bottom"/>
          </w:tcPr>
          <w:p w14:paraId="189DE422" w14:textId="77777777" w:rsidR="00BC1848" w:rsidRPr="009F7340" w:rsidRDefault="00BC1848" w:rsidP="00BC1848">
            <w:pPr>
              <w:jc w:val="center"/>
            </w:pPr>
            <w:r w:rsidRPr="009F7340">
              <w:t>17° 48' 26''</w:t>
            </w:r>
          </w:p>
        </w:tc>
      </w:tr>
      <w:tr w:rsidR="00BC1848" w:rsidRPr="009052E7" w14:paraId="3453382E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7EE8439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:ЗУ35</w:t>
            </w:r>
          </w:p>
        </w:tc>
      </w:tr>
      <w:tr w:rsidR="00BC1848" w:rsidRPr="009052E7" w14:paraId="60EC7B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9EFC66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2945BE08" w14:textId="77777777" w:rsidR="00BC1848" w:rsidRPr="009052E7" w:rsidRDefault="00BC1848" w:rsidP="00BC1848">
            <w:pPr>
              <w:jc w:val="center"/>
            </w:pPr>
            <w:r w:rsidRPr="009052E7">
              <w:t>867910.26</w:t>
            </w:r>
          </w:p>
        </w:tc>
        <w:tc>
          <w:tcPr>
            <w:tcW w:w="1983" w:type="dxa"/>
            <w:vAlign w:val="bottom"/>
          </w:tcPr>
          <w:p w14:paraId="7397FED0" w14:textId="77777777" w:rsidR="00BC1848" w:rsidRPr="009052E7" w:rsidRDefault="00BC1848" w:rsidP="00BC1848">
            <w:pPr>
              <w:jc w:val="center"/>
            </w:pPr>
            <w:r w:rsidRPr="009052E7">
              <w:t>2702376.63</w:t>
            </w:r>
          </w:p>
        </w:tc>
        <w:tc>
          <w:tcPr>
            <w:tcW w:w="1595" w:type="dxa"/>
            <w:vAlign w:val="bottom"/>
          </w:tcPr>
          <w:p w14:paraId="29175D76" w14:textId="77777777" w:rsidR="00BC1848" w:rsidRPr="009052E7" w:rsidRDefault="00BC1848" w:rsidP="00BC1848">
            <w:pPr>
              <w:jc w:val="center"/>
            </w:pPr>
            <w:r w:rsidRPr="009052E7">
              <w:t>72.3</w:t>
            </w:r>
          </w:p>
        </w:tc>
        <w:tc>
          <w:tcPr>
            <w:tcW w:w="2204" w:type="dxa"/>
            <w:vAlign w:val="bottom"/>
          </w:tcPr>
          <w:p w14:paraId="006940ED" w14:textId="77777777" w:rsidR="00BC1848" w:rsidRPr="009052E7" w:rsidRDefault="00BC1848" w:rsidP="00BC1848">
            <w:pPr>
              <w:jc w:val="center"/>
            </w:pPr>
            <w:r w:rsidRPr="009052E7">
              <w:t>118° 40' 28''</w:t>
            </w:r>
          </w:p>
        </w:tc>
      </w:tr>
      <w:tr w:rsidR="00BC1848" w:rsidRPr="009052E7" w14:paraId="0534F4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46AD7A" w14:textId="77777777" w:rsidR="00BC1848" w:rsidRPr="009052E7" w:rsidRDefault="00BC1848" w:rsidP="00BC1848">
            <w:pPr>
              <w:jc w:val="center"/>
            </w:pPr>
            <w:r w:rsidRPr="009052E7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117A1D1B" w14:textId="77777777" w:rsidR="00BC1848" w:rsidRPr="009052E7" w:rsidRDefault="00BC1848" w:rsidP="00BC1848">
            <w:pPr>
              <w:jc w:val="center"/>
            </w:pPr>
            <w:r w:rsidRPr="009052E7">
              <w:t>867875.57</w:t>
            </w:r>
          </w:p>
        </w:tc>
        <w:tc>
          <w:tcPr>
            <w:tcW w:w="1983" w:type="dxa"/>
            <w:vAlign w:val="bottom"/>
          </w:tcPr>
          <w:p w14:paraId="14BB4AFC" w14:textId="77777777" w:rsidR="00BC1848" w:rsidRPr="009052E7" w:rsidRDefault="00BC1848" w:rsidP="00BC1848">
            <w:pPr>
              <w:jc w:val="center"/>
            </w:pPr>
            <w:r w:rsidRPr="009052E7">
              <w:t>2702440.06</w:t>
            </w:r>
          </w:p>
        </w:tc>
        <w:tc>
          <w:tcPr>
            <w:tcW w:w="1595" w:type="dxa"/>
            <w:vAlign w:val="bottom"/>
          </w:tcPr>
          <w:p w14:paraId="70386588" w14:textId="77777777" w:rsidR="00BC1848" w:rsidRPr="009052E7" w:rsidRDefault="00BC1848" w:rsidP="00BC1848">
            <w:pPr>
              <w:jc w:val="center"/>
            </w:pPr>
            <w:r w:rsidRPr="009052E7">
              <w:t>40.72</w:t>
            </w:r>
          </w:p>
        </w:tc>
        <w:tc>
          <w:tcPr>
            <w:tcW w:w="2204" w:type="dxa"/>
            <w:vAlign w:val="bottom"/>
          </w:tcPr>
          <w:p w14:paraId="3E9C1741" w14:textId="77777777" w:rsidR="00BC1848" w:rsidRPr="009052E7" w:rsidRDefault="00BC1848" w:rsidP="00BC1848">
            <w:pPr>
              <w:jc w:val="center"/>
            </w:pPr>
            <w:r w:rsidRPr="009052E7">
              <w:t>207° 55' 28''</w:t>
            </w:r>
          </w:p>
        </w:tc>
      </w:tr>
      <w:tr w:rsidR="00BC1848" w:rsidRPr="009052E7" w14:paraId="195C799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90DA73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5F194F1C" w14:textId="77777777" w:rsidR="00BC1848" w:rsidRPr="009052E7" w:rsidRDefault="00BC1848" w:rsidP="00BC1848">
            <w:pPr>
              <w:jc w:val="center"/>
            </w:pPr>
            <w:r w:rsidRPr="009052E7">
              <w:t>867839.59</w:t>
            </w:r>
          </w:p>
        </w:tc>
        <w:tc>
          <w:tcPr>
            <w:tcW w:w="1983" w:type="dxa"/>
            <w:vAlign w:val="bottom"/>
          </w:tcPr>
          <w:p w14:paraId="68FCBD23" w14:textId="77777777" w:rsidR="00BC1848" w:rsidRPr="009052E7" w:rsidRDefault="00BC1848" w:rsidP="00BC1848">
            <w:pPr>
              <w:jc w:val="center"/>
            </w:pPr>
            <w:r w:rsidRPr="009052E7">
              <w:t>2702420.99</w:t>
            </w:r>
          </w:p>
        </w:tc>
        <w:tc>
          <w:tcPr>
            <w:tcW w:w="1595" w:type="dxa"/>
            <w:vAlign w:val="bottom"/>
          </w:tcPr>
          <w:p w14:paraId="42F0CAFF" w14:textId="77777777" w:rsidR="00BC1848" w:rsidRPr="009052E7" w:rsidRDefault="00BC1848" w:rsidP="00BC1848">
            <w:pPr>
              <w:jc w:val="center"/>
            </w:pPr>
            <w:r w:rsidRPr="009052E7">
              <w:t>44.74</w:t>
            </w:r>
          </w:p>
        </w:tc>
        <w:tc>
          <w:tcPr>
            <w:tcW w:w="2204" w:type="dxa"/>
            <w:vAlign w:val="bottom"/>
          </w:tcPr>
          <w:p w14:paraId="2AA865F7" w14:textId="77777777" w:rsidR="00BC1848" w:rsidRPr="009052E7" w:rsidRDefault="00BC1848" w:rsidP="00BC1848">
            <w:pPr>
              <w:jc w:val="center"/>
            </w:pPr>
            <w:r w:rsidRPr="009052E7">
              <w:t>296° 15' 21''</w:t>
            </w:r>
          </w:p>
        </w:tc>
      </w:tr>
      <w:tr w:rsidR="00BC1848" w:rsidRPr="009052E7" w14:paraId="24DB694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BB16CED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30AC761F" w14:textId="77777777" w:rsidR="00BC1848" w:rsidRPr="009052E7" w:rsidRDefault="00BC1848" w:rsidP="00BC1848">
            <w:pPr>
              <w:jc w:val="center"/>
            </w:pPr>
            <w:r w:rsidRPr="009052E7">
              <w:t>867859.38</w:t>
            </w:r>
          </w:p>
        </w:tc>
        <w:tc>
          <w:tcPr>
            <w:tcW w:w="1983" w:type="dxa"/>
            <w:vAlign w:val="bottom"/>
          </w:tcPr>
          <w:p w14:paraId="633C5BAD" w14:textId="77777777" w:rsidR="00BC1848" w:rsidRPr="009052E7" w:rsidRDefault="00BC1848" w:rsidP="00BC1848">
            <w:pPr>
              <w:jc w:val="center"/>
            </w:pPr>
            <w:r w:rsidRPr="009052E7">
              <w:t>2702380.87</w:t>
            </w:r>
          </w:p>
        </w:tc>
        <w:tc>
          <w:tcPr>
            <w:tcW w:w="1595" w:type="dxa"/>
            <w:vAlign w:val="bottom"/>
          </w:tcPr>
          <w:p w14:paraId="1D95E294" w14:textId="77777777" w:rsidR="00BC1848" w:rsidRPr="009052E7" w:rsidRDefault="00BC1848" w:rsidP="00BC1848">
            <w:pPr>
              <w:jc w:val="center"/>
            </w:pPr>
            <w:r w:rsidRPr="009052E7">
              <w:t>11.93</w:t>
            </w:r>
          </w:p>
        </w:tc>
        <w:tc>
          <w:tcPr>
            <w:tcW w:w="2204" w:type="dxa"/>
            <w:vAlign w:val="bottom"/>
          </w:tcPr>
          <w:p w14:paraId="1A21FC5E" w14:textId="77777777" w:rsidR="00BC1848" w:rsidRPr="009052E7" w:rsidRDefault="00BC1848" w:rsidP="00BC1848">
            <w:pPr>
              <w:jc w:val="center"/>
            </w:pPr>
            <w:r w:rsidRPr="009052E7">
              <w:t>350° 12' 22''</w:t>
            </w:r>
          </w:p>
        </w:tc>
      </w:tr>
      <w:tr w:rsidR="00BC1848" w:rsidRPr="009052E7" w14:paraId="6E2D0D5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61CAEB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12B246DB" w14:textId="77777777" w:rsidR="00BC1848" w:rsidRPr="009052E7" w:rsidRDefault="00BC1848" w:rsidP="00BC1848">
            <w:pPr>
              <w:jc w:val="center"/>
            </w:pPr>
            <w:r w:rsidRPr="009052E7">
              <w:t>867871.14</w:t>
            </w:r>
          </w:p>
        </w:tc>
        <w:tc>
          <w:tcPr>
            <w:tcW w:w="1983" w:type="dxa"/>
            <w:vAlign w:val="bottom"/>
          </w:tcPr>
          <w:p w14:paraId="5C54FCD9" w14:textId="77777777" w:rsidR="00BC1848" w:rsidRPr="009052E7" w:rsidRDefault="00BC1848" w:rsidP="00BC1848">
            <w:pPr>
              <w:jc w:val="center"/>
            </w:pPr>
            <w:r w:rsidRPr="009052E7">
              <w:t>2702378.84</w:t>
            </w:r>
          </w:p>
        </w:tc>
        <w:tc>
          <w:tcPr>
            <w:tcW w:w="1595" w:type="dxa"/>
            <w:vAlign w:val="bottom"/>
          </w:tcPr>
          <w:p w14:paraId="43750100" w14:textId="77777777" w:rsidR="00BC1848" w:rsidRPr="009052E7" w:rsidRDefault="00BC1848" w:rsidP="00BC1848">
            <w:pPr>
              <w:jc w:val="center"/>
            </w:pPr>
            <w:r w:rsidRPr="009052E7">
              <w:t>39.18</w:t>
            </w:r>
          </w:p>
        </w:tc>
        <w:tc>
          <w:tcPr>
            <w:tcW w:w="2204" w:type="dxa"/>
            <w:vAlign w:val="bottom"/>
          </w:tcPr>
          <w:p w14:paraId="7AB4339D" w14:textId="77777777" w:rsidR="00BC1848" w:rsidRPr="009052E7" w:rsidRDefault="00BC1848" w:rsidP="00BC1848">
            <w:pPr>
              <w:jc w:val="center"/>
            </w:pPr>
            <w:r w:rsidRPr="009052E7">
              <w:t>356° 46' 00''</w:t>
            </w:r>
          </w:p>
        </w:tc>
      </w:tr>
      <w:tr w:rsidR="00BC1848" w:rsidRPr="009052E7" w14:paraId="3FF0AD07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1658D75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:ЗУ36</w:t>
            </w:r>
          </w:p>
        </w:tc>
      </w:tr>
      <w:tr w:rsidR="00BC1848" w:rsidRPr="009052E7" w14:paraId="3462D84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F2AB21F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74001B29" w14:textId="77777777" w:rsidR="00BC1848" w:rsidRPr="009052E7" w:rsidRDefault="00BC1848" w:rsidP="00BC1848">
            <w:pPr>
              <w:jc w:val="center"/>
            </w:pPr>
            <w:r w:rsidRPr="009052E7">
              <w:t>867859.38</w:t>
            </w:r>
          </w:p>
        </w:tc>
        <w:tc>
          <w:tcPr>
            <w:tcW w:w="1983" w:type="dxa"/>
            <w:vAlign w:val="bottom"/>
          </w:tcPr>
          <w:p w14:paraId="431EF42C" w14:textId="77777777" w:rsidR="00BC1848" w:rsidRPr="009052E7" w:rsidRDefault="00BC1848" w:rsidP="00BC1848">
            <w:pPr>
              <w:jc w:val="center"/>
            </w:pPr>
            <w:r w:rsidRPr="009052E7">
              <w:t>2702380.87</w:t>
            </w:r>
          </w:p>
        </w:tc>
        <w:tc>
          <w:tcPr>
            <w:tcW w:w="1595" w:type="dxa"/>
            <w:vAlign w:val="bottom"/>
          </w:tcPr>
          <w:p w14:paraId="158A14A1" w14:textId="77777777" w:rsidR="00BC1848" w:rsidRPr="009052E7" w:rsidRDefault="00BC1848" w:rsidP="00BC1848">
            <w:pPr>
              <w:jc w:val="center"/>
            </w:pPr>
            <w:r w:rsidRPr="009052E7">
              <w:t>44.74</w:t>
            </w:r>
          </w:p>
        </w:tc>
        <w:tc>
          <w:tcPr>
            <w:tcW w:w="2204" w:type="dxa"/>
            <w:vAlign w:val="bottom"/>
          </w:tcPr>
          <w:p w14:paraId="6D461364" w14:textId="77777777" w:rsidR="00BC1848" w:rsidRPr="009052E7" w:rsidRDefault="00BC1848" w:rsidP="00BC1848">
            <w:pPr>
              <w:jc w:val="center"/>
            </w:pPr>
            <w:r w:rsidRPr="009052E7">
              <w:t>116° 15' 21''</w:t>
            </w:r>
          </w:p>
        </w:tc>
      </w:tr>
      <w:tr w:rsidR="00BC1848" w:rsidRPr="009052E7" w14:paraId="623F6C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107D8D" w14:textId="77777777" w:rsidR="00BC1848" w:rsidRPr="009052E7" w:rsidRDefault="00BC1848" w:rsidP="00BC1848">
            <w:pPr>
              <w:jc w:val="center"/>
            </w:pPr>
            <w:r w:rsidRPr="009052E7">
              <w:t>2</w:t>
            </w:r>
          </w:p>
        </w:tc>
        <w:tc>
          <w:tcPr>
            <w:tcW w:w="2149" w:type="dxa"/>
            <w:vAlign w:val="bottom"/>
          </w:tcPr>
          <w:p w14:paraId="46AD6EED" w14:textId="77777777" w:rsidR="00BC1848" w:rsidRPr="009052E7" w:rsidRDefault="00BC1848" w:rsidP="00BC1848">
            <w:pPr>
              <w:jc w:val="center"/>
            </w:pPr>
            <w:r w:rsidRPr="009052E7">
              <w:t>867839.59</w:t>
            </w:r>
          </w:p>
        </w:tc>
        <w:tc>
          <w:tcPr>
            <w:tcW w:w="1983" w:type="dxa"/>
            <w:vAlign w:val="bottom"/>
          </w:tcPr>
          <w:p w14:paraId="068558BC" w14:textId="77777777" w:rsidR="00BC1848" w:rsidRPr="009052E7" w:rsidRDefault="00BC1848" w:rsidP="00BC1848">
            <w:pPr>
              <w:jc w:val="center"/>
            </w:pPr>
            <w:r w:rsidRPr="009052E7">
              <w:t>2702420.99</w:t>
            </w:r>
          </w:p>
        </w:tc>
        <w:tc>
          <w:tcPr>
            <w:tcW w:w="1595" w:type="dxa"/>
            <w:vAlign w:val="bottom"/>
          </w:tcPr>
          <w:p w14:paraId="44A9E795" w14:textId="77777777" w:rsidR="00BC1848" w:rsidRPr="009052E7" w:rsidRDefault="00BC1848" w:rsidP="00BC1848">
            <w:pPr>
              <w:jc w:val="center"/>
            </w:pPr>
            <w:r w:rsidRPr="009052E7">
              <w:t>35.55</w:t>
            </w:r>
          </w:p>
        </w:tc>
        <w:tc>
          <w:tcPr>
            <w:tcW w:w="2204" w:type="dxa"/>
            <w:vAlign w:val="bottom"/>
          </w:tcPr>
          <w:p w14:paraId="45261D50" w14:textId="77777777" w:rsidR="00BC1848" w:rsidRPr="009052E7" w:rsidRDefault="00BC1848" w:rsidP="00BC1848">
            <w:pPr>
              <w:jc w:val="center"/>
            </w:pPr>
            <w:r w:rsidRPr="009052E7">
              <w:t>207° 54' 47''</w:t>
            </w:r>
          </w:p>
        </w:tc>
      </w:tr>
      <w:tr w:rsidR="00BC1848" w:rsidRPr="009052E7" w14:paraId="7D51EF49" w14:textId="77777777" w:rsidTr="00BC1848">
        <w:trPr>
          <w:jc w:val="center"/>
        </w:trPr>
        <w:tc>
          <w:tcPr>
            <w:tcW w:w="1418" w:type="dxa"/>
            <w:vAlign w:val="bottom"/>
          </w:tcPr>
          <w:p w14:paraId="36293D41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671FA434" w14:textId="77777777" w:rsidR="00BC1848" w:rsidRPr="009052E7" w:rsidRDefault="00BC1848" w:rsidP="00BC1848">
            <w:pPr>
              <w:jc w:val="center"/>
            </w:pPr>
            <w:r w:rsidRPr="009052E7">
              <w:t>867808.18</w:t>
            </w:r>
          </w:p>
        </w:tc>
        <w:tc>
          <w:tcPr>
            <w:tcW w:w="1983" w:type="dxa"/>
            <w:vAlign w:val="bottom"/>
          </w:tcPr>
          <w:p w14:paraId="43EB4492" w14:textId="77777777" w:rsidR="00BC1848" w:rsidRPr="009052E7" w:rsidRDefault="00BC1848" w:rsidP="00BC1848">
            <w:pPr>
              <w:jc w:val="center"/>
            </w:pPr>
            <w:r w:rsidRPr="009052E7">
              <w:t>2702404.35</w:t>
            </w:r>
          </w:p>
        </w:tc>
        <w:tc>
          <w:tcPr>
            <w:tcW w:w="1595" w:type="dxa"/>
            <w:vAlign w:val="bottom"/>
          </w:tcPr>
          <w:p w14:paraId="33B25B2C" w14:textId="77777777" w:rsidR="00BC1848" w:rsidRPr="009052E7" w:rsidRDefault="00BC1848" w:rsidP="00BC1848">
            <w:pPr>
              <w:jc w:val="center"/>
            </w:pPr>
            <w:r w:rsidRPr="009052E7">
              <w:t>19.38</w:t>
            </w:r>
          </w:p>
        </w:tc>
        <w:tc>
          <w:tcPr>
            <w:tcW w:w="2204" w:type="dxa"/>
            <w:vAlign w:val="bottom"/>
          </w:tcPr>
          <w:p w14:paraId="5C60816C" w14:textId="77777777" w:rsidR="00BC1848" w:rsidRPr="009052E7" w:rsidRDefault="00BC1848" w:rsidP="00BC1848">
            <w:pPr>
              <w:jc w:val="center"/>
            </w:pPr>
            <w:r w:rsidRPr="009052E7">
              <w:t>301° 49' 14''</w:t>
            </w:r>
          </w:p>
        </w:tc>
      </w:tr>
      <w:tr w:rsidR="00BC1848" w:rsidRPr="009052E7" w14:paraId="493A1A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4B55C8AB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3500196B" w14:textId="77777777" w:rsidR="00BC1848" w:rsidRPr="009052E7" w:rsidRDefault="00BC1848" w:rsidP="00BC1848">
            <w:pPr>
              <w:jc w:val="center"/>
            </w:pPr>
            <w:r w:rsidRPr="009052E7">
              <w:t>867818.4</w:t>
            </w:r>
          </w:p>
        </w:tc>
        <w:tc>
          <w:tcPr>
            <w:tcW w:w="1983" w:type="dxa"/>
            <w:vAlign w:val="bottom"/>
          </w:tcPr>
          <w:p w14:paraId="5FDBFAC8" w14:textId="77777777" w:rsidR="00BC1848" w:rsidRPr="009052E7" w:rsidRDefault="00BC1848" w:rsidP="00BC1848">
            <w:pPr>
              <w:jc w:val="center"/>
            </w:pPr>
            <w:r w:rsidRPr="009052E7">
              <w:t>2702387.88</w:t>
            </w:r>
          </w:p>
        </w:tc>
        <w:tc>
          <w:tcPr>
            <w:tcW w:w="1595" w:type="dxa"/>
            <w:vAlign w:val="bottom"/>
          </w:tcPr>
          <w:p w14:paraId="1530AD7D" w14:textId="77777777" w:rsidR="00BC1848" w:rsidRPr="009052E7" w:rsidRDefault="00BC1848" w:rsidP="00BC1848">
            <w:pPr>
              <w:jc w:val="center"/>
            </w:pPr>
            <w:r w:rsidRPr="009052E7">
              <w:t>16.97</w:t>
            </w:r>
          </w:p>
        </w:tc>
        <w:tc>
          <w:tcPr>
            <w:tcW w:w="2204" w:type="dxa"/>
            <w:vAlign w:val="bottom"/>
          </w:tcPr>
          <w:p w14:paraId="077C5E4B" w14:textId="77777777" w:rsidR="00BC1848" w:rsidRPr="009052E7" w:rsidRDefault="00BC1848" w:rsidP="00BC1848">
            <w:pPr>
              <w:jc w:val="center"/>
            </w:pPr>
            <w:r w:rsidRPr="009052E7">
              <w:t>344° 10' 14''</w:t>
            </w:r>
          </w:p>
        </w:tc>
      </w:tr>
      <w:tr w:rsidR="00BC1848" w:rsidRPr="009052E7" w14:paraId="49201809" w14:textId="77777777" w:rsidTr="00BC1848">
        <w:trPr>
          <w:jc w:val="center"/>
        </w:trPr>
        <w:tc>
          <w:tcPr>
            <w:tcW w:w="1418" w:type="dxa"/>
            <w:vAlign w:val="bottom"/>
          </w:tcPr>
          <w:p w14:paraId="55164269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1FEA7A9" w14:textId="77777777" w:rsidR="00BC1848" w:rsidRPr="009052E7" w:rsidRDefault="00BC1848" w:rsidP="00BC1848">
            <w:pPr>
              <w:jc w:val="center"/>
            </w:pPr>
            <w:r w:rsidRPr="009052E7">
              <w:t>867834.73</w:t>
            </w:r>
          </w:p>
        </w:tc>
        <w:tc>
          <w:tcPr>
            <w:tcW w:w="1983" w:type="dxa"/>
            <w:vAlign w:val="bottom"/>
          </w:tcPr>
          <w:p w14:paraId="3172DF5A" w14:textId="77777777" w:rsidR="00BC1848" w:rsidRPr="009052E7" w:rsidRDefault="00BC1848" w:rsidP="00BC1848">
            <w:pPr>
              <w:jc w:val="center"/>
            </w:pPr>
            <w:r w:rsidRPr="009052E7">
              <w:t>2702383.25</w:t>
            </w:r>
          </w:p>
        </w:tc>
        <w:tc>
          <w:tcPr>
            <w:tcW w:w="1595" w:type="dxa"/>
            <w:vAlign w:val="bottom"/>
          </w:tcPr>
          <w:p w14:paraId="1EEF5B2F" w14:textId="77777777" w:rsidR="00BC1848" w:rsidRPr="009052E7" w:rsidRDefault="00BC1848" w:rsidP="00BC1848">
            <w:pPr>
              <w:jc w:val="center"/>
            </w:pPr>
            <w:r w:rsidRPr="009052E7">
              <w:t>24.76</w:t>
            </w:r>
          </w:p>
        </w:tc>
        <w:tc>
          <w:tcPr>
            <w:tcW w:w="2204" w:type="dxa"/>
            <w:vAlign w:val="bottom"/>
          </w:tcPr>
          <w:p w14:paraId="5F89EB98" w14:textId="77777777" w:rsidR="00BC1848" w:rsidRPr="009052E7" w:rsidRDefault="00BC1848" w:rsidP="00BC1848">
            <w:pPr>
              <w:jc w:val="center"/>
            </w:pPr>
            <w:r w:rsidRPr="009052E7">
              <w:t>354° 29' 06''</w:t>
            </w:r>
          </w:p>
        </w:tc>
      </w:tr>
      <w:tr w:rsidR="00BC1848" w:rsidRPr="00B735D5" w14:paraId="0E3508A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F46E7BC" w14:textId="77777777" w:rsidR="00BC1848" w:rsidRPr="00B735D5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:ЗУ37</w:t>
            </w:r>
          </w:p>
        </w:tc>
      </w:tr>
      <w:tr w:rsidR="00BC1848" w:rsidRPr="00B735D5" w14:paraId="6C3A61F5" w14:textId="77777777" w:rsidTr="00BC1848">
        <w:trPr>
          <w:jc w:val="center"/>
        </w:trPr>
        <w:tc>
          <w:tcPr>
            <w:tcW w:w="1418" w:type="dxa"/>
            <w:vAlign w:val="bottom"/>
          </w:tcPr>
          <w:p w14:paraId="239A34DB" w14:textId="77777777" w:rsidR="00BC1848" w:rsidRPr="00B735D5" w:rsidRDefault="00BC1848" w:rsidP="00BC1848">
            <w:pPr>
              <w:jc w:val="center"/>
            </w:pPr>
            <w:r w:rsidRPr="00B735D5">
              <w:t>1</w:t>
            </w:r>
          </w:p>
        </w:tc>
        <w:tc>
          <w:tcPr>
            <w:tcW w:w="2149" w:type="dxa"/>
            <w:vAlign w:val="bottom"/>
          </w:tcPr>
          <w:p w14:paraId="6DEA79E4" w14:textId="77777777" w:rsidR="00BC1848" w:rsidRPr="004033A5" w:rsidRDefault="00BC1848" w:rsidP="00BC1848">
            <w:pPr>
              <w:jc w:val="center"/>
            </w:pPr>
            <w:r w:rsidRPr="004033A5">
              <w:t>868051.81</w:t>
            </w:r>
          </w:p>
        </w:tc>
        <w:tc>
          <w:tcPr>
            <w:tcW w:w="1983" w:type="dxa"/>
            <w:vAlign w:val="bottom"/>
          </w:tcPr>
          <w:p w14:paraId="575312D8" w14:textId="77777777" w:rsidR="00BC1848" w:rsidRPr="004033A5" w:rsidRDefault="00BC1848" w:rsidP="00BC1848">
            <w:pPr>
              <w:jc w:val="center"/>
            </w:pPr>
            <w:r w:rsidRPr="004033A5">
              <w:t>2702558.76</w:t>
            </w:r>
          </w:p>
        </w:tc>
        <w:tc>
          <w:tcPr>
            <w:tcW w:w="1595" w:type="dxa"/>
            <w:vAlign w:val="bottom"/>
          </w:tcPr>
          <w:p w14:paraId="2906BB6B" w14:textId="77777777" w:rsidR="00BC1848" w:rsidRPr="004033A5" w:rsidRDefault="00BC1848" w:rsidP="00BC1848">
            <w:pPr>
              <w:jc w:val="center"/>
            </w:pPr>
            <w:r w:rsidRPr="004033A5">
              <w:t>42.27</w:t>
            </w:r>
          </w:p>
        </w:tc>
        <w:tc>
          <w:tcPr>
            <w:tcW w:w="2204" w:type="dxa"/>
            <w:vAlign w:val="bottom"/>
          </w:tcPr>
          <w:p w14:paraId="0250AE46" w14:textId="77777777" w:rsidR="00BC1848" w:rsidRPr="004033A5" w:rsidRDefault="00BC1848" w:rsidP="00BC1848">
            <w:pPr>
              <w:jc w:val="center"/>
            </w:pPr>
            <w:r w:rsidRPr="004033A5">
              <w:t>129° 35' 44''</w:t>
            </w:r>
          </w:p>
        </w:tc>
      </w:tr>
      <w:tr w:rsidR="00BC1848" w:rsidRPr="00B735D5" w14:paraId="45D8083B" w14:textId="77777777" w:rsidTr="00BC1848">
        <w:trPr>
          <w:jc w:val="center"/>
        </w:trPr>
        <w:tc>
          <w:tcPr>
            <w:tcW w:w="1418" w:type="dxa"/>
            <w:vAlign w:val="bottom"/>
          </w:tcPr>
          <w:p w14:paraId="16CCEC7E" w14:textId="77777777" w:rsidR="00BC1848" w:rsidRPr="00B735D5" w:rsidRDefault="00BC1848" w:rsidP="00BC1848">
            <w:pPr>
              <w:jc w:val="center"/>
            </w:pPr>
            <w:r w:rsidRPr="00B735D5">
              <w:t>2</w:t>
            </w:r>
          </w:p>
        </w:tc>
        <w:tc>
          <w:tcPr>
            <w:tcW w:w="2149" w:type="dxa"/>
            <w:vAlign w:val="bottom"/>
          </w:tcPr>
          <w:p w14:paraId="4E996B53" w14:textId="77777777" w:rsidR="00BC1848" w:rsidRPr="004033A5" w:rsidRDefault="00BC1848" w:rsidP="00BC1848">
            <w:pPr>
              <w:jc w:val="center"/>
            </w:pPr>
            <w:r w:rsidRPr="004033A5">
              <w:t>868024.87</w:t>
            </w:r>
          </w:p>
        </w:tc>
        <w:tc>
          <w:tcPr>
            <w:tcW w:w="1983" w:type="dxa"/>
            <w:vAlign w:val="bottom"/>
          </w:tcPr>
          <w:p w14:paraId="6EB728EA" w14:textId="77777777" w:rsidR="00BC1848" w:rsidRPr="004033A5" w:rsidRDefault="00BC1848" w:rsidP="00BC1848">
            <w:pPr>
              <w:jc w:val="center"/>
            </w:pPr>
            <w:r w:rsidRPr="004033A5">
              <w:t>2702591.33</w:t>
            </w:r>
          </w:p>
        </w:tc>
        <w:tc>
          <w:tcPr>
            <w:tcW w:w="1595" w:type="dxa"/>
            <w:vAlign w:val="bottom"/>
          </w:tcPr>
          <w:p w14:paraId="03A98A14" w14:textId="77777777" w:rsidR="00BC1848" w:rsidRPr="004033A5" w:rsidRDefault="00BC1848" w:rsidP="00BC1848">
            <w:pPr>
              <w:jc w:val="center"/>
            </w:pPr>
            <w:r w:rsidRPr="004033A5">
              <w:t>11.11</w:t>
            </w:r>
          </w:p>
        </w:tc>
        <w:tc>
          <w:tcPr>
            <w:tcW w:w="2204" w:type="dxa"/>
            <w:vAlign w:val="bottom"/>
          </w:tcPr>
          <w:p w14:paraId="1A22D87E" w14:textId="77777777" w:rsidR="00BC1848" w:rsidRPr="004033A5" w:rsidRDefault="00BC1848" w:rsidP="00BC1848">
            <w:pPr>
              <w:jc w:val="center"/>
            </w:pPr>
            <w:r w:rsidRPr="004033A5">
              <w:t>129° 40' 01''</w:t>
            </w:r>
          </w:p>
        </w:tc>
      </w:tr>
      <w:tr w:rsidR="00BC1848" w:rsidRPr="00B735D5" w14:paraId="22C8730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BC08A97" w14:textId="77777777" w:rsidR="00BC1848" w:rsidRPr="00B735D5" w:rsidRDefault="00BC1848" w:rsidP="00BC1848">
            <w:pPr>
              <w:jc w:val="center"/>
            </w:pPr>
            <w:r w:rsidRPr="00B735D5">
              <w:t>3</w:t>
            </w:r>
          </w:p>
        </w:tc>
        <w:tc>
          <w:tcPr>
            <w:tcW w:w="2149" w:type="dxa"/>
            <w:vAlign w:val="bottom"/>
          </w:tcPr>
          <w:p w14:paraId="74917D72" w14:textId="77777777" w:rsidR="00BC1848" w:rsidRPr="004033A5" w:rsidRDefault="00BC1848" w:rsidP="00BC1848">
            <w:pPr>
              <w:jc w:val="center"/>
            </w:pPr>
            <w:r w:rsidRPr="004033A5">
              <w:t>868017.78</w:t>
            </w:r>
          </w:p>
        </w:tc>
        <w:tc>
          <w:tcPr>
            <w:tcW w:w="1983" w:type="dxa"/>
            <w:vAlign w:val="bottom"/>
          </w:tcPr>
          <w:p w14:paraId="0C868045" w14:textId="77777777" w:rsidR="00BC1848" w:rsidRPr="004033A5" w:rsidRDefault="00BC1848" w:rsidP="00BC1848">
            <w:pPr>
              <w:jc w:val="center"/>
            </w:pPr>
            <w:r w:rsidRPr="004033A5">
              <w:t>2702599.88</w:t>
            </w:r>
          </w:p>
        </w:tc>
        <w:tc>
          <w:tcPr>
            <w:tcW w:w="1595" w:type="dxa"/>
            <w:vAlign w:val="bottom"/>
          </w:tcPr>
          <w:p w14:paraId="1EF3824D" w14:textId="77777777" w:rsidR="00BC1848" w:rsidRPr="004033A5" w:rsidRDefault="00BC1848" w:rsidP="00BC1848">
            <w:pPr>
              <w:jc w:val="center"/>
            </w:pPr>
            <w:r w:rsidRPr="004033A5">
              <w:t>0.1</w:t>
            </w:r>
          </w:p>
        </w:tc>
        <w:tc>
          <w:tcPr>
            <w:tcW w:w="2204" w:type="dxa"/>
            <w:vAlign w:val="bottom"/>
          </w:tcPr>
          <w:p w14:paraId="7EDA9664" w14:textId="77777777" w:rsidR="00BC1848" w:rsidRPr="004033A5" w:rsidRDefault="00BC1848" w:rsidP="00BC1848">
            <w:pPr>
              <w:jc w:val="center"/>
            </w:pPr>
            <w:r w:rsidRPr="004033A5">
              <w:t>209° 03' 17''</w:t>
            </w:r>
          </w:p>
        </w:tc>
      </w:tr>
      <w:tr w:rsidR="00BC1848" w:rsidRPr="00B735D5" w14:paraId="388153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F21215" w14:textId="77777777" w:rsidR="00BC1848" w:rsidRPr="00B735D5" w:rsidRDefault="00BC1848" w:rsidP="00BC1848">
            <w:pPr>
              <w:jc w:val="center"/>
            </w:pPr>
            <w:r w:rsidRPr="00B735D5">
              <w:t>4</w:t>
            </w:r>
          </w:p>
        </w:tc>
        <w:tc>
          <w:tcPr>
            <w:tcW w:w="2149" w:type="dxa"/>
            <w:vAlign w:val="bottom"/>
          </w:tcPr>
          <w:p w14:paraId="27ACAC76" w14:textId="77777777" w:rsidR="00BC1848" w:rsidRPr="004033A5" w:rsidRDefault="00BC1848" w:rsidP="00BC1848">
            <w:pPr>
              <w:jc w:val="center"/>
            </w:pPr>
            <w:r w:rsidRPr="004033A5">
              <w:t>868017.69</w:t>
            </w:r>
          </w:p>
        </w:tc>
        <w:tc>
          <w:tcPr>
            <w:tcW w:w="1983" w:type="dxa"/>
            <w:vAlign w:val="bottom"/>
          </w:tcPr>
          <w:p w14:paraId="2660F606" w14:textId="77777777" w:rsidR="00BC1848" w:rsidRPr="004033A5" w:rsidRDefault="00BC1848" w:rsidP="00BC1848">
            <w:pPr>
              <w:jc w:val="center"/>
            </w:pPr>
            <w:r w:rsidRPr="004033A5">
              <w:t>2702599.83</w:t>
            </w:r>
          </w:p>
        </w:tc>
        <w:tc>
          <w:tcPr>
            <w:tcW w:w="1595" w:type="dxa"/>
            <w:vAlign w:val="bottom"/>
          </w:tcPr>
          <w:p w14:paraId="70CAFEC5" w14:textId="77777777" w:rsidR="00BC1848" w:rsidRPr="004033A5" w:rsidRDefault="00BC1848" w:rsidP="00BC1848">
            <w:pPr>
              <w:jc w:val="center"/>
            </w:pPr>
            <w:r w:rsidRPr="004033A5">
              <w:t>18.97</w:t>
            </w:r>
          </w:p>
        </w:tc>
        <w:tc>
          <w:tcPr>
            <w:tcW w:w="2204" w:type="dxa"/>
            <w:vAlign w:val="bottom"/>
          </w:tcPr>
          <w:p w14:paraId="369CCD6B" w14:textId="77777777" w:rsidR="00BC1848" w:rsidRPr="004033A5" w:rsidRDefault="00BC1848" w:rsidP="00BC1848">
            <w:pPr>
              <w:jc w:val="center"/>
            </w:pPr>
            <w:r w:rsidRPr="004033A5">
              <w:t>217° 12' 08''</w:t>
            </w:r>
          </w:p>
        </w:tc>
      </w:tr>
      <w:tr w:rsidR="00BC1848" w:rsidRPr="00B735D5" w14:paraId="159C4C0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6BF504" w14:textId="77777777" w:rsidR="00BC1848" w:rsidRPr="00B735D5" w:rsidRDefault="00BC1848" w:rsidP="00BC1848">
            <w:pPr>
              <w:jc w:val="center"/>
              <w:rPr>
                <w:lang w:val="en-US"/>
              </w:rPr>
            </w:pPr>
            <w:r w:rsidRPr="00B735D5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CA36CCD" w14:textId="77777777" w:rsidR="00BC1848" w:rsidRPr="004033A5" w:rsidRDefault="00BC1848" w:rsidP="00BC1848">
            <w:pPr>
              <w:jc w:val="center"/>
            </w:pPr>
            <w:r w:rsidRPr="004033A5">
              <w:t>868002.58</w:t>
            </w:r>
          </w:p>
        </w:tc>
        <w:tc>
          <w:tcPr>
            <w:tcW w:w="1983" w:type="dxa"/>
            <w:vAlign w:val="bottom"/>
          </w:tcPr>
          <w:p w14:paraId="3491BFDA" w14:textId="77777777" w:rsidR="00BC1848" w:rsidRPr="004033A5" w:rsidRDefault="00BC1848" w:rsidP="00BC1848">
            <w:pPr>
              <w:jc w:val="center"/>
            </w:pPr>
            <w:r w:rsidRPr="004033A5">
              <w:t>2702588.36</w:t>
            </w:r>
          </w:p>
        </w:tc>
        <w:tc>
          <w:tcPr>
            <w:tcW w:w="1595" w:type="dxa"/>
            <w:vAlign w:val="bottom"/>
          </w:tcPr>
          <w:p w14:paraId="5679DDB1" w14:textId="77777777" w:rsidR="00BC1848" w:rsidRPr="004033A5" w:rsidRDefault="00BC1848" w:rsidP="00BC1848">
            <w:pPr>
              <w:jc w:val="center"/>
            </w:pPr>
            <w:r w:rsidRPr="004033A5">
              <w:t>3.55</w:t>
            </w:r>
          </w:p>
        </w:tc>
        <w:tc>
          <w:tcPr>
            <w:tcW w:w="2204" w:type="dxa"/>
            <w:vAlign w:val="bottom"/>
          </w:tcPr>
          <w:p w14:paraId="1C3AC4CA" w14:textId="77777777" w:rsidR="00BC1848" w:rsidRPr="004033A5" w:rsidRDefault="00BC1848" w:rsidP="00BC1848">
            <w:pPr>
              <w:jc w:val="center"/>
            </w:pPr>
            <w:r w:rsidRPr="004033A5">
              <w:t>323° 07' 48''</w:t>
            </w:r>
          </w:p>
        </w:tc>
      </w:tr>
      <w:tr w:rsidR="00BC1848" w:rsidRPr="00B735D5" w14:paraId="4C8A69FC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1D8FCC" w14:textId="77777777" w:rsidR="00BC1848" w:rsidRPr="00B735D5" w:rsidRDefault="00BC1848" w:rsidP="00BC1848">
            <w:pPr>
              <w:jc w:val="center"/>
              <w:rPr>
                <w:lang w:val="en-US"/>
              </w:rPr>
            </w:pPr>
            <w:r w:rsidRPr="00B735D5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11224421" w14:textId="77777777" w:rsidR="00BC1848" w:rsidRPr="004033A5" w:rsidRDefault="00BC1848" w:rsidP="00BC1848">
            <w:pPr>
              <w:jc w:val="center"/>
            </w:pPr>
            <w:r w:rsidRPr="004033A5">
              <w:t>868005.42</w:t>
            </w:r>
          </w:p>
        </w:tc>
        <w:tc>
          <w:tcPr>
            <w:tcW w:w="1983" w:type="dxa"/>
            <w:vAlign w:val="bottom"/>
          </w:tcPr>
          <w:p w14:paraId="6A9C503F" w14:textId="77777777" w:rsidR="00BC1848" w:rsidRPr="004033A5" w:rsidRDefault="00BC1848" w:rsidP="00BC1848">
            <w:pPr>
              <w:jc w:val="center"/>
            </w:pPr>
            <w:r w:rsidRPr="004033A5">
              <w:t>2702586.23</w:t>
            </w:r>
          </w:p>
        </w:tc>
        <w:tc>
          <w:tcPr>
            <w:tcW w:w="1595" w:type="dxa"/>
            <w:vAlign w:val="bottom"/>
          </w:tcPr>
          <w:p w14:paraId="09BF6BD0" w14:textId="77777777" w:rsidR="00BC1848" w:rsidRPr="004033A5" w:rsidRDefault="00BC1848" w:rsidP="00BC1848">
            <w:pPr>
              <w:jc w:val="center"/>
            </w:pPr>
            <w:r w:rsidRPr="004033A5">
              <w:t>2.19</w:t>
            </w:r>
          </w:p>
        </w:tc>
        <w:tc>
          <w:tcPr>
            <w:tcW w:w="2204" w:type="dxa"/>
            <w:vAlign w:val="bottom"/>
          </w:tcPr>
          <w:p w14:paraId="0F97C5C2" w14:textId="77777777" w:rsidR="00BC1848" w:rsidRPr="004033A5" w:rsidRDefault="00BC1848" w:rsidP="00BC1848">
            <w:pPr>
              <w:jc w:val="center"/>
            </w:pPr>
            <w:r w:rsidRPr="004033A5">
              <w:t>219° 48' 20''</w:t>
            </w:r>
          </w:p>
        </w:tc>
      </w:tr>
      <w:tr w:rsidR="00BC1848" w:rsidRPr="00B735D5" w14:paraId="4AA2BD8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10BF76" w14:textId="77777777" w:rsidR="00BC1848" w:rsidRPr="00B735D5" w:rsidRDefault="00BC1848" w:rsidP="00BC1848">
            <w:pPr>
              <w:jc w:val="center"/>
              <w:rPr>
                <w:lang w:val="en-US"/>
              </w:rPr>
            </w:pPr>
            <w:r w:rsidRPr="00B735D5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1E8E06AF" w14:textId="77777777" w:rsidR="00BC1848" w:rsidRPr="004033A5" w:rsidRDefault="00BC1848" w:rsidP="00BC1848">
            <w:pPr>
              <w:jc w:val="center"/>
            </w:pPr>
            <w:r w:rsidRPr="004033A5">
              <w:t>868003.74</w:t>
            </w:r>
          </w:p>
        </w:tc>
        <w:tc>
          <w:tcPr>
            <w:tcW w:w="1983" w:type="dxa"/>
            <w:vAlign w:val="bottom"/>
          </w:tcPr>
          <w:p w14:paraId="49A321F1" w14:textId="77777777" w:rsidR="00BC1848" w:rsidRPr="004033A5" w:rsidRDefault="00BC1848" w:rsidP="00BC1848">
            <w:pPr>
              <w:jc w:val="center"/>
            </w:pPr>
            <w:r w:rsidRPr="004033A5">
              <w:t>2702584.83</w:t>
            </w:r>
          </w:p>
        </w:tc>
        <w:tc>
          <w:tcPr>
            <w:tcW w:w="1595" w:type="dxa"/>
            <w:vAlign w:val="bottom"/>
          </w:tcPr>
          <w:p w14:paraId="125A0780" w14:textId="77777777" w:rsidR="00BC1848" w:rsidRPr="004033A5" w:rsidRDefault="00BC1848" w:rsidP="00BC1848">
            <w:pPr>
              <w:jc w:val="center"/>
            </w:pPr>
            <w:r w:rsidRPr="004033A5">
              <w:t>3.64</w:t>
            </w:r>
          </w:p>
        </w:tc>
        <w:tc>
          <w:tcPr>
            <w:tcW w:w="2204" w:type="dxa"/>
            <w:vAlign w:val="bottom"/>
          </w:tcPr>
          <w:p w14:paraId="22DE7106" w14:textId="77777777" w:rsidR="00BC1848" w:rsidRPr="004033A5" w:rsidRDefault="00BC1848" w:rsidP="00BC1848">
            <w:pPr>
              <w:jc w:val="center"/>
            </w:pPr>
            <w:r w:rsidRPr="004033A5">
              <w:t>143° 15' 21''</w:t>
            </w:r>
          </w:p>
        </w:tc>
      </w:tr>
      <w:tr w:rsidR="00BC1848" w:rsidRPr="00B735D5" w14:paraId="361EBDC3" w14:textId="77777777" w:rsidTr="00BC1848">
        <w:trPr>
          <w:jc w:val="center"/>
        </w:trPr>
        <w:tc>
          <w:tcPr>
            <w:tcW w:w="1418" w:type="dxa"/>
            <w:vAlign w:val="bottom"/>
          </w:tcPr>
          <w:p w14:paraId="604D0542" w14:textId="77777777" w:rsidR="00BC1848" w:rsidRPr="00B735D5" w:rsidRDefault="00BC1848" w:rsidP="00BC1848">
            <w:pPr>
              <w:jc w:val="center"/>
            </w:pPr>
            <w:r w:rsidRPr="00B735D5">
              <w:t>8</w:t>
            </w:r>
          </w:p>
        </w:tc>
        <w:tc>
          <w:tcPr>
            <w:tcW w:w="2149" w:type="dxa"/>
            <w:vAlign w:val="bottom"/>
          </w:tcPr>
          <w:p w14:paraId="05CF9770" w14:textId="77777777" w:rsidR="00BC1848" w:rsidRPr="004033A5" w:rsidRDefault="00BC1848" w:rsidP="00BC1848">
            <w:pPr>
              <w:jc w:val="center"/>
            </w:pPr>
            <w:r w:rsidRPr="004033A5">
              <w:t>868000.82</w:t>
            </w:r>
          </w:p>
        </w:tc>
        <w:tc>
          <w:tcPr>
            <w:tcW w:w="1983" w:type="dxa"/>
            <w:vAlign w:val="bottom"/>
          </w:tcPr>
          <w:p w14:paraId="07F14ABB" w14:textId="77777777" w:rsidR="00BC1848" w:rsidRPr="004033A5" w:rsidRDefault="00BC1848" w:rsidP="00BC1848">
            <w:pPr>
              <w:jc w:val="center"/>
            </w:pPr>
            <w:r w:rsidRPr="004033A5">
              <w:t>2702587.01</w:t>
            </w:r>
          </w:p>
        </w:tc>
        <w:tc>
          <w:tcPr>
            <w:tcW w:w="1595" w:type="dxa"/>
            <w:vAlign w:val="bottom"/>
          </w:tcPr>
          <w:p w14:paraId="4ECC8D66" w14:textId="77777777" w:rsidR="00BC1848" w:rsidRPr="004033A5" w:rsidRDefault="00BC1848" w:rsidP="00BC1848">
            <w:pPr>
              <w:jc w:val="center"/>
            </w:pPr>
            <w:r w:rsidRPr="004033A5">
              <w:t>2.33</w:t>
            </w:r>
          </w:p>
        </w:tc>
        <w:tc>
          <w:tcPr>
            <w:tcW w:w="2204" w:type="dxa"/>
            <w:vAlign w:val="bottom"/>
          </w:tcPr>
          <w:p w14:paraId="18595501" w14:textId="77777777" w:rsidR="00BC1848" w:rsidRPr="004033A5" w:rsidRDefault="00BC1848" w:rsidP="00BC1848">
            <w:pPr>
              <w:jc w:val="center"/>
            </w:pPr>
            <w:r w:rsidRPr="004033A5">
              <w:t>217° 30' 31''</w:t>
            </w:r>
          </w:p>
        </w:tc>
      </w:tr>
      <w:tr w:rsidR="00BC1848" w:rsidRPr="00B735D5" w14:paraId="1283FD0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462B6BC" w14:textId="77777777" w:rsidR="00BC1848" w:rsidRPr="00B735D5" w:rsidRDefault="00BC1848" w:rsidP="00BC1848">
            <w:pPr>
              <w:jc w:val="center"/>
              <w:rPr>
                <w:lang w:val="en-US"/>
              </w:rPr>
            </w:pPr>
            <w:r w:rsidRPr="00B735D5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6A091C6B" w14:textId="77777777" w:rsidR="00BC1848" w:rsidRPr="004033A5" w:rsidRDefault="00BC1848" w:rsidP="00BC1848">
            <w:pPr>
              <w:jc w:val="center"/>
            </w:pPr>
            <w:r w:rsidRPr="004033A5">
              <w:t>867998.97</w:t>
            </w:r>
          </w:p>
        </w:tc>
        <w:tc>
          <w:tcPr>
            <w:tcW w:w="1983" w:type="dxa"/>
            <w:vAlign w:val="bottom"/>
          </w:tcPr>
          <w:p w14:paraId="7A9411B4" w14:textId="77777777" w:rsidR="00BC1848" w:rsidRPr="004033A5" w:rsidRDefault="00BC1848" w:rsidP="00BC1848">
            <w:pPr>
              <w:jc w:val="center"/>
            </w:pPr>
            <w:r w:rsidRPr="004033A5">
              <w:t>2702585.59</w:t>
            </w:r>
          </w:p>
        </w:tc>
        <w:tc>
          <w:tcPr>
            <w:tcW w:w="1595" w:type="dxa"/>
            <w:vAlign w:val="bottom"/>
          </w:tcPr>
          <w:p w14:paraId="1D78289E" w14:textId="77777777" w:rsidR="00BC1848" w:rsidRPr="004033A5" w:rsidRDefault="00BC1848" w:rsidP="00BC1848">
            <w:pPr>
              <w:jc w:val="center"/>
            </w:pPr>
            <w:r w:rsidRPr="004033A5">
              <w:t>54.61</w:t>
            </w:r>
          </w:p>
        </w:tc>
        <w:tc>
          <w:tcPr>
            <w:tcW w:w="2204" w:type="dxa"/>
            <w:vAlign w:val="bottom"/>
          </w:tcPr>
          <w:p w14:paraId="25BB038D" w14:textId="77777777" w:rsidR="00BC1848" w:rsidRPr="004033A5" w:rsidRDefault="00BC1848" w:rsidP="00BC1848">
            <w:pPr>
              <w:jc w:val="center"/>
            </w:pPr>
            <w:r w:rsidRPr="004033A5">
              <w:t>310° 37' 35''</w:t>
            </w:r>
          </w:p>
        </w:tc>
      </w:tr>
      <w:tr w:rsidR="00BC1848" w:rsidRPr="00B735D5" w14:paraId="51EEE06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C8E05D3" w14:textId="77777777" w:rsidR="00BC1848" w:rsidRPr="00B735D5" w:rsidRDefault="00BC1848" w:rsidP="00BC1848">
            <w:pPr>
              <w:jc w:val="center"/>
            </w:pPr>
            <w:r w:rsidRPr="00B735D5">
              <w:t>10</w:t>
            </w:r>
          </w:p>
        </w:tc>
        <w:tc>
          <w:tcPr>
            <w:tcW w:w="2149" w:type="dxa"/>
            <w:vAlign w:val="bottom"/>
          </w:tcPr>
          <w:p w14:paraId="1F82502A" w14:textId="77777777" w:rsidR="00BC1848" w:rsidRPr="004033A5" w:rsidRDefault="00BC1848" w:rsidP="00BC1848">
            <w:pPr>
              <w:jc w:val="center"/>
            </w:pPr>
            <w:r w:rsidRPr="004033A5">
              <w:t>868034.53</w:t>
            </w:r>
          </w:p>
        </w:tc>
        <w:tc>
          <w:tcPr>
            <w:tcW w:w="1983" w:type="dxa"/>
            <w:vAlign w:val="bottom"/>
          </w:tcPr>
          <w:p w14:paraId="654A0CEF" w14:textId="77777777" w:rsidR="00BC1848" w:rsidRPr="004033A5" w:rsidRDefault="00BC1848" w:rsidP="00BC1848">
            <w:pPr>
              <w:jc w:val="center"/>
            </w:pPr>
            <w:r w:rsidRPr="004033A5">
              <w:t>2702544.14</w:t>
            </w:r>
          </w:p>
        </w:tc>
        <w:tc>
          <w:tcPr>
            <w:tcW w:w="1595" w:type="dxa"/>
            <w:vAlign w:val="bottom"/>
          </w:tcPr>
          <w:p w14:paraId="64DF1712" w14:textId="77777777" w:rsidR="00BC1848" w:rsidRPr="004033A5" w:rsidRDefault="00BC1848" w:rsidP="00BC1848">
            <w:pPr>
              <w:jc w:val="center"/>
            </w:pPr>
            <w:r w:rsidRPr="004033A5">
              <w:t>5.47</w:t>
            </w:r>
          </w:p>
        </w:tc>
        <w:tc>
          <w:tcPr>
            <w:tcW w:w="2204" w:type="dxa"/>
            <w:vAlign w:val="bottom"/>
          </w:tcPr>
          <w:p w14:paraId="5D84FD1B" w14:textId="77777777" w:rsidR="00BC1848" w:rsidRPr="004033A5" w:rsidRDefault="00BC1848" w:rsidP="00BC1848">
            <w:pPr>
              <w:jc w:val="center"/>
            </w:pPr>
            <w:r w:rsidRPr="004033A5">
              <w:t>91° 59' 22''</w:t>
            </w:r>
          </w:p>
        </w:tc>
      </w:tr>
      <w:tr w:rsidR="00BC1848" w:rsidRPr="00B735D5" w14:paraId="38C664F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423C953" w14:textId="77777777" w:rsidR="00BC1848" w:rsidRPr="00B735D5" w:rsidRDefault="00BC1848" w:rsidP="00BC1848">
            <w:pPr>
              <w:jc w:val="center"/>
            </w:pPr>
            <w:r w:rsidRPr="00B735D5">
              <w:t>11</w:t>
            </w:r>
          </w:p>
        </w:tc>
        <w:tc>
          <w:tcPr>
            <w:tcW w:w="2149" w:type="dxa"/>
            <w:vAlign w:val="bottom"/>
          </w:tcPr>
          <w:p w14:paraId="7BEF634B" w14:textId="77777777" w:rsidR="00BC1848" w:rsidRPr="004033A5" w:rsidRDefault="00BC1848" w:rsidP="00BC1848">
            <w:pPr>
              <w:jc w:val="center"/>
            </w:pPr>
            <w:r w:rsidRPr="004033A5">
              <w:t>868034.34</w:t>
            </w:r>
          </w:p>
        </w:tc>
        <w:tc>
          <w:tcPr>
            <w:tcW w:w="1983" w:type="dxa"/>
            <w:vAlign w:val="bottom"/>
          </w:tcPr>
          <w:p w14:paraId="29C134E6" w14:textId="77777777" w:rsidR="00BC1848" w:rsidRPr="004033A5" w:rsidRDefault="00BC1848" w:rsidP="00BC1848">
            <w:pPr>
              <w:jc w:val="center"/>
            </w:pPr>
            <w:r w:rsidRPr="004033A5">
              <w:t>2702549.61</w:t>
            </w:r>
          </w:p>
        </w:tc>
        <w:tc>
          <w:tcPr>
            <w:tcW w:w="1595" w:type="dxa"/>
            <w:vAlign w:val="bottom"/>
          </w:tcPr>
          <w:p w14:paraId="741730BF" w14:textId="77777777" w:rsidR="00BC1848" w:rsidRPr="004033A5" w:rsidRDefault="00BC1848" w:rsidP="00BC1848">
            <w:pPr>
              <w:jc w:val="center"/>
            </w:pPr>
            <w:r w:rsidRPr="004033A5">
              <w:t>0.51</w:t>
            </w:r>
          </w:p>
        </w:tc>
        <w:tc>
          <w:tcPr>
            <w:tcW w:w="2204" w:type="dxa"/>
            <w:vAlign w:val="bottom"/>
          </w:tcPr>
          <w:p w14:paraId="38B5FD62" w14:textId="77777777" w:rsidR="00BC1848" w:rsidRPr="004033A5" w:rsidRDefault="00BC1848" w:rsidP="00BC1848">
            <w:pPr>
              <w:jc w:val="center"/>
            </w:pPr>
            <w:r w:rsidRPr="004033A5">
              <w:t>0° 00' 00''</w:t>
            </w:r>
          </w:p>
        </w:tc>
      </w:tr>
      <w:tr w:rsidR="00BC1848" w:rsidRPr="00B735D5" w14:paraId="6A4DE97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E1BC201" w14:textId="77777777" w:rsidR="00BC1848" w:rsidRPr="00B735D5" w:rsidRDefault="00BC1848" w:rsidP="00BC1848">
            <w:pPr>
              <w:jc w:val="center"/>
            </w:pPr>
            <w:r w:rsidRPr="00B735D5">
              <w:t>12</w:t>
            </w:r>
          </w:p>
        </w:tc>
        <w:tc>
          <w:tcPr>
            <w:tcW w:w="2149" w:type="dxa"/>
            <w:vAlign w:val="bottom"/>
          </w:tcPr>
          <w:p w14:paraId="79EE6046" w14:textId="77777777" w:rsidR="00BC1848" w:rsidRPr="004033A5" w:rsidRDefault="00BC1848" w:rsidP="00BC1848">
            <w:pPr>
              <w:jc w:val="center"/>
            </w:pPr>
            <w:r w:rsidRPr="004033A5">
              <w:t>868034.34</w:t>
            </w:r>
          </w:p>
        </w:tc>
        <w:tc>
          <w:tcPr>
            <w:tcW w:w="1983" w:type="dxa"/>
            <w:vAlign w:val="bottom"/>
          </w:tcPr>
          <w:p w14:paraId="48F05B4F" w14:textId="77777777" w:rsidR="00BC1848" w:rsidRPr="004033A5" w:rsidRDefault="00BC1848" w:rsidP="00BC1848">
            <w:pPr>
              <w:jc w:val="center"/>
            </w:pPr>
            <w:r w:rsidRPr="004033A5">
              <w:t>2702550.12</w:t>
            </w:r>
          </w:p>
        </w:tc>
        <w:tc>
          <w:tcPr>
            <w:tcW w:w="1595" w:type="dxa"/>
            <w:vAlign w:val="bottom"/>
          </w:tcPr>
          <w:p w14:paraId="47EBC588" w14:textId="77777777" w:rsidR="00BC1848" w:rsidRPr="004033A5" w:rsidRDefault="00BC1848" w:rsidP="00BC1848">
            <w:pPr>
              <w:jc w:val="center"/>
            </w:pPr>
            <w:r w:rsidRPr="004033A5">
              <w:t>0.49</w:t>
            </w:r>
          </w:p>
        </w:tc>
        <w:tc>
          <w:tcPr>
            <w:tcW w:w="2204" w:type="dxa"/>
            <w:vAlign w:val="bottom"/>
          </w:tcPr>
          <w:p w14:paraId="3B05D876" w14:textId="77777777" w:rsidR="00BC1848" w:rsidRPr="004033A5" w:rsidRDefault="00BC1848" w:rsidP="00BC1848">
            <w:pPr>
              <w:jc w:val="center"/>
            </w:pPr>
            <w:r w:rsidRPr="004033A5">
              <w:t>180° 00' 00''</w:t>
            </w:r>
          </w:p>
        </w:tc>
      </w:tr>
      <w:tr w:rsidR="00BC1848" w:rsidRPr="00B735D5" w14:paraId="7CEF59E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A02D984" w14:textId="77777777" w:rsidR="00BC1848" w:rsidRPr="00B735D5" w:rsidRDefault="00BC1848" w:rsidP="00BC1848">
            <w:pPr>
              <w:jc w:val="center"/>
            </w:pPr>
            <w:r w:rsidRPr="00B735D5">
              <w:t>13</w:t>
            </w:r>
          </w:p>
        </w:tc>
        <w:tc>
          <w:tcPr>
            <w:tcW w:w="2149" w:type="dxa"/>
            <w:vAlign w:val="bottom"/>
          </w:tcPr>
          <w:p w14:paraId="6A5F81E1" w14:textId="77777777" w:rsidR="00BC1848" w:rsidRPr="004033A5" w:rsidRDefault="00BC1848" w:rsidP="00BC1848">
            <w:pPr>
              <w:jc w:val="center"/>
            </w:pPr>
            <w:r w:rsidRPr="004033A5">
              <w:t>868033.85</w:t>
            </w:r>
          </w:p>
        </w:tc>
        <w:tc>
          <w:tcPr>
            <w:tcW w:w="1983" w:type="dxa"/>
            <w:vAlign w:val="bottom"/>
          </w:tcPr>
          <w:p w14:paraId="6D068846" w14:textId="77777777" w:rsidR="00BC1848" w:rsidRPr="004033A5" w:rsidRDefault="00BC1848" w:rsidP="00BC1848">
            <w:pPr>
              <w:jc w:val="center"/>
            </w:pPr>
            <w:r w:rsidRPr="004033A5">
              <w:t>2702550.12</w:t>
            </w:r>
          </w:p>
        </w:tc>
        <w:tc>
          <w:tcPr>
            <w:tcW w:w="1595" w:type="dxa"/>
            <w:vAlign w:val="bottom"/>
          </w:tcPr>
          <w:p w14:paraId="2EA6E915" w14:textId="77777777" w:rsidR="00BC1848" w:rsidRPr="004033A5" w:rsidRDefault="00BC1848" w:rsidP="00BC1848">
            <w:pPr>
              <w:jc w:val="center"/>
            </w:pPr>
            <w:r w:rsidRPr="004033A5">
              <w:t>0.51</w:t>
            </w:r>
          </w:p>
        </w:tc>
        <w:tc>
          <w:tcPr>
            <w:tcW w:w="2204" w:type="dxa"/>
            <w:vAlign w:val="bottom"/>
          </w:tcPr>
          <w:p w14:paraId="544883A6" w14:textId="77777777" w:rsidR="00BC1848" w:rsidRPr="004033A5" w:rsidRDefault="00BC1848" w:rsidP="00BC1848">
            <w:pPr>
              <w:jc w:val="center"/>
            </w:pPr>
            <w:r w:rsidRPr="004033A5">
              <w:t>360° 00' 00''</w:t>
            </w:r>
          </w:p>
        </w:tc>
      </w:tr>
      <w:tr w:rsidR="00BC1848" w:rsidRPr="00B735D5" w14:paraId="3C75AE4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5591AFC" w14:textId="77777777" w:rsidR="00BC1848" w:rsidRPr="00B735D5" w:rsidRDefault="00BC1848" w:rsidP="00BC1848">
            <w:pPr>
              <w:jc w:val="center"/>
            </w:pPr>
            <w:r w:rsidRPr="00B735D5">
              <w:t>14</w:t>
            </w:r>
          </w:p>
        </w:tc>
        <w:tc>
          <w:tcPr>
            <w:tcW w:w="2149" w:type="dxa"/>
            <w:vAlign w:val="bottom"/>
          </w:tcPr>
          <w:p w14:paraId="466CF935" w14:textId="77777777" w:rsidR="00BC1848" w:rsidRPr="004033A5" w:rsidRDefault="00BC1848" w:rsidP="00BC1848">
            <w:pPr>
              <w:jc w:val="center"/>
            </w:pPr>
            <w:r w:rsidRPr="004033A5">
              <w:t>868033.85</w:t>
            </w:r>
          </w:p>
        </w:tc>
        <w:tc>
          <w:tcPr>
            <w:tcW w:w="1983" w:type="dxa"/>
            <w:vAlign w:val="bottom"/>
          </w:tcPr>
          <w:p w14:paraId="5DA140EA" w14:textId="77777777" w:rsidR="00BC1848" w:rsidRPr="004033A5" w:rsidRDefault="00BC1848" w:rsidP="00BC1848">
            <w:pPr>
              <w:jc w:val="center"/>
            </w:pPr>
            <w:r w:rsidRPr="004033A5">
              <w:t>2702549.61</w:t>
            </w:r>
          </w:p>
        </w:tc>
        <w:tc>
          <w:tcPr>
            <w:tcW w:w="1595" w:type="dxa"/>
            <w:vAlign w:val="bottom"/>
          </w:tcPr>
          <w:p w14:paraId="0E4448F9" w14:textId="77777777" w:rsidR="00BC1848" w:rsidRPr="004033A5" w:rsidRDefault="00BC1848" w:rsidP="00BC1848">
            <w:pPr>
              <w:jc w:val="center"/>
            </w:pPr>
            <w:r w:rsidRPr="004033A5">
              <w:t>20.16</w:t>
            </w:r>
          </w:p>
        </w:tc>
        <w:tc>
          <w:tcPr>
            <w:tcW w:w="2204" w:type="dxa"/>
            <w:vAlign w:val="bottom"/>
          </w:tcPr>
          <w:p w14:paraId="6CB02483" w14:textId="77777777" w:rsidR="00BC1848" w:rsidRPr="004033A5" w:rsidRDefault="00BC1848" w:rsidP="00BC1848">
            <w:pPr>
              <w:jc w:val="center"/>
            </w:pPr>
            <w:r w:rsidRPr="004033A5">
              <w:t>26° 59' 50''</w:t>
            </w:r>
          </w:p>
        </w:tc>
      </w:tr>
      <w:tr w:rsidR="00BC1848" w:rsidRPr="009052E7" w14:paraId="3B6DAB11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9AC8B6E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:ЗУ38</w:t>
            </w:r>
          </w:p>
        </w:tc>
      </w:tr>
      <w:tr w:rsidR="00BC1848" w:rsidRPr="009052E7" w14:paraId="4314B42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948762D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6BEA95BB" w14:textId="77777777" w:rsidR="00BC1848" w:rsidRPr="004033A5" w:rsidRDefault="00BC1848" w:rsidP="00BC1848">
            <w:pPr>
              <w:jc w:val="center"/>
            </w:pPr>
            <w:r w:rsidRPr="004033A5">
              <w:t>867924.32</w:t>
            </w:r>
          </w:p>
        </w:tc>
        <w:tc>
          <w:tcPr>
            <w:tcW w:w="1983" w:type="dxa"/>
            <w:vAlign w:val="bottom"/>
          </w:tcPr>
          <w:p w14:paraId="217F0AAA" w14:textId="77777777" w:rsidR="00BC1848" w:rsidRPr="004033A5" w:rsidRDefault="00BC1848" w:rsidP="00BC1848">
            <w:pPr>
              <w:jc w:val="center"/>
            </w:pPr>
            <w:r w:rsidRPr="004033A5">
              <w:t>2702533.28</w:t>
            </w:r>
          </w:p>
        </w:tc>
        <w:tc>
          <w:tcPr>
            <w:tcW w:w="1595" w:type="dxa"/>
            <w:vAlign w:val="bottom"/>
          </w:tcPr>
          <w:p w14:paraId="21C8EC9C" w14:textId="77777777" w:rsidR="00BC1848" w:rsidRPr="004033A5" w:rsidRDefault="00BC1848" w:rsidP="00BC1848">
            <w:pPr>
              <w:jc w:val="center"/>
            </w:pPr>
            <w:r w:rsidRPr="004033A5">
              <w:t>6.05</w:t>
            </w:r>
          </w:p>
        </w:tc>
        <w:tc>
          <w:tcPr>
            <w:tcW w:w="2204" w:type="dxa"/>
            <w:vAlign w:val="bottom"/>
          </w:tcPr>
          <w:p w14:paraId="3429CFC6" w14:textId="77777777" w:rsidR="00BC1848" w:rsidRPr="004033A5" w:rsidRDefault="00BC1848" w:rsidP="00BC1848">
            <w:pPr>
              <w:jc w:val="center"/>
            </w:pPr>
            <w:r w:rsidRPr="004033A5">
              <w:t>78° 15' 45''</w:t>
            </w:r>
          </w:p>
        </w:tc>
      </w:tr>
      <w:tr w:rsidR="00BC1848" w:rsidRPr="009052E7" w14:paraId="3A4B99E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4EF743" w14:textId="77777777" w:rsidR="00BC1848" w:rsidRPr="009052E7" w:rsidRDefault="00BC1848" w:rsidP="00BC1848">
            <w:pPr>
              <w:jc w:val="center"/>
            </w:pPr>
            <w:r w:rsidRPr="009052E7">
              <w:t>2</w:t>
            </w:r>
          </w:p>
        </w:tc>
        <w:tc>
          <w:tcPr>
            <w:tcW w:w="2149" w:type="dxa"/>
            <w:vAlign w:val="bottom"/>
          </w:tcPr>
          <w:p w14:paraId="4C706B54" w14:textId="77777777" w:rsidR="00BC1848" w:rsidRPr="004033A5" w:rsidRDefault="00BC1848" w:rsidP="00BC1848">
            <w:pPr>
              <w:jc w:val="center"/>
            </w:pPr>
            <w:r w:rsidRPr="004033A5">
              <w:t>867925.55</w:t>
            </w:r>
          </w:p>
        </w:tc>
        <w:tc>
          <w:tcPr>
            <w:tcW w:w="1983" w:type="dxa"/>
            <w:vAlign w:val="bottom"/>
          </w:tcPr>
          <w:p w14:paraId="0FD252E1" w14:textId="77777777" w:rsidR="00BC1848" w:rsidRPr="004033A5" w:rsidRDefault="00BC1848" w:rsidP="00BC1848">
            <w:pPr>
              <w:jc w:val="center"/>
            </w:pPr>
            <w:r w:rsidRPr="004033A5">
              <w:t>2702539.2</w:t>
            </w:r>
          </w:p>
        </w:tc>
        <w:tc>
          <w:tcPr>
            <w:tcW w:w="1595" w:type="dxa"/>
            <w:vAlign w:val="bottom"/>
          </w:tcPr>
          <w:p w14:paraId="12C241A8" w14:textId="77777777" w:rsidR="00BC1848" w:rsidRPr="004033A5" w:rsidRDefault="00BC1848" w:rsidP="00BC1848">
            <w:pPr>
              <w:jc w:val="center"/>
            </w:pPr>
            <w:r w:rsidRPr="004033A5">
              <w:t>18.79</w:t>
            </w:r>
          </w:p>
        </w:tc>
        <w:tc>
          <w:tcPr>
            <w:tcW w:w="2204" w:type="dxa"/>
            <w:vAlign w:val="bottom"/>
          </w:tcPr>
          <w:p w14:paraId="415D7B2F" w14:textId="77777777" w:rsidR="00BC1848" w:rsidRPr="004033A5" w:rsidRDefault="00BC1848" w:rsidP="00BC1848">
            <w:pPr>
              <w:jc w:val="center"/>
            </w:pPr>
            <w:r w:rsidRPr="004033A5">
              <w:t>117° 30' 21''</w:t>
            </w:r>
          </w:p>
        </w:tc>
      </w:tr>
      <w:tr w:rsidR="00BC1848" w:rsidRPr="009052E7" w14:paraId="7485EFB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15C3F56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4AF688DA" w14:textId="77777777" w:rsidR="00BC1848" w:rsidRPr="004033A5" w:rsidRDefault="00BC1848" w:rsidP="00BC1848">
            <w:pPr>
              <w:jc w:val="center"/>
            </w:pPr>
            <w:r w:rsidRPr="004033A5">
              <w:t>867916.87</w:t>
            </w:r>
          </w:p>
        </w:tc>
        <w:tc>
          <w:tcPr>
            <w:tcW w:w="1983" w:type="dxa"/>
            <w:vAlign w:val="bottom"/>
          </w:tcPr>
          <w:p w14:paraId="6EECFF64" w14:textId="77777777" w:rsidR="00BC1848" w:rsidRPr="004033A5" w:rsidRDefault="00BC1848" w:rsidP="00BC1848">
            <w:pPr>
              <w:jc w:val="center"/>
            </w:pPr>
            <w:r w:rsidRPr="004033A5">
              <w:t>2702555.87</w:t>
            </w:r>
          </w:p>
        </w:tc>
        <w:tc>
          <w:tcPr>
            <w:tcW w:w="1595" w:type="dxa"/>
            <w:vAlign w:val="bottom"/>
          </w:tcPr>
          <w:p w14:paraId="150E8FB9" w14:textId="77777777" w:rsidR="00BC1848" w:rsidRPr="004033A5" w:rsidRDefault="00BC1848" w:rsidP="00BC1848">
            <w:pPr>
              <w:jc w:val="center"/>
            </w:pPr>
            <w:r w:rsidRPr="004033A5">
              <w:t>16.5</w:t>
            </w:r>
          </w:p>
        </w:tc>
        <w:tc>
          <w:tcPr>
            <w:tcW w:w="2204" w:type="dxa"/>
            <w:vAlign w:val="bottom"/>
          </w:tcPr>
          <w:p w14:paraId="6AAC715D" w14:textId="77777777" w:rsidR="00BC1848" w:rsidRPr="004033A5" w:rsidRDefault="00BC1848" w:rsidP="00BC1848">
            <w:pPr>
              <w:jc w:val="center"/>
            </w:pPr>
            <w:r w:rsidRPr="004033A5">
              <w:t>115° 38' 55''</w:t>
            </w:r>
          </w:p>
        </w:tc>
      </w:tr>
      <w:tr w:rsidR="00BC1848" w:rsidRPr="009052E7" w14:paraId="632F48F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14A7E79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31E2C1F2" w14:textId="77777777" w:rsidR="00BC1848" w:rsidRPr="004033A5" w:rsidRDefault="00BC1848" w:rsidP="00BC1848">
            <w:pPr>
              <w:jc w:val="center"/>
            </w:pPr>
            <w:r w:rsidRPr="004033A5">
              <w:t>867909.73</w:t>
            </w:r>
          </w:p>
        </w:tc>
        <w:tc>
          <w:tcPr>
            <w:tcW w:w="1983" w:type="dxa"/>
            <w:vAlign w:val="bottom"/>
          </w:tcPr>
          <w:p w14:paraId="63374085" w14:textId="77777777" w:rsidR="00BC1848" w:rsidRPr="004033A5" w:rsidRDefault="00BC1848" w:rsidP="00BC1848">
            <w:pPr>
              <w:jc w:val="center"/>
            </w:pPr>
            <w:r w:rsidRPr="004033A5">
              <w:t>2702570.74</w:t>
            </w:r>
          </w:p>
        </w:tc>
        <w:tc>
          <w:tcPr>
            <w:tcW w:w="1595" w:type="dxa"/>
            <w:vAlign w:val="bottom"/>
          </w:tcPr>
          <w:p w14:paraId="59B325D3" w14:textId="77777777" w:rsidR="00BC1848" w:rsidRPr="004033A5" w:rsidRDefault="00BC1848" w:rsidP="00BC1848">
            <w:pPr>
              <w:jc w:val="center"/>
            </w:pPr>
            <w:r w:rsidRPr="004033A5">
              <w:t>12.3</w:t>
            </w:r>
          </w:p>
        </w:tc>
        <w:tc>
          <w:tcPr>
            <w:tcW w:w="2204" w:type="dxa"/>
            <w:vAlign w:val="bottom"/>
          </w:tcPr>
          <w:p w14:paraId="48BF04FD" w14:textId="77777777" w:rsidR="00BC1848" w:rsidRPr="004033A5" w:rsidRDefault="00BC1848" w:rsidP="00BC1848">
            <w:pPr>
              <w:jc w:val="center"/>
            </w:pPr>
            <w:r w:rsidRPr="004033A5">
              <w:t>113° 16' 19''</w:t>
            </w:r>
          </w:p>
        </w:tc>
      </w:tr>
      <w:tr w:rsidR="00BC1848" w:rsidRPr="009052E7" w14:paraId="20ACF14E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0FB4AE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7D933579" w14:textId="77777777" w:rsidR="00BC1848" w:rsidRPr="004033A5" w:rsidRDefault="00BC1848" w:rsidP="00BC1848">
            <w:pPr>
              <w:jc w:val="center"/>
            </w:pPr>
            <w:r w:rsidRPr="004033A5">
              <w:t>867904.87</w:t>
            </w:r>
          </w:p>
        </w:tc>
        <w:tc>
          <w:tcPr>
            <w:tcW w:w="1983" w:type="dxa"/>
            <w:vAlign w:val="bottom"/>
          </w:tcPr>
          <w:p w14:paraId="137760FD" w14:textId="77777777" w:rsidR="00BC1848" w:rsidRPr="004033A5" w:rsidRDefault="00BC1848" w:rsidP="00BC1848">
            <w:pPr>
              <w:jc w:val="center"/>
            </w:pPr>
            <w:r w:rsidRPr="004033A5">
              <w:t>2702582.04</w:t>
            </w:r>
          </w:p>
        </w:tc>
        <w:tc>
          <w:tcPr>
            <w:tcW w:w="1595" w:type="dxa"/>
            <w:vAlign w:val="bottom"/>
          </w:tcPr>
          <w:p w14:paraId="65D09177" w14:textId="77777777" w:rsidR="00BC1848" w:rsidRPr="004033A5" w:rsidRDefault="00BC1848" w:rsidP="00BC1848">
            <w:pPr>
              <w:jc w:val="center"/>
            </w:pPr>
            <w:r w:rsidRPr="004033A5">
              <w:t>2.71</w:t>
            </w:r>
          </w:p>
        </w:tc>
        <w:tc>
          <w:tcPr>
            <w:tcW w:w="2204" w:type="dxa"/>
            <w:vAlign w:val="bottom"/>
          </w:tcPr>
          <w:p w14:paraId="0D696DFB" w14:textId="77777777" w:rsidR="00BC1848" w:rsidRPr="004033A5" w:rsidRDefault="00BC1848" w:rsidP="00BC1848">
            <w:pPr>
              <w:jc w:val="center"/>
            </w:pPr>
            <w:r w:rsidRPr="004033A5">
              <w:t>118° 55' 53''</w:t>
            </w:r>
          </w:p>
        </w:tc>
      </w:tr>
      <w:tr w:rsidR="00BC1848" w:rsidRPr="009052E7" w14:paraId="75A0B980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B1FCE1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83EF86A" w14:textId="77777777" w:rsidR="00BC1848" w:rsidRPr="004033A5" w:rsidRDefault="00BC1848" w:rsidP="00BC1848">
            <w:pPr>
              <w:jc w:val="center"/>
            </w:pPr>
            <w:r w:rsidRPr="004033A5">
              <w:t>867903.56</w:t>
            </w:r>
          </w:p>
        </w:tc>
        <w:tc>
          <w:tcPr>
            <w:tcW w:w="1983" w:type="dxa"/>
            <w:vAlign w:val="bottom"/>
          </w:tcPr>
          <w:p w14:paraId="62CCC895" w14:textId="77777777" w:rsidR="00BC1848" w:rsidRPr="004033A5" w:rsidRDefault="00BC1848" w:rsidP="00BC1848">
            <w:pPr>
              <w:jc w:val="center"/>
            </w:pPr>
            <w:r w:rsidRPr="004033A5">
              <w:t>2702584.41</w:t>
            </w:r>
          </w:p>
        </w:tc>
        <w:tc>
          <w:tcPr>
            <w:tcW w:w="1595" w:type="dxa"/>
            <w:vAlign w:val="bottom"/>
          </w:tcPr>
          <w:p w14:paraId="6537E04E" w14:textId="77777777" w:rsidR="00BC1848" w:rsidRPr="004033A5" w:rsidRDefault="00BC1848" w:rsidP="00BC1848">
            <w:pPr>
              <w:jc w:val="center"/>
            </w:pPr>
            <w:r w:rsidRPr="004033A5">
              <w:t>36.91</w:t>
            </w:r>
          </w:p>
        </w:tc>
        <w:tc>
          <w:tcPr>
            <w:tcW w:w="2204" w:type="dxa"/>
            <w:vAlign w:val="bottom"/>
          </w:tcPr>
          <w:p w14:paraId="2BA50AEC" w14:textId="77777777" w:rsidR="00BC1848" w:rsidRPr="004033A5" w:rsidRDefault="00BC1848" w:rsidP="00BC1848">
            <w:pPr>
              <w:jc w:val="center"/>
            </w:pPr>
            <w:r w:rsidRPr="004033A5">
              <w:t>208° 31' 48''</w:t>
            </w:r>
          </w:p>
        </w:tc>
      </w:tr>
      <w:tr w:rsidR="00BC1848" w:rsidRPr="009052E7" w14:paraId="4D3F2FC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1F9656D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47B4DF3D" w14:textId="77777777" w:rsidR="00BC1848" w:rsidRPr="004033A5" w:rsidRDefault="00BC1848" w:rsidP="00BC1848">
            <w:pPr>
              <w:jc w:val="center"/>
            </w:pPr>
            <w:r w:rsidRPr="004033A5">
              <w:t>867871.13</w:t>
            </w:r>
          </w:p>
        </w:tc>
        <w:tc>
          <w:tcPr>
            <w:tcW w:w="1983" w:type="dxa"/>
            <w:vAlign w:val="bottom"/>
          </w:tcPr>
          <w:p w14:paraId="00E4FC6F" w14:textId="77777777" w:rsidR="00BC1848" w:rsidRPr="004033A5" w:rsidRDefault="00BC1848" w:rsidP="00BC1848">
            <w:pPr>
              <w:jc w:val="center"/>
            </w:pPr>
            <w:r w:rsidRPr="004033A5">
              <w:t>2702566.78</w:t>
            </w:r>
          </w:p>
        </w:tc>
        <w:tc>
          <w:tcPr>
            <w:tcW w:w="1595" w:type="dxa"/>
            <w:vAlign w:val="bottom"/>
          </w:tcPr>
          <w:p w14:paraId="6BB4D68F" w14:textId="77777777" w:rsidR="00BC1848" w:rsidRPr="004033A5" w:rsidRDefault="00BC1848" w:rsidP="00BC1848">
            <w:pPr>
              <w:jc w:val="center"/>
            </w:pPr>
            <w:r w:rsidRPr="004033A5">
              <w:t>0.02</w:t>
            </w:r>
          </w:p>
        </w:tc>
        <w:tc>
          <w:tcPr>
            <w:tcW w:w="2204" w:type="dxa"/>
            <w:vAlign w:val="bottom"/>
          </w:tcPr>
          <w:p w14:paraId="13981A8C" w14:textId="77777777" w:rsidR="00BC1848" w:rsidRPr="004033A5" w:rsidRDefault="00BC1848" w:rsidP="00BC1848">
            <w:pPr>
              <w:jc w:val="center"/>
            </w:pPr>
            <w:r w:rsidRPr="004033A5">
              <w:t>206° 33' 54''</w:t>
            </w:r>
          </w:p>
        </w:tc>
      </w:tr>
      <w:tr w:rsidR="00BC1848" w:rsidRPr="009052E7" w14:paraId="60A6905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187A47" w14:textId="77777777" w:rsidR="00BC1848" w:rsidRPr="009052E7" w:rsidRDefault="00BC1848" w:rsidP="00BC1848">
            <w:pPr>
              <w:jc w:val="center"/>
            </w:pPr>
            <w:r w:rsidRPr="009052E7">
              <w:t>8</w:t>
            </w:r>
          </w:p>
        </w:tc>
        <w:tc>
          <w:tcPr>
            <w:tcW w:w="2149" w:type="dxa"/>
            <w:vAlign w:val="bottom"/>
          </w:tcPr>
          <w:p w14:paraId="2217A3E0" w14:textId="77777777" w:rsidR="00BC1848" w:rsidRPr="004033A5" w:rsidRDefault="00BC1848" w:rsidP="00BC1848">
            <w:pPr>
              <w:jc w:val="center"/>
            </w:pPr>
            <w:r w:rsidRPr="004033A5">
              <w:t>867871.11</w:t>
            </w:r>
          </w:p>
        </w:tc>
        <w:tc>
          <w:tcPr>
            <w:tcW w:w="1983" w:type="dxa"/>
            <w:vAlign w:val="bottom"/>
          </w:tcPr>
          <w:p w14:paraId="7FF6970C" w14:textId="77777777" w:rsidR="00BC1848" w:rsidRPr="004033A5" w:rsidRDefault="00BC1848" w:rsidP="00BC1848">
            <w:pPr>
              <w:jc w:val="center"/>
            </w:pPr>
            <w:r w:rsidRPr="004033A5">
              <w:t>2702566.77</w:t>
            </w:r>
          </w:p>
        </w:tc>
        <w:tc>
          <w:tcPr>
            <w:tcW w:w="1595" w:type="dxa"/>
            <w:vAlign w:val="bottom"/>
          </w:tcPr>
          <w:p w14:paraId="320D9CEC" w14:textId="77777777" w:rsidR="00BC1848" w:rsidRPr="004033A5" w:rsidRDefault="00BC1848" w:rsidP="00BC1848">
            <w:pPr>
              <w:jc w:val="center"/>
            </w:pPr>
            <w:r w:rsidRPr="004033A5">
              <w:t>5.57</w:t>
            </w:r>
          </w:p>
        </w:tc>
        <w:tc>
          <w:tcPr>
            <w:tcW w:w="2204" w:type="dxa"/>
            <w:vAlign w:val="bottom"/>
          </w:tcPr>
          <w:p w14:paraId="4F49E36C" w14:textId="77777777" w:rsidR="00BC1848" w:rsidRPr="004033A5" w:rsidRDefault="00BC1848" w:rsidP="00BC1848">
            <w:pPr>
              <w:jc w:val="center"/>
            </w:pPr>
            <w:r w:rsidRPr="004033A5">
              <w:t>299° 55' 24''</w:t>
            </w:r>
          </w:p>
        </w:tc>
      </w:tr>
      <w:tr w:rsidR="00BC1848" w:rsidRPr="009052E7" w14:paraId="6D337C1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0FBEE82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BF9E512" w14:textId="77777777" w:rsidR="00BC1848" w:rsidRPr="004033A5" w:rsidRDefault="00BC1848" w:rsidP="00BC1848">
            <w:pPr>
              <w:jc w:val="center"/>
            </w:pPr>
            <w:r w:rsidRPr="004033A5">
              <w:t>867873.89</w:t>
            </w:r>
          </w:p>
        </w:tc>
        <w:tc>
          <w:tcPr>
            <w:tcW w:w="1983" w:type="dxa"/>
            <w:vAlign w:val="bottom"/>
          </w:tcPr>
          <w:p w14:paraId="0CD59020" w14:textId="77777777" w:rsidR="00BC1848" w:rsidRPr="004033A5" w:rsidRDefault="00BC1848" w:rsidP="00BC1848">
            <w:pPr>
              <w:jc w:val="center"/>
            </w:pPr>
            <w:r w:rsidRPr="004033A5">
              <w:t>2702561.94</w:t>
            </w:r>
          </w:p>
        </w:tc>
        <w:tc>
          <w:tcPr>
            <w:tcW w:w="1595" w:type="dxa"/>
            <w:vAlign w:val="bottom"/>
          </w:tcPr>
          <w:p w14:paraId="7806D205" w14:textId="77777777" w:rsidR="00BC1848" w:rsidRPr="004033A5" w:rsidRDefault="00BC1848" w:rsidP="00BC1848">
            <w:pPr>
              <w:jc w:val="center"/>
            </w:pPr>
            <w:r w:rsidRPr="004033A5">
              <w:t>7.6</w:t>
            </w:r>
          </w:p>
        </w:tc>
        <w:tc>
          <w:tcPr>
            <w:tcW w:w="2204" w:type="dxa"/>
            <w:vAlign w:val="bottom"/>
          </w:tcPr>
          <w:p w14:paraId="38B40513" w14:textId="77777777" w:rsidR="00BC1848" w:rsidRPr="004033A5" w:rsidRDefault="00BC1848" w:rsidP="00BC1848">
            <w:pPr>
              <w:jc w:val="center"/>
            </w:pPr>
            <w:r w:rsidRPr="004033A5">
              <w:t>294° 18' 24''</w:t>
            </w:r>
          </w:p>
        </w:tc>
      </w:tr>
      <w:tr w:rsidR="00BC1848" w:rsidRPr="009052E7" w14:paraId="03A3064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B2CAEE2" w14:textId="77777777" w:rsidR="00BC1848" w:rsidRPr="009052E7" w:rsidRDefault="00BC1848" w:rsidP="00BC1848">
            <w:pPr>
              <w:jc w:val="center"/>
            </w:pPr>
            <w:r w:rsidRPr="009052E7">
              <w:t>10</w:t>
            </w:r>
          </w:p>
        </w:tc>
        <w:tc>
          <w:tcPr>
            <w:tcW w:w="2149" w:type="dxa"/>
            <w:vAlign w:val="bottom"/>
          </w:tcPr>
          <w:p w14:paraId="2C3E1235" w14:textId="77777777" w:rsidR="00BC1848" w:rsidRPr="004033A5" w:rsidRDefault="00BC1848" w:rsidP="00BC1848">
            <w:pPr>
              <w:jc w:val="center"/>
            </w:pPr>
            <w:r w:rsidRPr="004033A5">
              <w:t>867877.02</w:t>
            </w:r>
          </w:p>
        </w:tc>
        <w:tc>
          <w:tcPr>
            <w:tcW w:w="1983" w:type="dxa"/>
            <w:vAlign w:val="bottom"/>
          </w:tcPr>
          <w:p w14:paraId="644D49B4" w14:textId="77777777" w:rsidR="00BC1848" w:rsidRPr="004033A5" w:rsidRDefault="00BC1848" w:rsidP="00BC1848">
            <w:pPr>
              <w:jc w:val="center"/>
            </w:pPr>
            <w:r w:rsidRPr="004033A5">
              <w:t>2702555.01</w:t>
            </w:r>
          </w:p>
        </w:tc>
        <w:tc>
          <w:tcPr>
            <w:tcW w:w="1595" w:type="dxa"/>
            <w:vAlign w:val="bottom"/>
          </w:tcPr>
          <w:p w14:paraId="04115F0D" w14:textId="77777777" w:rsidR="00BC1848" w:rsidRPr="004033A5" w:rsidRDefault="00BC1848" w:rsidP="00BC1848">
            <w:pPr>
              <w:jc w:val="center"/>
            </w:pPr>
            <w:r w:rsidRPr="004033A5">
              <w:t>13.98</w:t>
            </w:r>
          </w:p>
        </w:tc>
        <w:tc>
          <w:tcPr>
            <w:tcW w:w="2204" w:type="dxa"/>
            <w:vAlign w:val="bottom"/>
          </w:tcPr>
          <w:p w14:paraId="29783557" w14:textId="77777777" w:rsidR="00BC1848" w:rsidRPr="004033A5" w:rsidRDefault="00BC1848" w:rsidP="00BC1848">
            <w:pPr>
              <w:jc w:val="center"/>
            </w:pPr>
            <w:r w:rsidRPr="004033A5">
              <w:t>209° 03' 31''</w:t>
            </w:r>
          </w:p>
        </w:tc>
      </w:tr>
      <w:tr w:rsidR="00BC1848" w:rsidRPr="009052E7" w14:paraId="0834230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0338F35" w14:textId="77777777" w:rsidR="00BC1848" w:rsidRPr="009052E7" w:rsidRDefault="00BC1848" w:rsidP="00BC1848">
            <w:pPr>
              <w:jc w:val="center"/>
            </w:pPr>
            <w:r w:rsidRPr="009052E7">
              <w:t>11</w:t>
            </w:r>
          </w:p>
        </w:tc>
        <w:tc>
          <w:tcPr>
            <w:tcW w:w="2149" w:type="dxa"/>
            <w:vAlign w:val="bottom"/>
          </w:tcPr>
          <w:p w14:paraId="7509A271" w14:textId="77777777" w:rsidR="00BC1848" w:rsidRPr="004033A5" w:rsidRDefault="00BC1848" w:rsidP="00BC1848">
            <w:pPr>
              <w:jc w:val="center"/>
            </w:pPr>
            <w:r w:rsidRPr="004033A5">
              <w:t>867864.8</w:t>
            </w:r>
          </w:p>
        </w:tc>
        <w:tc>
          <w:tcPr>
            <w:tcW w:w="1983" w:type="dxa"/>
            <w:vAlign w:val="bottom"/>
          </w:tcPr>
          <w:p w14:paraId="0DA9C01E" w14:textId="77777777" w:rsidR="00BC1848" w:rsidRPr="004033A5" w:rsidRDefault="00BC1848" w:rsidP="00BC1848">
            <w:pPr>
              <w:jc w:val="center"/>
            </w:pPr>
            <w:r w:rsidRPr="004033A5">
              <w:t>2702548.22</w:t>
            </w:r>
          </w:p>
        </w:tc>
        <w:tc>
          <w:tcPr>
            <w:tcW w:w="1595" w:type="dxa"/>
            <w:vAlign w:val="bottom"/>
          </w:tcPr>
          <w:p w14:paraId="443BE423" w14:textId="77777777" w:rsidR="00BC1848" w:rsidRPr="004033A5" w:rsidRDefault="00BC1848" w:rsidP="00BC1848">
            <w:pPr>
              <w:jc w:val="center"/>
            </w:pPr>
            <w:r w:rsidRPr="004033A5">
              <w:t>19.93</w:t>
            </w:r>
          </w:p>
        </w:tc>
        <w:tc>
          <w:tcPr>
            <w:tcW w:w="2204" w:type="dxa"/>
            <w:vAlign w:val="bottom"/>
          </w:tcPr>
          <w:p w14:paraId="48ABF71E" w14:textId="77777777" w:rsidR="00BC1848" w:rsidRPr="004033A5" w:rsidRDefault="00BC1848" w:rsidP="00BC1848">
            <w:pPr>
              <w:jc w:val="center"/>
            </w:pPr>
            <w:r w:rsidRPr="004033A5">
              <w:t>297° 43' 21''</w:t>
            </w:r>
          </w:p>
        </w:tc>
      </w:tr>
      <w:tr w:rsidR="00BC1848" w:rsidRPr="009052E7" w14:paraId="3AAF851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33070F3" w14:textId="77777777" w:rsidR="00BC1848" w:rsidRPr="009052E7" w:rsidRDefault="00BC1848" w:rsidP="00BC1848">
            <w:pPr>
              <w:jc w:val="center"/>
            </w:pPr>
            <w:r w:rsidRPr="009052E7">
              <w:t>12</w:t>
            </w:r>
          </w:p>
        </w:tc>
        <w:tc>
          <w:tcPr>
            <w:tcW w:w="2149" w:type="dxa"/>
            <w:vAlign w:val="bottom"/>
          </w:tcPr>
          <w:p w14:paraId="0469F6F8" w14:textId="77777777" w:rsidR="00BC1848" w:rsidRPr="004033A5" w:rsidRDefault="00BC1848" w:rsidP="00BC1848">
            <w:pPr>
              <w:jc w:val="center"/>
            </w:pPr>
            <w:r w:rsidRPr="004033A5">
              <w:t>867874.07</w:t>
            </w:r>
          </w:p>
        </w:tc>
        <w:tc>
          <w:tcPr>
            <w:tcW w:w="1983" w:type="dxa"/>
            <w:vAlign w:val="bottom"/>
          </w:tcPr>
          <w:p w14:paraId="70342FA7" w14:textId="77777777" w:rsidR="00BC1848" w:rsidRPr="004033A5" w:rsidRDefault="00BC1848" w:rsidP="00BC1848">
            <w:pPr>
              <w:jc w:val="center"/>
            </w:pPr>
            <w:r w:rsidRPr="004033A5">
              <w:t>2702530.58</w:t>
            </w:r>
          </w:p>
        </w:tc>
        <w:tc>
          <w:tcPr>
            <w:tcW w:w="1595" w:type="dxa"/>
            <w:vAlign w:val="bottom"/>
          </w:tcPr>
          <w:p w14:paraId="1D151647" w14:textId="77777777" w:rsidR="00BC1848" w:rsidRPr="004033A5" w:rsidRDefault="00BC1848" w:rsidP="00BC1848">
            <w:pPr>
              <w:jc w:val="center"/>
            </w:pPr>
            <w:r w:rsidRPr="004033A5">
              <w:t>2.74</w:t>
            </w:r>
          </w:p>
        </w:tc>
        <w:tc>
          <w:tcPr>
            <w:tcW w:w="2204" w:type="dxa"/>
            <w:vAlign w:val="bottom"/>
          </w:tcPr>
          <w:p w14:paraId="4D0457F7" w14:textId="77777777" w:rsidR="00BC1848" w:rsidRPr="004033A5" w:rsidRDefault="00BC1848" w:rsidP="00BC1848">
            <w:pPr>
              <w:jc w:val="center"/>
            </w:pPr>
            <w:r w:rsidRPr="004033A5">
              <w:t>297° 24' 27''</w:t>
            </w:r>
          </w:p>
        </w:tc>
      </w:tr>
      <w:tr w:rsidR="00BC1848" w:rsidRPr="009052E7" w14:paraId="3F55880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A91551C" w14:textId="77777777" w:rsidR="00BC1848" w:rsidRPr="009052E7" w:rsidRDefault="00BC1848" w:rsidP="00BC1848">
            <w:pPr>
              <w:jc w:val="center"/>
            </w:pPr>
            <w:r w:rsidRPr="009052E7">
              <w:t>13</w:t>
            </w:r>
          </w:p>
        </w:tc>
        <w:tc>
          <w:tcPr>
            <w:tcW w:w="2149" w:type="dxa"/>
            <w:vAlign w:val="bottom"/>
          </w:tcPr>
          <w:p w14:paraId="347B1540" w14:textId="77777777" w:rsidR="00BC1848" w:rsidRPr="004033A5" w:rsidRDefault="00BC1848" w:rsidP="00BC1848">
            <w:pPr>
              <w:jc w:val="center"/>
            </w:pPr>
            <w:r w:rsidRPr="004033A5">
              <w:t>867875.33</w:t>
            </w:r>
          </w:p>
        </w:tc>
        <w:tc>
          <w:tcPr>
            <w:tcW w:w="1983" w:type="dxa"/>
            <w:vAlign w:val="bottom"/>
          </w:tcPr>
          <w:p w14:paraId="70EAF850" w14:textId="77777777" w:rsidR="00BC1848" w:rsidRPr="004033A5" w:rsidRDefault="00BC1848" w:rsidP="00BC1848">
            <w:pPr>
              <w:jc w:val="center"/>
            </w:pPr>
            <w:r w:rsidRPr="004033A5">
              <w:t>2702528.15</w:t>
            </w:r>
          </w:p>
        </w:tc>
        <w:tc>
          <w:tcPr>
            <w:tcW w:w="1595" w:type="dxa"/>
            <w:vAlign w:val="bottom"/>
          </w:tcPr>
          <w:p w14:paraId="0144FA85" w14:textId="77777777" w:rsidR="00BC1848" w:rsidRPr="004033A5" w:rsidRDefault="00BC1848" w:rsidP="00BC1848">
            <w:pPr>
              <w:jc w:val="center"/>
            </w:pPr>
            <w:r w:rsidRPr="004033A5">
              <w:t>4.14</w:t>
            </w:r>
          </w:p>
        </w:tc>
        <w:tc>
          <w:tcPr>
            <w:tcW w:w="2204" w:type="dxa"/>
            <w:vAlign w:val="bottom"/>
          </w:tcPr>
          <w:p w14:paraId="4E4B71B2" w14:textId="77777777" w:rsidR="00BC1848" w:rsidRPr="004033A5" w:rsidRDefault="00BC1848" w:rsidP="00BC1848">
            <w:pPr>
              <w:jc w:val="center"/>
            </w:pPr>
            <w:r w:rsidRPr="004033A5">
              <w:t>295° 01' 01''</w:t>
            </w:r>
          </w:p>
        </w:tc>
      </w:tr>
      <w:tr w:rsidR="00BC1848" w:rsidRPr="009052E7" w14:paraId="06C644C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F50CCC9" w14:textId="77777777" w:rsidR="00BC1848" w:rsidRPr="009052E7" w:rsidRDefault="00BC1848" w:rsidP="00BC1848">
            <w:pPr>
              <w:jc w:val="center"/>
            </w:pPr>
            <w:r w:rsidRPr="009052E7">
              <w:t>14</w:t>
            </w:r>
          </w:p>
        </w:tc>
        <w:tc>
          <w:tcPr>
            <w:tcW w:w="2149" w:type="dxa"/>
            <w:vAlign w:val="bottom"/>
          </w:tcPr>
          <w:p w14:paraId="69CD1D19" w14:textId="77777777" w:rsidR="00BC1848" w:rsidRPr="004033A5" w:rsidRDefault="00BC1848" w:rsidP="00BC1848">
            <w:pPr>
              <w:jc w:val="center"/>
            </w:pPr>
            <w:r w:rsidRPr="004033A5">
              <w:t>867877.08</w:t>
            </w:r>
          </w:p>
        </w:tc>
        <w:tc>
          <w:tcPr>
            <w:tcW w:w="1983" w:type="dxa"/>
            <w:vAlign w:val="bottom"/>
          </w:tcPr>
          <w:p w14:paraId="7CE23F5D" w14:textId="77777777" w:rsidR="00BC1848" w:rsidRPr="004033A5" w:rsidRDefault="00BC1848" w:rsidP="00BC1848">
            <w:pPr>
              <w:jc w:val="center"/>
            </w:pPr>
            <w:r w:rsidRPr="004033A5">
              <w:t>2702524.4</w:t>
            </w:r>
          </w:p>
        </w:tc>
        <w:tc>
          <w:tcPr>
            <w:tcW w:w="1595" w:type="dxa"/>
            <w:vAlign w:val="bottom"/>
          </w:tcPr>
          <w:p w14:paraId="0EA5D996" w14:textId="77777777" w:rsidR="00BC1848" w:rsidRPr="004033A5" w:rsidRDefault="00BC1848" w:rsidP="00BC1848">
            <w:pPr>
              <w:jc w:val="center"/>
            </w:pPr>
            <w:r w:rsidRPr="004033A5">
              <w:t>12.69</w:t>
            </w:r>
          </w:p>
        </w:tc>
        <w:tc>
          <w:tcPr>
            <w:tcW w:w="2204" w:type="dxa"/>
            <w:vAlign w:val="bottom"/>
          </w:tcPr>
          <w:p w14:paraId="0B98FA48" w14:textId="77777777" w:rsidR="00BC1848" w:rsidRPr="004033A5" w:rsidRDefault="00BC1848" w:rsidP="00BC1848">
            <w:pPr>
              <w:jc w:val="center"/>
            </w:pPr>
            <w:r w:rsidRPr="004033A5">
              <w:t>294° 06' 00''</w:t>
            </w:r>
          </w:p>
        </w:tc>
      </w:tr>
      <w:tr w:rsidR="00BC1848" w:rsidRPr="009052E7" w14:paraId="364D98A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F48FE46" w14:textId="77777777" w:rsidR="00BC1848" w:rsidRPr="009052E7" w:rsidRDefault="00BC1848" w:rsidP="00BC1848">
            <w:pPr>
              <w:jc w:val="center"/>
            </w:pPr>
            <w:r w:rsidRPr="009052E7">
              <w:t>15</w:t>
            </w:r>
          </w:p>
        </w:tc>
        <w:tc>
          <w:tcPr>
            <w:tcW w:w="2149" w:type="dxa"/>
            <w:vAlign w:val="bottom"/>
          </w:tcPr>
          <w:p w14:paraId="2E4FB2ED" w14:textId="77777777" w:rsidR="00BC1848" w:rsidRPr="004033A5" w:rsidRDefault="00BC1848" w:rsidP="00BC1848">
            <w:pPr>
              <w:jc w:val="center"/>
            </w:pPr>
            <w:r w:rsidRPr="004033A5">
              <w:t>867882.26</w:t>
            </w:r>
          </w:p>
        </w:tc>
        <w:tc>
          <w:tcPr>
            <w:tcW w:w="1983" w:type="dxa"/>
            <w:vAlign w:val="bottom"/>
          </w:tcPr>
          <w:p w14:paraId="428FEC5D" w14:textId="77777777" w:rsidR="00BC1848" w:rsidRPr="004033A5" w:rsidRDefault="00BC1848" w:rsidP="00BC1848">
            <w:pPr>
              <w:jc w:val="center"/>
            </w:pPr>
            <w:r w:rsidRPr="004033A5">
              <w:t>2702512.82</w:t>
            </w:r>
          </w:p>
        </w:tc>
        <w:tc>
          <w:tcPr>
            <w:tcW w:w="1595" w:type="dxa"/>
            <w:vAlign w:val="bottom"/>
          </w:tcPr>
          <w:p w14:paraId="266B8374" w14:textId="77777777" w:rsidR="00BC1848" w:rsidRPr="004033A5" w:rsidRDefault="00BC1848" w:rsidP="00BC1848">
            <w:pPr>
              <w:jc w:val="center"/>
            </w:pPr>
            <w:r w:rsidRPr="004033A5">
              <w:t>13.1</w:t>
            </w:r>
          </w:p>
        </w:tc>
        <w:tc>
          <w:tcPr>
            <w:tcW w:w="2204" w:type="dxa"/>
            <w:vAlign w:val="bottom"/>
          </w:tcPr>
          <w:p w14:paraId="059EC08D" w14:textId="77777777" w:rsidR="00BC1848" w:rsidRPr="004033A5" w:rsidRDefault="00BC1848" w:rsidP="00BC1848">
            <w:pPr>
              <w:jc w:val="center"/>
            </w:pPr>
            <w:r w:rsidRPr="004033A5">
              <w:t>24° 41' 12''</w:t>
            </w:r>
          </w:p>
        </w:tc>
      </w:tr>
      <w:tr w:rsidR="00BC1848" w:rsidRPr="009052E7" w14:paraId="6282C5E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9E6C1D8" w14:textId="77777777" w:rsidR="00BC1848" w:rsidRPr="009052E7" w:rsidRDefault="00BC1848" w:rsidP="00BC1848">
            <w:pPr>
              <w:jc w:val="center"/>
            </w:pPr>
            <w:r w:rsidRPr="009052E7">
              <w:t>16</w:t>
            </w:r>
          </w:p>
        </w:tc>
        <w:tc>
          <w:tcPr>
            <w:tcW w:w="2149" w:type="dxa"/>
            <w:vAlign w:val="bottom"/>
          </w:tcPr>
          <w:p w14:paraId="04A760A0" w14:textId="77777777" w:rsidR="00BC1848" w:rsidRPr="004033A5" w:rsidRDefault="00BC1848" w:rsidP="00BC1848">
            <w:pPr>
              <w:jc w:val="center"/>
            </w:pPr>
            <w:r w:rsidRPr="004033A5">
              <w:t>867894.16</w:t>
            </w:r>
          </w:p>
        </w:tc>
        <w:tc>
          <w:tcPr>
            <w:tcW w:w="1983" w:type="dxa"/>
            <w:vAlign w:val="bottom"/>
          </w:tcPr>
          <w:p w14:paraId="243295D8" w14:textId="77777777" w:rsidR="00BC1848" w:rsidRPr="004033A5" w:rsidRDefault="00BC1848" w:rsidP="00BC1848">
            <w:pPr>
              <w:jc w:val="center"/>
            </w:pPr>
            <w:r w:rsidRPr="004033A5">
              <w:t>2702518.29</w:t>
            </w:r>
          </w:p>
        </w:tc>
        <w:tc>
          <w:tcPr>
            <w:tcW w:w="1595" w:type="dxa"/>
            <w:vAlign w:val="bottom"/>
          </w:tcPr>
          <w:p w14:paraId="43AB5064" w14:textId="77777777" w:rsidR="00BC1848" w:rsidRPr="004033A5" w:rsidRDefault="00BC1848" w:rsidP="00BC1848">
            <w:pPr>
              <w:jc w:val="center"/>
            </w:pPr>
            <w:r w:rsidRPr="004033A5">
              <w:t>11.78</w:t>
            </w:r>
          </w:p>
        </w:tc>
        <w:tc>
          <w:tcPr>
            <w:tcW w:w="2204" w:type="dxa"/>
            <w:vAlign w:val="bottom"/>
          </w:tcPr>
          <w:p w14:paraId="1E37ECC3" w14:textId="77777777" w:rsidR="00BC1848" w:rsidRPr="004033A5" w:rsidRDefault="00BC1848" w:rsidP="00BC1848">
            <w:pPr>
              <w:jc w:val="center"/>
            </w:pPr>
            <w:r w:rsidRPr="004033A5">
              <w:t>26° 24' 46''</w:t>
            </w:r>
          </w:p>
        </w:tc>
      </w:tr>
      <w:tr w:rsidR="00BC1848" w:rsidRPr="009052E7" w14:paraId="48BA0EE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DEF6A03" w14:textId="77777777" w:rsidR="00BC1848" w:rsidRPr="009052E7" w:rsidRDefault="00BC1848" w:rsidP="00BC1848">
            <w:pPr>
              <w:jc w:val="center"/>
            </w:pPr>
            <w:r w:rsidRPr="009052E7">
              <w:t>17</w:t>
            </w:r>
          </w:p>
        </w:tc>
        <w:tc>
          <w:tcPr>
            <w:tcW w:w="2149" w:type="dxa"/>
            <w:vAlign w:val="bottom"/>
          </w:tcPr>
          <w:p w14:paraId="74C2E448" w14:textId="77777777" w:rsidR="00BC1848" w:rsidRPr="004033A5" w:rsidRDefault="00BC1848" w:rsidP="00BC1848">
            <w:pPr>
              <w:jc w:val="center"/>
            </w:pPr>
            <w:r w:rsidRPr="004033A5">
              <w:t>867904.71</w:t>
            </w:r>
          </w:p>
        </w:tc>
        <w:tc>
          <w:tcPr>
            <w:tcW w:w="1983" w:type="dxa"/>
            <w:vAlign w:val="bottom"/>
          </w:tcPr>
          <w:p w14:paraId="73BC8D46" w14:textId="77777777" w:rsidR="00BC1848" w:rsidRPr="004033A5" w:rsidRDefault="00BC1848" w:rsidP="00BC1848">
            <w:pPr>
              <w:jc w:val="center"/>
            </w:pPr>
            <w:r w:rsidRPr="004033A5">
              <w:t>2702523.53</w:t>
            </w:r>
          </w:p>
        </w:tc>
        <w:tc>
          <w:tcPr>
            <w:tcW w:w="1595" w:type="dxa"/>
            <w:vAlign w:val="bottom"/>
          </w:tcPr>
          <w:p w14:paraId="23849EA8" w14:textId="77777777" w:rsidR="00BC1848" w:rsidRPr="004033A5" w:rsidRDefault="00BC1848" w:rsidP="00BC1848">
            <w:pPr>
              <w:jc w:val="center"/>
            </w:pPr>
            <w:r w:rsidRPr="004033A5">
              <w:t>10.8</w:t>
            </w:r>
          </w:p>
        </w:tc>
        <w:tc>
          <w:tcPr>
            <w:tcW w:w="2204" w:type="dxa"/>
            <w:vAlign w:val="bottom"/>
          </w:tcPr>
          <w:p w14:paraId="31C75FFC" w14:textId="77777777" w:rsidR="00BC1848" w:rsidRPr="004033A5" w:rsidRDefault="00BC1848" w:rsidP="00BC1848">
            <w:pPr>
              <w:jc w:val="center"/>
            </w:pPr>
            <w:r w:rsidRPr="004033A5">
              <w:t>26° 26' 47''</w:t>
            </w:r>
          </w:p>
        </w:tc>
      </w:tr>
      <w:tr w:rsidR="00BC1848" w:rsidRPr="009052E7" w14:paraId="31DCCC5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4DB85C6" w14:textId="77777777" w:rsidR="00BC1848" w:rsidRPr="009052E7" w:rsidRDefault="00BC1848" w:rsidP="00BC1848">
            <w:pPr>
              <w:jc w:val="center"/>
            </w:pPr>
            <w:r w:rsidRPr="009052E7">
              <w:t>18</w:t>
            </w:r>
          </w:p>
        </w:tc>
        <w:tc>
          <w:tcPr>
            <w:tcW w:w="2149" w:type="dxa"/>
            <w:vAlign w:val="bottom"/>
          </w:tcPr>
          <w:p w14:paraId="14A7B115" w14:textId="77777777" w:rsidR="00BC1848" w:rsidRPr="004033A5" w:rsidRDefault="00BC1848" w:rsidP="00BC1848">
            <w:pPr>
              <w:jc w:val="center"/>
            </w:pPr>
            <w:r w:rsidRPr="004033A5">
              <w:t>867914.38</w:t>
            </w:r>
          </w:p>
        </w:tc>
        <w:tc>
          <w:tcPr>
            <w:tcW w:w="1983" w:type="dxa"/>
            <w:vAlign w:val="bottom"/>
          </w:tcPr>
          <w:p w14:paraId="0041364B" w14:textId="77777777" w:rsidR="00BC1848" w:rsidRPr="004033A5" w:rsidRDefault="00BC1848" w:rsidP="00BC1848">
            <w:pPr>
              <w:jc w:val="center"/>
            </w:pPr>
            <w:r w:rsidRPr="004033A5">
              <w:t>2702528.34</w:t>
            </w:r>
          </w:p>
        </w:tc>
        <w:tc>
          <w:tcPr>
            <w:tcW w:w="1595" w:type="dxa"/>
            <w:vAlign w:val="bottom"/>
          </w:tcPr>
          <w:p w14:paraId="60CC8F8B" w14:textId="77777777" w:rsidR="00BC1848" w:rsidRPr="004033A5" w:rsidRDefault="00BC1848" w:rsidP="00BC1848">
            <w:pPr>
              <w:jc w:val="center"/>
            </w:pPr>
            <w:r w:rsidRPr="004033A5">
              <w:t>41.41</w:t>
            </w:r>
          </w:p>
        </w:tc>
        <w:tc>
          <w:tcPr>
            <w:tcW w:w="2204" w:type="dxa"/>
            <w:vAlign w:val="bottom"/>
          </w:tcPr>
          <w:p w14:paraId="22ABBF76" w14:textId="77777777" w:rsidR="00BC1848" w:rsidRPr="004033A5" w:rsidRDefault="00BC1848" w:rsidP="00BC1848">
            <w:pPr>
              <w:jc w:val="center"/>
            </w:pPr>
            <w:r w:rsidRPr="004033A5">
              <w:t>114° 39' 54''</w:t>
            </w:r>
          </w:p>
        </w:tc>
      </w:tr>
      <w:tr w:rsidR="00BC1848" w:rsidRPr="009052E7" w14:paraId="3CDAA68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96E69C" w14:textId="77777777" w:rsidR="00BC1848" w:rsidRPr="009052E7" w:rsidRDefault="00BC1848" w:rsidP="00BC1848">
            <w:pPr>
              <w:jc w:val="center"/>
            </w:pPr>
            <w:r w:rsidRPr="009052E7">
              <w:t>19</w:t>
            </w:r>
          </w:p>
        </w:tc>
        <w:tc>
          <w:tcPr>
            <w:tcW w:w="2149" w:type="dxa"/>
            <w:vAlign w:val="bottom"/>
          </w:tcPr>
          <w:p w14:paraId="7E19EECC" w14:textId="77777777" w:rsidR="00BC1848" w:rsidRPr="004033A5" w:rsidRDefault="00BC1848" w:rsidP="00BC1848">
            <w:pPr>
              <w:jc w:val="center"/>
            </w:pPr>
            <w:r w:rsidRPr="004033A5">
              <w:t>867897.1</w:t>
            </w:r>
          </w:p>
        </w:tc>
        <w:tc>
          <w:tcPr>
            <w:tcW w:w="1983" w:type="dxa"/>
            <w:vAlign w:val="bottom"/>
          </w:tcPr>
          <w:p w14:paraId="43EAF953" w14:textId="77777777" w:rsidR="00BC1848" w:rsidRPr="004033A5" w:rsidRDefault="00BC1848" w:rsidP="00BC1848">
            <w:pPr>
              <w:jc w:val="center"/>
            </w:pPr>
            <w:r w:rsidRPr="004033A5">
              <w:t>2702565.97</w:t>
            </w:r>
          </w:p>
        </w:tc>
        <w:tc>
          <w:tcPr>
            <w:tcW w:w="1595" w:type="dxa"/>
            <w:vAlign w:val="bottom"/>
          </w:tcPr>
          <w:p w14:paraId="286BD0AD" w14:textId="77777777" w:rsidR="00BC1848" w:rsidRPr="004033A5" w:rsidRDefault="00BC1848" w:rsidP="00BC1848">
            <w:pPr>
              <w:jc w:val="center"/>
            </w:pPr>
            <w:r w:rsidRPr="004033A5">
              <w:t>0.46</w:t>
            </w:r>
          </w:p>
        </w:tc>
        <w:tc>
          <w:tcPr>
            <w:tcW w:w="2204" w:type="dxa"/>
            <w:vAlign w:val="bottom"/>
          </w:tcPr>
          <w:p w14:paraId="4B31496D" w14:textId="77777777" w:rsidR="00BC1848" w:rsidRPr="004033A5" w:rsidRDefault="00BC1848" w:rsidP="00BC1848">
            <w:pPr>
              <w:jc w:val="center"/>
            </w:pPr>
            <w:r w:rsidRPr="004033A5">
              <w:t>0° 00' 00''</w:t>
            </w:r>
          </w:p>
        </w:tc>
      </w:tr>
      <w:tr w:rsidR="00BC1848" w:rsidRPr="009052E7" w14:paraId="60E8EA5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32566A" w14:textId="77777777" w:rsidR="00BC1848" w:rsidRPr="009052E7" w:rsidRDefault="00BC1848" w:rsidP="00BC1848">
            <w:pPr>
              <w:jc w:val="center"/>
            </w:pPr>
            <w:r w:rsidRPr="009052E7">
              <w:t>20</w:t>
            </w:r>
          </w:p>
        </w:tc>
        <w:tc>
          <w:tcPr>
            <w:tcW w:w="2149" w:type="dxa"/>
            <w:vAlign w:val="bottom"/>
          </w:tcPr>
          <w:p w14:paraId="4529F926" w14:textId="77777777" w:rsidR="00BC1848" w:rsidRPr="004033A5" w:rsidRDefault="00BC1848" w:rsidP="00BC1848">
            <w:pPr>
              <w:jc w:val="center"/>
            </w:pPr>
            <w:r w:rsidRPr="004033A5">
              <w:t>867897.56</w:t>
            </w:r>
          </w:p>
        </w:tc>
        <w:tc>
          <w:tcPr>
            <w:tcW w:w="1983" w:type="dxa"/>
            <w:vAlign w:val="bottom"/>
          </w:tcPr>
          <w:p w14:paraId="7647FC12" w14:textId="77777777" w:rsidR="00BC1848" w:rsidRPr="004033A5" w:rsidRDefault="00BC1848" w:rsidP="00BC1848">
            <w:pPr>
              <w:jc w:val="center"/>
            </w:pPr>
            <w:r w:rsidRPr="004033A5">
              <w:t>2702565.97</w:t>
            </w:r>
          </w:p>
        </w:tc>
        <w:tc>
          <w:tcPr>
            <w:tcW w:w="1595" w:type="dxa"/>
            <w:vAlign w:val="bottom"/>
          </w:tcPr>
          <w:p w14:paraId="429E3381" w14:textId="77777777" w:rsidR="00BC1848" w:rsidRPr="004033A5" w:rsidRDefault="00BC1848" w:rsidP="00BC1848">
            <w:pPr>
              <w:jc w:val="center"/>
            </w:pPr>
            <w:r w:rsidRPr="004033A5">
              <w:t>0.5</w:t>
            </w:r>
          </w:p>
        </w:tc>
        <w:tc>
          <w:tcPr>
            <w:tcW w:w="2204" w:type="dxa"/>
            <w:vAlign w:val="bottom"/>
          </w:tcPr>
          <w:p w14:paraId="4A2AA42B" w14:textId="77777777" w:rsidR="00BC1848" w:rsidRPr="004033A5" w:rsidRDefault="00BC1848" w:rsidP="00BC1848">
            <w:pPr>
              <w:jc w:val="center"/>
            </w:pPr>
            <w:r w:rsidRPr="004033A5">
              <w:t>0° 00' 00''</w:t>
            </w:r>
          </w:p>
        </w:tc>
      </w:tr>
      <w:tr w:rsidR="00BC1848" w:rsidRPr="009052E7" w14:paraId="2F2F913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27250C9" w14:textId="77777777" w:rsidR="00BC1848" w:rsidRPr="009052E7" w:rsidRDefault="00BC1848" w:rsidP="00BC1848">
            <w:pPr>
              <w:jc w:val="center"/>
            </w:pPr>
            <w:r w:rsidRPr="009052E7">
              <w:t>21</w:t>
            </w:r>
          </w:p>
        </w:tc>
        <w:tc>
          <w:tcPr>
            <w:tcW w:w="2149" w:type="dxa"/>
            <w:vAlign w:val="bottom"/>
          </w:tcPr>
          <w:p w14:paraId="569218AB" w14:textId="77777777" w:rsidR="00BC1848" w:rsidRPr="004033A5" w:rsidRDefault="00BC1848" w:rsidP="00BC1848">
            <w:pPr>
              <w:jc w:val="center"/>
            </w:pPr>
            <w:r w:rsidRPr="004033A5">
              <w:t>867897.56</w:t>
            </w:r>
          </w:p>
        </w:tc>
        <w:tc>
          <w:tcPr>
            <w:tcW w:w="1983" w:type="dxa"/>
            <w:vAlign w:val="bottom"/>
          </w:tcPr>
          <w:p w14:paraId="3DC9364E" w14:textId="77777777" w:rsidR="00BC1848" w:rsidRPr="004033A5" w:rsidRDefault="00BC1848" w:rsidP="00BC1848">
            <w:pPr>
              <w:jc w:val="center"/>
            </w:pPr>
            <w:r w:rsidRPr="004033A5">
              <w:t>2702566.47</w:t>
            </w:r>
          </w:p>
        </w:tc>
        <w:tc>
          <w:tcPr>
            <w:tcW w:w="1595" w:type="dxa"/>
            <w:vAlign w:val="bottom"/>
          </w:tcPr>
          <w:p w14:paraId="6B353489" w14:textId="77777777" w:rsidR="00BC1848" w:rsidRPr="004033A5" w:rsidRDefault="00BC1848" w:rsidP="00BC1848">
            <w:pPr>
              <w:jc w:val="center"/>
            </w:pPr>
            <w:r w:rsidRPr="004033A5">
              <w:t>0.46</w:t>
            </w:r>
          </w:p>
        </w:tc>
        <w:tc>
          <w:tcPr>
            <w:tcW w:w="2204" w:type="dxa"/>
            <w:vAlign w:val="bottom"/>
          </w:tcPr>
          <w:p w14:paraId="732D62AE" w14:textId="77777777" w:rsidR="00BC1848" w:rsidRPr="004033A5" w:rsidRDefault="00BC1848" w:rsidP="00BC1848">
            <w:pPr>
              <w:jc w:val="center"/>
            </w:pPr>
            <w:r w:rsidRPr="004033A5">
              <w:t>180° 00' 00''</w:t>
            </w:r>
          </w:p>
        </w:tc>
      </w:tr>
      <w:tr w:rsidR="00BC1848" w:rsidRPr="009052E7" w14:paraId="165F208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EE3BDE1" w14:textId="77777777" w:rsidR="00BC1848" w:rsidRPr="009052E7" w:rsidRDefault="00BC1848" w:rsidP="00BC1848">
            <w:pPr>
              <w:jc w:val="center"/>
            </w:pPr>
            <w:r w:rsidRPr="009052E7">
              <w:t>22</w:t>
            </w:r>
          </w:p>
        </w:tc>
        <w:tc>
          <w:tcPr>
            <w:tcW w:w="2149" w:type="dxa"/>
            <w:vAlign w:val="bottom"/>
          </w:tcPr>
          <w:p w14:paraId="11F85016" w14:textId="77777777" w:rsidR="00BC1848" w:rsidRPr="004033A5" w:rsidRDefault="00BC1848" w:rsidP="00BC1848">
            <w:pPr>
              <w:jc w:val="center"/>
            </w:pPr>
            <w:r w:rsidRPr="004033A5">
              <w:t>867897.1</w:t>
            </w:r>
          </w:p>
        </w:tc>
        <w:tc>
          <w:tcPr>
            <w:tcW w:w="1983" w:type="dxa"/>
            <w:vAlign w:val="bottom"/>
          </w:tcPr>
          <w:p w14:paraId="7E250C51" w14:textId="77777777" w:rsidR="00BC1848" w:rsidRPr="004033A5" w:rsidRDefault="00BC1848" w:rsidP="00BC1848">
            <w:pPr>
              <w:jc w:val="center"/>
            </w:pPr>
            <w:r w:rsidRPr="004033A5">
              <w:t>2702566.47</w:t>
            </w:r>
          </w:p>
        </w:tc>
        <w:tc>
          <w:tcPr>
            <w:tcW w:w="1595" w:type="dxa"/>
            <w:vAlign w:val="bottom"/>
          </w:tcPr>
          <w:p w14:paraId="6E5685B2" w14:textId="77777777" w:rsidR="00BC1848" w:rsidRPr="004033A5" w:rsidRDefault="00BC1848" w:rsidP="00BC1848">
            <w:pPr>
              <w:jc w:val="center"/>
            </w:pPr>
            <w:r w:rsidRPr="004033A5">
              <w:t>42.92</w:t>
            </w:r>
          </w:p>
        </w:tc>
        <w:tc>
          <w:tcPr>
            <w:tcW w:w="2204" w:type="dxa"/>
            <w:vAlign w:val="bottom"/>
          </w:tcPr>
          <w:p w14:paraId="0853EAB0" w14:textId="77777777" w:rsidR="00BC1848" w:rsidRPr="004033A5" w:rsidRDefault="00BC1848" w:rsidP="00BC1848">
            <w:pPr>
              <w:jc w:val="center"/>
            </w:pPr>
            <w:r w:rsidRPr="004033A5">
              <w:t>309° 21' 22''</w:t>
            </w:r>
          </w:p>
        </w:tc>
      </w:tr>
      <w:tr w:rsidR="00BC1848" w:rsidRPr="009052E7" w14:paraId="6616D6E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A6EC20A" w14:textId="77777777" w:rsidR="00BC1848" w:rsidRPr="009052E7" w:rsidRDefault="00BC1848" w:rsidP="00BC1848">
            <w:pPr>
              <w:jc w:val="center"/>
              <w:rPr>
                <w:b/>
              </w:rPr>
            </w:pPr>
            <w:r w:rsidRPr="009052E7">
              <w:rPr>
                <w:b/>
              </w:rPr>
              <w:t>:ЗУ39</w:t>
            </w:r>
          </w:p>
        </w:tc>
      </w:tr>
      <w:tr w:rsidR="00BC1848" w:rsidRPr="009052E7" w14:paraId="1777862B" w14:textId="77777777" w:rsidTr="00BC1848">
        <w:trPr>
          <w:jc w:val="center"/>
        </w:trPr>
        <w:tc>
          <w:tcPr>
            <w:tcW w:w="1418" w:type="dxa"/>
            <w:vAlign w:val="bottom"/>
          </w:tcPr>
          <w:p w14:paraId="153FD4AF" w14:textId="77777777" w:rsidR="00BC1848" w:rsidRPr="009052E7" w:rsidRDefault="00BC1848" w:rsidP="00BC1848">
            <w:pPr>
              <w:jc w:val="center"/>
            </w:pPr>
            <w:r w:rsidRPr="009052E7">
              <w:t>1</w:t>
            </w:r>
          </w:p>
        </w:tc>
        <w:tc>
          <w:tcPr>
            <w:tcW w:w="2149" w:type="dxa"/>
            <w:vAlign w:val="bottom"/>
          </w:tcPr>
          <w:p w14:paraId="4CCEF2D9" w14:textId="77777777" w:rsidR="00BC1848" w:rsidRPr="00BC0F6F" w:rsidRDefault="00BC1848" w:rsidP="00BC1848">
            <w:pPr>
              <w:jc w:val="center"/>
            </w:pPr>
            <w:r w:rsidRPr="00BC0F6F">
              <w:t>867905.3</w:t>
            </w:r>
          </w:p>
        </w:tc>
        <w:tc>
          <w:tcPr>
            <w:tcW w:w="1983" w:type="dxa"/>
            <w:vAlign w:val="bottom"/>
          </w:tcPr>
          <w:p w14:paraId="3A474E4B" w14:textId="77777777" w:rsidR="00BC1848" w:rsidRPr="00BC0F6F" w:rsidRDefault="00BC1848" w:rsidP="00BC1848">
            <w:pPr>
              <w:jc w:val="center"/>
            </w:pPr>
            <w:r w:rsidRPr="00BC0F6F">
              <w:t>2702474.99</w:t>
            </w:r>
          </w:p>
        </w:tc>
        <w:tc>
          <w:tcPr>
            <w:tcW w:w="1595" w:type="dxa"/>
            <w:vAlign w:val="bottom"/>
          </w:tcPr>
          <w:p w14:paraId="5C935675" w14:textId="77777777" w:rsidR="00BC1848" w:rsidRPr="00BC0F6F" w:rsidRDefault="00BC1848" w:rsidP="00BC1848">
            <w:pPr>
              <w:jc w:val="center"/>
            </w:pPr>
            <w:r w:rsidRPr="00BC0F6F">
              <w:t>21.12</w:t>
            </w:r>
          </w:p>
        </w:tc>
        <w:tc>
          <w:tcPr>
            <w:tcW w:w="2204" w:type="dxa"/>
            <w:vAlign w:val="bottom"/>
          </w:tcPr>
          <w:p w14:paraId="1B689DB9" w14:textId="77777777" w:rsidR="00BC1848" w:rsidRPr="00BC0F6F" w:rsidRDefault="00BC1848" w:rsidP="00BC1848">
            <w:pPr>
              <w:jc w:val="center"/>
            </w:pPr>
            <w:r w:rsidRPr="00BC0F6F">
              <w:t>115° 31' 18''</w:t>
            </w:r>
          </w:p>
        </w:tc>
      </w:tr>
      <w:tr w:rsidR="00BC1848" w:rsidRPr="009052E7" w14:paraId="63DBD8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62EFCB" w14:textId="77777777" w:rsidR="00BC1848" w:rsidRPr="009052E7" w:rsidRDefault="00BC1848" w:rsidP="00BC1848">
            <w:pPr>
              <w:jc w:val="center"/>
            </w:pPr>
            <w:r w:rsidRPr="009052E7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71962638" w14:textId="77777777" w:rsidR="00BC1848" w:rsidRPr="00BC0F6F" w:rsidRDefault="00BC1848" w:rsidP="00BC1848">
            <w:pPr>
              <w:jc w:val="center"/>
            </w:pPr>
            <w:r w:rsidRPr="00BC0F6F">
              <w:t>867896.2</w:t>
            </w:r>
          </w:p>
        </w:tc>
        <w:tc>
          <w:tcPr>
            <w:tcW w:w="1983" w:type="dxa"/>
            <w:vAlign w:val="bottom"/>
          </w:tcPr>
          <w:p w14:paraId="28452CA1" w14:textId="77777777" w:rsidR="00BC1848" w:rsidRPr="00BC0F6F" w:rsidRDefault="00BC1848" w:rsidP="00BC1848">
            <w:pPr>
              <w:jc w:val="center"/>
            </w:pPr>
            <w:r w:rsidRPr="00BC0F6F">
              <w:t>2702494.05</w:t>
            </w:r>
          </w:p>
        </w:tc>
        <w:tc>
          <w:tcPr>
            <w:tcW w:w="1595" w:type="dxa"/>
            <w:vAlign w:val="bottom"/>
          </w:tcPr>
          <w:p w14:paraId="00CDE0C1" w14:textId="77777777" w:rsidR="00BC1848" w:rsidRPr="00BC0F6F" w:rsidRDefault="00BC1848" w:rsidP="00BC1848">
            <w:pPr>
              <w:jc w:val="center"/>
            </w:pPr>
            <w:r w:rsidRPr="00BC0F6F">
              <w:t>10.56</w:t>
            </w:r>
          </w:p>
        </w:tc>
        <w:tc>
          <w:tcPr>
            <w:tcW w:w="2204" w:type="dxa"/>
            <w:vAlign w:val="bottom"/>
          </w:tcPr>
          <w:p w14:paraId="7533EB6E" w14:textId="77777777" w:rsidR="00BC1848" w:rsidRPr="00BC0F6F" w:rsidRDefault="00BC1848" w:rsidP="00BC1848">
            <w:pPr>
              <w:jc w:val="center"/>
            </w:pPr>
            <w:r w:rsidRPr="00BC0F6F">
              <w:t>115° 34' 14''</w:t>
            </w:r>
          </w:p>
        </w:tc>
      </w:tr>
      <w:tr w:rsidR="00BC1848" w:rsidRPr="009052E7" w14:paraId="74058BF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067C76" w14:textId="77777777" w:rsidR="00BC1848" w:rsidRPr="009052E7" w:rsidRDefault="00BC1848" w:rsidP="00BC1848">
            <w:pPr>
              <w:jc w:val="center"/>
            </w:pPr>
            <w:r w:rsidRPr="009052E7">
              <w:t>3</w:t>
            </w:r>
          </w:p>
        </w:tc>
        <w:tc>
          <w:tcPr>
            <w:tcW w:w="2149" w:type="dxa"/>
            <w:vAlign w:val="bottom"/>
          </w:tcPr>
          <w:p w14:paraId="07E176F7" w14:textId="77777777" w:rsidR="00BC1848" w:rsidRPr="00BC0F6F" w:rsidRDefault="00BC1848" w:rsidP="00BC1848">
            <w:pPr>
              <w:jc w:val="center"/>
            </w:pPr>
            <w:r w:rsidRPr="00BC0F6F">
              <w:t>867891.64</w:t>
            </w:r>
          </w:p>
        </w:tc>
        <w:tc>
          <w:tcPr>
            <w:tcW w:w="1983" w:type="dxa"/>
            <w:vAlign w:val="bottom"/>
          </w:tcPr>
          <w:p w14:paraId="6F9D88C4" w14:textId="77777777" w:rsidR="00BC1848" w:rsidRPr="00BC0F6F" w:rsidRDefault="00BC1848" w:rsidP="00BC1848">
            <w:pPr>
              <w:jc w:val="center"/>
            </w:pPr>
            <w:r w:rsidRPr="00BC0F6F">
              <w:t>2702503.58</w:t>
            </w:r>
          </w:p>
        </w:tc>
        <w:tc>
          <w:tcPr>
            <w:tcW w:w="1595" w:type="dxa"/>
            <w:vAlign w:val="bottom"/>
          </w:tcPr>
          <w:p w14:paraId="0994B966" w14:textId="77777777" w:rsidR="00BC1848" w:rsidRPr="00BC0F6F" w:rsidRDefault="00BC1848" w:rsidP="00BC1848">
            <w:pPr>
              <w:jc w:val="center"/>
            </w:pPr>
            <w:r w:rsidRPr="00BC0F6F">
              <w:t>9.25</w:t>
            </w:r>
          </w:p>
        </w:tc>
        <w:tc>
          <w:tcPr>
            <w:tcW w:w="2204" w:type="dxa"/>
            <w:vAlign w:val="bottom"/>
          </w:tcPr>
          <w:p w14:paraId="29992AA4" w14:textId="77777777" w:rsidR="00BC1848" w:rsidRPr="00BC0F6F" w:rsidRDefault="00BC1848" w:rsidP="00BC1848">
            <w:pPr>
              <w:jc w:val="center"/>
            </w:pPr>
            <w:r w:rsidRPr="00BC0F6F">
              <w:t>114° 15' 52''</w:t>
            </w:r>
          </w:p>
        </w:tc>
      </w:tr>
      <w:tr w:rsidR="00BC1848" w:rsidRPr="009052E7" w14:paraId="22C8E82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D7CAB8" w14:textId="77777777" w:rsidR="00BC1848" w:rsidRPr="009052E7" w:rsidRDefault="00BC1848" w:rsidP="00BC1848">
            <w:pPr>
              <w:jc w:val="center"/>
            </w:pPr>
            <w:r w:rsidRPr="009052E7">
              <w:t>4</w:t>
            </w:r>
          </w:p>
        </w:tc>
        <w:tc>
          <w:tcPr>
            <w:tcW w:w="2149" w:type="dxa"/>
            <w:vAlign w:val="bottom"/>
          </w:tcPr>
          <w:p w14:paraId="5888A0AD" w14:textId="77777777" w:rsidR="00BC1848" w:rsidRPr="00BC0F6F" w:rsidRDefault="00BC1848" w:rsidP="00BC1848">
            <w:pPr>
              <w:jc w:val="center"/>
            </w:pPr>
            <w:r w:rsidRPr="00BC0F6F">
              <w:t>867887.84</w:t>
            </w:r>
          </w:p>
        </w:tc>
        <w:tc>
          <w:tcPr>
            <w:tcW w:w="1983" w:type="dxa"/>
            <w:vAlign w:val="bottom"/>
          </w:tcPr>
          <w:p w14:paraId="0C88F0A8" w14:textId="77777777" w:rsidR="00BC1848" w:rsidRPr="00BC0F6F" w:rsidRDefault="00BC1848" w:rsidP="00BC1848">
            <w:pPr>
              <w:jc w:val="center"/>
            </w:pPr>
            <w:r w:rsidRPr="00BC0F6F">
              <w:t>2702512.01</w:t>
            </w:r>
          </w:p>
        </w:tc>
        <w:tc>
          <w:tcPr>
            <w:tcW w:w="1595" w:type="dxa"/>
            <w:vAlign w:val="bottom"/>
          </w:tcPr>
          <w:p w14:paraId="7C850E68" w14:textId="77777777" w:rsidR="00BC1848" w:rsidRPr="00BC0F6F" w:rsidRDefault="00BC1848" w:rsidP="00BC1848">
            <w:pPr>
              <w:jc w:val="center"/>
            </w:pPr>
            <w:r w:rsidRPr="00BC0F6F">
              <w:t>5.64</w:t>
            </w:r>
          </w:p>
        </w:tc>
        <w:tc>
          <w:tcPr>
            <w:tcW w:w="2204" w:type="dxa"/>
            <w:vAlign w:val="bottom"/>
          </w:tcPr>
          <w:p w14:paraId="1786A086" w14:textId="77777777" w:rsidR="00BC1848" w:rsidRPr="00BC0F6F" w:rsidRDefault="00BC1848" w:rsidP="00BC1848">
            <w:pPr>
              <w:jc w:val="center"/>
            </w:pPr>
            <w:r w:rsidRPr="00BC0F6F">
              <w:t>171° 44' 26''</w:t>
            </w:r>
          </w:p>
        </w:tc>
      </w:tr>
      <w:tr w:rsidR="00BC1848" w:rsidRPr="009052E7" w14:paraId="4ADA342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7F1835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76D05C47" w14:textId="77777777" w:rsidR="00BC1848" w:rsidRPr="00BC0F6F" w:rsidRDefault="00BC1848" w:rsidP="00BC1848">
            <w:pPr>
              <w:jc w:val="center"/>
            </w:pPr>
            <w:r w:rsidRPr="00BC0F6F">
              <w:t>867882.26</w:t>
            </w:r>
          </w:p>
        </w:tc>
        <w:tc>
          <w:tcPr>
            <w:tcW w:w="1983" w:type="dxa"/>
            <w:vAlign w:val="bottom"/>
          </w:tcPr>
          <w:p w14:paraId="32710462" w14:textId="77777777" w:rsidR="00BC1848" w:rsidRPr="00BC0F6F" w:rsidRDefault="00BC1848" w:rsidP="00BC1848">
            <w:pPr>
              <w:jc w:val="center"/>
            </w:pPr>
            <w:r w:rsidRPr="00BC0F6F">
              <w:t>2702512.82</w:t>
            </w:r>
          </w:p>
        </w:tc>
        <w:tc>
          <w:tcPr>
            <w:tcW w:w="1595" w:type="dxa"/>
            <w:vAlign w:val="bottom"/>
          </w:tcPr>
          <w:p w14:paraId="34C1EF5B" w14:textId="77777777" w:rsidR="00BC1848" w:rsidRPr="00BC0F6F" w:rsidRDefault="00BC1848" w:rsidP="00BC1848">
            <w:pPr>
              <w:jc w:val="center"/>
            </w:pPr>
            <w:r w:rsidRPr="00BC0F6F">
              <w:t>3.47</w:t>
            </w:r>
          </w:p>
        </w:tc>
        <w:tc>
          <w:tcPr>
            <w:tcW w:w="2204" w:type="dxa"/>
            <w:vAlign w:val="bottom"/>
          </w:tcPr>
          <w:p w14:paraId="0F08420A" w14:textId="77777777" w:rsidR="00BC1848" w:rsidRPr="00BC0F6F" w:rsidRDefault="00BC1848" w:rsidP="00BC1848">
            <w:pPr>
              <w:jc w:val="center"/>
            </w:pPr>
            <w:r w:rsidRPr="00BC0F6F">
              <w:t>203° 58' 45''</w:t>
            </w:r>
          </w:p>
        </w:tc>
      </w:tr>
      <w:tr w:rsidR="00BC1848" w:rsidRPr="009052E7" w14:paraId="30F59E5F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0F90B0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602E8594" w14:textId="77777777" w:rsidR="00BC1848" w:rsidRPr="00BC0F6F" w:rsidRDefault="00BC1848" w:rsidP="00BC1848">
            <w:pPr>
              <w:jc w:val="center"/>
            </w:pPr>
            <w:r w:rsidRPr="00BC0F6F">
              <w:t>867879.09</w:t>
            </w:r>
          </w:p>
        </w:tc>
        <w:tc>
          <w:tcPr>
            <w:tcW w:w="1983" w:type="dxa"/>
            <w:vAlign w:val="bottom"/>
          </w:tcPr>
          <w:p w14:paraId="73C77034" w14:textId="77777777" w:rsidR="00BC1848" w:rsidRPr="00BC0F6F" w:rsidRDefault="00BC1848" w:rsidP="00BC1848">
            <w:pPr>
              <w:jc w:val="center"/>
            </w:pPr>
            <w:r w:rsidRPr="00BC0F6F">
              <w:t>2702511.41</w:t>
            </w:r>
          </w:p>
        </w:tc>
        <w:tc>
          <w:tcPr>
            <w:tcW w:w="1595" w:type="dxa"/>
            <w:vAlign w:val="bottom"/>
          </w:tcPr>
          <w:p w14:paraId="45287B3E" w14:textId="77777777" w:rsidR="00BC1848" w:rsidRPr="00BC0F6F" w:rsidRDefault="00BC1848" w:rsidP="00BC1848">
            <w:pPr>
              <w:jc w:val="center"/>
            </w:pPr>
            <w:r w:rsidRPr="00BC0F6F">
              <w:t>6.14</w:t>
            </w:r>
          </w:p>
        </w:tc>
        <w:tc>
          <w:tcPr>
            <w:tcW w:w="2204" w:type="dxa"/>
            <w:vAlign w:val="bottom"/>
          </w:tcPr>
          <w:p w14:paraId="3D0CD935" w14:textId="77777777" w:rsidR="00BC1848" w:rsidRPr="00BC0F6F" w:rsidRDefault="00BC1848" w:rsidP="00BC1848">
            <w:pPr>
              <w:jc w:val="center"/>
            </w:pPr>
            <w:r w:rsidRPr="00BC0F6F">
              <w:t>209° 46' 47''</w:t>
            </w:r>
          </w:p>
        </w:tc>
      </w:tr>
      <w:tr w:rsidR="00BC1848" w:rsidRPr="009052E7" w14:paraId="437DE709" w14:textId="77777777" w:rsidTr="00BC1848">
        <w:trPr>
          <w:jc w:val="center"/>
        </w:trPr>
        <w:tc>
          <w:tcPr>
            <w:tcW w:w="1418" w:type="dxa"/>
            <w:vAlign w:val="bottom"/>
          </w:tcPr>
          <w:p w14:paraId="59C96D5D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1F75743C" w14:textId="77777777" w:rsidR="00BC1848" w:rsidRPr="00BC0F6F" w:rsidRDefault="00BC1848" w:rsidP="00BC1848">
            <w:pPr>
              <w:jc w:val="center"/>
            </w:pPr>
            <w:r w:rsidRPr="00BC0F6F">
              <w:t>867873.76</w:t>
            </w:r>
          </w:p>
        </w:tc>
        <w:tc>
          <w:tcPr>
            <w:tcW w:w="1983" w:type="dxa"/>
            <w:vAlign w:val="bottom"/>
          </w:tcPr>
          <w:p w14:paraId="77F8E767" w14:textId="77777777" w:rsidR="00BC1848" w:rsidRPr="00BC0F6F" w:rsidRDefault="00BC1848" w:rsidP="00BC1848">
            <w:pPr>
              <w:jc w:val="center"/>
            </w:pPr>
            <w:r w:rsidRPr="00BC0F6F">
              <w:t>2702508.36</w:t>
            </w:r>
          </w:p>
        </w:tc>
        <w:tc>
          <w:tcPr>
            <w:tcW w:w="1595" w:type="dxa"/>
            <w:vAlign w:val="bottom"/>
          </w:tcPr>
          <w:p w14:paraId="22D250CF" w14:textId="77777777" w:rsidR="00BC1848" w:rsidRPr="00BC0F6F" w:rsidRDefault="00BC1848" w:rsidP="00BC1848">
            <w:pPr>
              <w:jc w:val="center"/>
            </w:pPr>
            <w:r w:rsidRPr="00BC0F6F">
              <w:t>19.9</w:t>
            </w:r>
          </w:p>
        </w:tc>
        <w:tc>
          <w:tcPr>
            <w:tcW w:w="2204" w:type="dxa"/>
            <w:vAlign w:val="bottom"/>
          </w:tcPr>
          <w:p w14:paraId="7972C85F" w14:textId="77777777" w:rsidR="00BC1848" w:rsidRPr="00BC0F6F" w:rsidRDefault="00BC1848" w:rsidP="00BC1848">
            <w:pPr>
              <w:jc w:val="center"/>
            </w:pPr>
            <w:r w:rsidRPr="00BC0F6F">
              <w:t>205° 01' 57''</w:t>
            </w:r>
          </w:p>
        </w:tc>
      </w:tr>
      <w:tr w:rsidR="00BC1848" w:rsidRPr="009052E7" w14:paraId="2C55D8B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0152E4B" w14:textId="77777777" w:rsidR="00BC1848" w:rsidRPr="009052E7" w:rsidRDefault="00BC1848" w:rsidP="00BC1848">
            <w:pPr>
              <w:jc w:val="center"/>
            </w:pPr>
            <w:r w:rsidRPr="009052E7">
              <w:t>8</w:t>
            </w:r>
          </w:p>
        </w:tc>
        <w:tc>
          <w:tcPr>
            <w:tcW w:w="2149" w:type="dxa"/>
            <w:vAlign w:val="bottom"/>
          </w:tcPr>
          <w:p w14:paraId="579DCDE9" w14:textId="77777777" w:rsidR="00BC1848" w:rsidRPr="00BC0F6F" w:rsidRDefault="00BC1848" w:rsidP="00BC1848">
            <w:pPr>
              <w:jc w:val="center"/>
            </w:pPr>
            <w:r w:rsidRPr="00BC0F6F">
              <w:t>867855.73</w:t>
            </w:r>
          </w:p>
        </w:tc>
        <w:tc>
          <w:tcPr>
            <w:tcW w:w="1983" w:type="dxa"/>
            <w:vAlign w:val="bottom"/>
          </w:tcPr>
          <w:p w14:paraId="5BF1353D" w14:textId="77777777" w:rsidR="00BC1848" w:rsidRPr="00BC0F6F" w:rsidRDefault="00BC1848" w:rsidP="00BC1848">
            <w:pPr>
              <w:jc w:val="center"/>
            </w:pPr>
            <w:r w:rsidRPr="00BC0F6F">
              <w:t>2702499.94</w:t>
            </w:r>
          </w:p>
        </w:tc>
        <w:tc>
          <w:tcPr>
            <w:tcW w:w="1595" w:type="dxa"/>
            <w:vAlign w:val="bottom"/>
          </w:tcPr>
          <w:p w14:paraId="4F945DF2" w14:textId="77777777" w:rsidR="00BC1848" w:rsidRPr="00BC0F6F" w:rsidRDefault="00BC1848" w:rsidP="00BC1848">
            <w:pPr>
              <w:jc w:val="center"/>
            </w:pPr>
            <w:r w:rsidRPr="00BC0F6F">
              <w:t>2.77</w:t>
            </w:r>
          </w:p>
        </w:tc>
        <w:tc>
          <w:tcPr>
            <w:tcW w:w="2204" w:type="dxa"/>
            <w:vAlign w:val="bottom"/>
          </w:tcPr>
          <w:p w14:paraId="09E4DF44" w14:textId="77777777" w:rsidR="00BC1848" w:rsidRPr="00BC0F6F" w:rsidRDefault="00BC1848" w:rsidP="00BC1848">
            <w:pPr>
              <w:jc w:val="center"/>
            </w:pPr>
            <w:r w:rsidRPr="00BC0F6F">
              <w:t>191° 01' 34''</w:t>
            </w:r>
          </w:p>
        </w:tc>
      </w:tr>
      <w:tr w:rsidR="00BC1848" w:rsidRPr="009052E7" w14:paraId="444D1DE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467DA57" w14:textId="77777777" w:rsidR="00BC1848" w:rsidRPr="009052E7" w:rsidRDefault="00BC1848" w:rsidP="00BC1848">
            <w:pPr>
              <w:jc w:val="center"/>
              <w:rPr>
                <w:lang w:val="en-US"/>
              </w:rPr>
            </w:pPr>
            <w:r w:rsidRPr="009052E7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F303118" w14:textId="77777777" w:rsidR="00BC1848" w:rsidRPr="00BC0F6F" w:rsidRDefault="00BC1848" w:rsidP="00BC1848">
            <w:pPr>
              <w:jc w:val="center"/>
            </w:pPr>
            <w:r w:rsidRPr="00BC0F6F">
              <w:t>867853.01</w:t>
            </w:r>
          </w:p>
        </w:tc>
        <w:tc>
          <w:tcPr>
            <w:tcW w:w="1983" w:type="dxa"/>
            <w:vAlign w:val="bottom"/>
          </w:tcPr>
          <w:p w14:paraId="06D8385E" w14:textId="77777777" w:rsidR="00BC1848" w:rsidRPr="00BC0F6F" w:rsidRDefault="00BC1848" w:rsidP="00BC1848">
            <w:pPr>
              <w:jc w:val="center"/>
            </w:pPr>
            <w:r w:rsidRPr="00BC0F6F">
              <w:t>2702499.41</w:t>
            </w:r>
          </w:p>
        </w:tc>
        <w:tc>
          <w:tcPr>
            <w:tcW w:w="1595" w:type="dxa"/>
            <w:vAlign w:val="bottom"/>
          </w:tcPr>
          <w:p w14:paraId="2FF72F0A" w14:textId="77777777" w:rsidR="00BC1848" w:rsidRPr="00BC0F6F" w:rsidRDefault="00BC1848" w:rsidP="00BC1848">
            <w:pPr>
              <w:jc w:val="center"/>
            </w:pPr>
            <w:r w:rsidRPr="00BC0F6F">
              <w:t>3.52</w:t>
            </w:r>
          </w:p>
        </w:tc>
        <w:tc>
          <w:tcPr>
            <w:tcW w:w="2204" w:type="dxa"/>
            <w:vAlign w:val="bottom"/>
          </w:tcPr>
          <w:p w14:paraId="38D451A6" w14:textId="77777777" w:rsidR="00BC1848" w:rsidRPr="00BC0F6F" w:rsidRDefault="00BC1848" w:rsidP="00BC1848">
            <w:pPr>
              <w:jc w:val="center"/>
            </w:pPr>
            <w:r w:rsidRPr="00BC0F6F">
              <w:t>202° 11' 39''</w:t>
            </w:r>
          </w:p>
        </w:tc>
      </w:tr>
      <w:tr w:rsidR="00BC1848" w:rsidRPr="009052E7" w14:paraId="366A97D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D81F805" w14:textId="77777777" w:rsidR="00BC1848" w:rsidRPr="009052E7" w:rsidRDefault="00BC1848" w:rsidP="00BC1848">
            <w:pPr>
              <w:jc w:val="center"/>
            </w:pPr>
            <w:r w:rsidRPr="009052E7">
              <w:t>10</w:t>
            </w:r>
          </w:p>
        </w:tc>
        <w:tc>
          <w:tcPr>
            <w:tcW w:w="2149" w:type="dxa"/>
            <w:vAlign w:val="bottom"/>
          </w:tcPr>
          <w:p w14:paraId="5E14B95F" w14:textId="77777777" w:rsidR="00BC1848" w:rsidRPr="00BC0F6F" w:rsidRDefault="00BC1848" w:rsidP="00BC1848">
            <w:pPr>
              <w:jc w:val="center"/>
            </w:pPr>
            <w:r w:rsidRPr="00BC0F6F">
              <w:t>867849.75</w:t>
            </w:r>
          </w:p>
        </w:tc>
        <w:tc>
          <w:tcPr>
            <w:tcW w:w="1983" w:type="dxa"/>
            <w:vAlign w:val="bottom"/>
          </w:tcPr>
          <w:p w14:paraId="5C185E62" w14:textId="77777777" w:rsidR="00BC1848" w:rsidRPr="00BC0F6F" w:rsidRDefault="00BC1848" w:rsidP="00BC1848">
            <w:pPr>
              <w:jc w:val="center"/>
            </w:pPr>
            <w:r w:rsidRPr="00BC0F6F">
              <w:t>2702498.08</w:t>
            </w:r>
          </w:p>
        </w:tc>
        <w:tc>
          <w:tcPr>
            <w:tcW w:w="1595" w:type="dxa"/>
            <w:vAlign w:val="bottom"/>
          </w:tcPr>
          <w:p w14:paraId="2DE9AC85" w14:textId="77777777" w:rsidR="00BC1848" w:rsidRPr="00BC0F6F" w:rsidRDefault="00BC1848" w:rsidP="00BC1848">
            <w:pPr>
              <w:jc w:val="center"/>
            </w:pPr>
            <w:r w:rsidRPr="00BC0F6F">
              <w:t>1</w:t>
            </w:r>
          </w:p>
        </w:tc>
        <w:tc>
          <w:tcPr>
            <w:tcW w:w="2204" w:type="dxa"/>
            <w:vAlign w:val="bottom"/>
          </w:tcPr>
          <w:p w14:paraId="788C38C3" w14:textId="77777777" w:rsidR="00BC1848" w:rsidRPr="00BC0F6F" w:rsidRDefault="00BC1848" w:rsidP="00BC1848">
            <w:pPr>
              <w:jc w:val="center"/>
            </w:pPr>
            <w:r w:rsidRPr="00BC0F6F">
              <w:t>218° 07' 31''</w:t>
            </w:r>
          </w:p>
        </w:tc>
      </w:tr>
      <w:tr w:rsidR="00BC1848" w:rsidRPr="009052E7" w14:paraId="01F7F64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250B90D" w14:textId="77777777" w:rsidR="00BC1848" w:rsidRPr="009052E7" w:rsidRDefault="00BC1848" w:rsidP="00BC1848">
            <w:pPr>
              <w:jc w:val="center"/>
            </w:pPr>
            <w:r w:rsidRPr="009052E7">
              <w:t>11</w:t>
            </w:r>
          </w:p>
        </w:tc>
        <w:tc>
          <w:tcPr>
            <w:tcW w:w="2149" w:type="dxa"/>
            <w:vAlign w:val="bottom"/>
          </w:tcPr>
          <w:p w14:paraId="5DD7F14D" w14:textId="77777777" w:rsidR="00BC1848" w:rsidRPr="00BC0F6F" w:rsidRDefault="00BC1848" w:rsidP="00BC1848">
            <w:pPr>
              <w:jc w:val="center"/>
            </w:pPr>
            <w:r w:rsidRPr="00BC0F6F">
              <w:t>867848.96</w:t>
            </w:r>
          </w:p>
        </w:tc>
        <w:tc>
          <w:tcPr>
            <w:tcW w:w="1983" w:type="dxa"/>
            <w:vAlign w:val="bottom"/>
          </w:tcPr>
          <w:p w14:paraId="4050FF0C" w14:textId="77777777" w:rsidR="00BC1848" w:rsidRPr="00BC0F6F" w:rsidRDefault="00BC1848" w:rsidP="00BC1848">
            <w:pPr>
              <w:jc w:val="center"/>
            </w:pPr>
            <w:r w:rsidRPr="00BC0F6F">
              <w:t>2702497.46</w:t>
            </w:r>
          </w:p>
        </w:tc>
        <w:tc>
          <w:tcPr>
            <w:tcW w:w="1595" w:type="dxa"/>
            <w:vAlign w:val="bottom"/>
          </w:tcPr>
          <w:p w14:paraId="7E5554A9" w14:textId="77777777" w:rsidR="00BC1848" w:rsidRPr="00BC0F6F" w:rsidRDefault="00BC1848" w:rsidP="00BC1848">
            <w:pPr>
              <w:jc w:val="center"/>
            </w:pPr>
            <w:r w:rsidRPr="00BC0F6F">
              <w:t>19.67</w:t>
            </w:r>
          </w:p>
        </w:tc>
        <w:tc>
          <w:tcPr>
            <w:tcW w:w="2204" w:type="dxa"/>
            <w:vAlign w:val="bottom"/>
          </w:tcPr>
          <w:p w14:paraId="2A9DC76A" w14:textId="77777777" w:rsidR="00BC1848" w:rsidRPr="00BC0F6F" w:rsidRDefault="00BC1848" w:rsidP="00BC1848">
            <w:pPr>
              <w:jc w:val="center"/>
            </w:pPr>
            <w:r w:rsidRPr="00BC0F6F">
              <w:t>205° 26' 40''</w:t>
            </w:r>
          </w:p>
        </w:tc>
      </w:tr>
      <w:tr w:rsidR="00BC1848" w:rsidRPr="009052E7" w14:paraId="7804C70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0AF507E" w14:textId="77777777" w:rsidR="00BC1848" w:rsidRPr="009052E7" w:rsidRDefault="00BC1848" w:rsidP="00BC1848">
            <w:pPr>
              <w:jc w:val="center"/>
            </w:pPr>
            <w:r w:rsidRPr="009052E7">
              <w:t>12</w:t>
            </w:r>
          </w:p>
        </w:tc>
        <w:tc>
          <w:tcPr>
            <w:tcW w:w="2149" w:type="dxa"/>
            <w:vAlign w:val="bottom"/>
          </w:tcPr>
          <w:p w14:paraId="00AFB7B0" w14:textId="77777777" w:rsidR="00BC1848" w:rsidRPr="00BC0F6F" w:rsidRDefault="00BC1848" w:rsidP="00BC1848">
            <w:pPr>
              <w:jc w:val="center"/>
            </w:pPr>
            <w:r w:rsidRPr="00BC0F6F">
              <w:t>867831.2</w:t>
            </w:r>
          </w:p>
        </w:tc>
        <w:tc>
          <w:tcPr>
            <w:tcW w:w="1983" w:type="dxa"/>
            <w:vAlign w:val="bottom"/>
          </w:tcPr>
          <w:p w14:paraId="7026911C" w14:textId="77777777" w:rsidR="00BC1848" w:rsidRPr="00BC0F6F" w:rsidRDefault="00BC1848" w:rsidP="00BC1848">
            <w:pPr>
              <w:jc w:val="center"/>
            </w:pPr>
            <w:r w:rsidRPr="00BC0F6F">
              <w:t>2702489.01</w:t>
            </w:r>
          </w:p>
        </w:tc>
        <w:tc>
          <w:tcPr>
            <w:tcW w:w="1595" w:type="dxa"/>
            <w:vAlign w:val="bottom"/>
          </w:tcPr>
          <w:p w14:paraId="1299C587" w14:textId="77777777" w:rsidR="00BC1848" w:rsidRPr="00BC0F6F" w:rsidRDefault="00BC1848" w:rsidP="00BC1848">
            <w:pPr>
              <w:jc w:val="center"/>
            </w:pPr>
            <w:r w:rsidRPr="00BC0F6F">
              <w:t>4.22</w:t>
            </w:r>
          </w:p>
        </w:tc>
        <w:tc>
          <w:tcPr>
            <w:tcW w:w="2204" w:type="dxa"/>
            <w:vAlign w:val="bottom"/>
          </w:tcPr>
          <w:p w14:paraId="303B8FB4" w14:textId="77777777" w:rsidR="00BC1848" w:rsidRPr="00BC0F6F" w:rsidRDefault="00BC1848" w:rsidP="00BC1848">
            <w:pPr>
              <w:jc w:val="center"/>
            </w:pPr>
            <w:r w:rsidRPr="00BC0F6F">
              <w:t>250° 37' 13''</w:t>
            </w:r>
          </w:p>
        </w:tc>
      </w:tr>
      <w:tr w:rsidR="00BC1848" w:rsidRPr="009052E7" w14:paraId="16866D1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A5535AE" w14:textId="77777777" w:rsidR="00BC1848" w:rsidRPr="009052E7" w:rsidRDefault="00BC1848" w:rsidP="00BC1848">
            <w:pPr>
              <w:jc w:val="center"/>
            </w:pPr>
            <w:r w:rsidRPr="009052E7">
              <w:t>13</w:t>
            </w:r>
          </w:p>
        </w:tc>
        <w:tc>
          <w:tcPr>
            <w:tcW w:w="2149" w:type="dxa"/>
            <w:vAlign w:val="bottom"/>
          </w:tcPr>
          <w:p w14:paraId="61F94D12" w14:textId="77777777" w:rsidR="00BC1848" w:rsidRPr="00BC0F6F" w:rsidRDefault="00BC1848" w:rsidP="00BC1848">
            <w:pPr>
              <w:jc w:val="center"/>
            </w:pPr>
            <w:r w:rsidRPr="00BC0F6F">
              <w:t>867829.8</w:t>
            </w:r>
          </w:p>
        </w:tc>
        <w:tc>
          <w:tcPr>
            <w:tcW w:w="1983" w:type="dxa"/>
            <w:vAlign w:val="bottom"/>
          </w:tcPr>
          <w:p w14:paraId="340E84DB" w14:textId="77777777" w:rsidR="00BC1848" w:rsidRPr="00BC0F6F" w:rsidRDefault="00BC1848" w:rsidP="00BC1848">
            <w:pPr>
              <w:jc w:val="center"/>
            </w:pPr>
            <w:r w:rsidRPr="00BC0F6F">
              <w:t>2702485.03</w:t>
            </w:r>
          </w:p>
        </w:tc>
        <w:tc>
          <w:tcPr>
            <w:tcW w:w="1595" w:type="dxa"/>
            <w:vAlign w:val="bottom"/>
          </w:tcPr>
          <w:p w14:paraId="2C0B8CD1" w14:textId="77777777" w:rsidR="00BC1848" w:rsidRPr="00BC0F6F" w:rsidRDefault="00BC1848" w:rsidP="00BC1848">
            <w:pPr>
              <w:jc w:val="center"/>
            </w:pPr>
            <w:r w:rsidRPr="00BC0F6F">
              <w:t>4.71</w:t>
            </w:r>
          </w:p>
        </w:tc>
        <w:tc>
          <w:tcPr>
            <w:tcW w:w="2204" w:type="dxa"/>
            <w:vAlign w:val="bottom"/>
          </w:tcPr>
          <w:p w14:paraId="5225FDCC" w14:textId="77777777" w:rsidR="00BC1848" w:rsidRPr="00BC0F6F" w:rsidRDefault="00BC1848" w:rsidP="00BC1848">
            <w:pPr>
              <w:jc w:val="center"/>
            </w:pPr>
            <w:r w:rsidRPr="00BC0F6F">
              <w:t>250° 31' 34''</w:t>
            </w:r>
          </w:p>
        </w:tc>
      </w:tr>
      <w:tr w:rsidR="00BC1848" w:rsidRPr="009052E7" w14:paraId="1A4F75B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E13564F" w14:textId="77777777" w:rsidR="00BC1848" w:rsidRPr="009052E7" w:rsidRDefault="00BC1848" w:rsidP="00BC1848">
            <w:pPr>
              <w:jc w:val="center"/>
            </w:pPr>
            <w:r w:rsidRPr="009052E7">
              <w:t>14</w:t>
            </w:r>
          </w:p>
        </w:tc>
        <w:tc>
          <w:tcPr>
            <w:tcW w:w="2149" w:type="dxa"/>
            <w:vAlign w:val="bottom"/>
          </w:tcPr>
          <w:p w14:paraId="06E2D777" w14:textId="77777777" w:rsidR="00BC1848" w:rsidRPr="00BC0F6F" w:rsidRDefault="00BC1848" w:rsidP="00BC1848">
            <w:pPr>
              <w:jc w:val="center"/>
            </w:pPr>
            <w:r w:rsidRPr="00BC0F6F">
              <w:t>867828.23</w:t>
            </w:r>
          </w:p>
        </w:tc>
        <w:tc>
          <w:tcPr>
            <w:tcW w:w="1983" w:type="dxa"/>
            <w:vAlign w:val="bottom"/>
          </w:tcPr>
          <w:p w14:paraId="47709DA3" w14:textId="77777777" w:rsidR="00BC1848" w:rsidRPr="00BC0F6F" w:rsidRDefault="00BC1848" w:rsidP="00BC1848">
            <w:pPr>
              <w:jc w:val="center"/>
            </w:pPr>
            <w:r w:rsidRPr="00BC0F6F">
              <w:t>2702480.59</w:t>
            </w:r>
          </w:p>
        </w:tc>
        <w:tc>
          <w:tcPr>
            <w:tcW w:w="1595" w:type="dxa"/>
            <w:vAlign w:val="bottom"/>
          </w:tcPr>
          <w:p w14:paraId="465C52E7" w14:textId="77777777" w:rsidR="00BC1848" w:rsidRPr="00BC0F6F" w:rsidRDefault="00BC1848" w:rsidP="00BC1848">
            <w:pPr>
              <w:jc w:val="center"/>
            </w:pPr>
            <w:r w:rsidRPr="00BC0F6F">
              <w:t>15.37</w:t>
            </w:r>
          </w:p>
        </w:tc>
        <w:tc>
          <w:tcPr>
            <w:tcW w:w="2204" w:type="dxa"/>
            <w:vAlign w:val="bottom"/>
          </w:tcPr>
          <w:p w14:paraId="5EE535D8" w14:textId="77777777" w:rsidR="00BC1848" w:rsidRPr="00BC0F6F" w:rsidRDefault="00BC1848" w:rsidP="00BC1848">
            <w:pPr>
              <w:jc w:val="center"/>
            </w:pPr>
            <w:r w:rsidRPr="00BC0F6F">
              <w:t>294° 26' 49''</w:t>
            </w:r>
          </w:p>
        </w:tc>
      </w:tr>
      <w:tr w:rsidR="00BC1848" w:rsidRPr="009052E7" w14:paraId="399970C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563A393" w14:textId="77777777" w:rsidR="00BC1848" w:rsidRPr="009052E7" w:rsidRDefault="00BC1848" w:rsidP="00BC1848">
            <w:pPr>
              <w:jc w:val="center"/>
            </w:pPr>
            <w:r w:rsidRPr="009052E7">
              <w:t>15</w:t>
            </w:r>
          </w:p>
        </w:tc>
        <w:tc>
          <w:tcPr>
            <w:tcW w:w="2149" w:type="dxa"/>
            <w:vAlign w:val="bottom"/>
          </w:tcPr>
          <w:p w14:paraId="0A874427" w14:textId="77777777" w:rsidR="00BC1848" w:rsidRPr="00BC0F6F" w:rsidRDefault="00BC1848" w:rsidP="00BC1848">
            <w:pPr>
              <w:jc w:val="center"/>
            </w:pPr>
            <w:r w:rsidRPr="00BC0F6F">
              <w:t>867834.59</w:t>
            </w:r>
          </w:p>
        </w:tc>
        <w:tc>
          <w:tcPr>
            <w:tcW w:w="1983" w:type="dxa"/>
            <w:vAlign w:val="bottom"/>
          </w:tcPr>
          <w:p w14:paraId="024E487D" w14:textId="77777777" w:rsidR="00BC1848" w:rsidRPr="00BC0F6F" w:rsidRDefault="00BC1848" w:rsidP="00BC1848">
            <w:pPr>
              <w:jc w:val="center"/>
            </w:pPr>
            <w:r w:rsidRPr="00BC0F6F">
              <w:t>2702466.6</w:t>
            </w:r>
          </w:p>
        </w:tc>
        <w:tc>
          <w:tcPr>
            <w:tcW w:w="1595" w:type="dxa"/>
            <w:vAlign w:val="bottom"/>
          </w:tcPr>
          <w:p w14:paraId="103F9F5B" w14:textId="77777777" w:rsidR="00BC1848" w:rsidRPr="00BC0F6F" w:rsidRDefault="00BC1848" w:rsidP="00BC1848">
            <w:pPr>
              <w:jc w:val="center"/>
            </w:pPr>
            <w:r w:rsidRPr="00BC0F6F">
              <w:t>24.58</w:t>
            </w:r>
          </w:p>
        </w:tc>
        <w:tc>
          <w:tcPr>
            <w:tcW w:w="2204" w:type="dxa"/>
            <w:vAlign w:val="bottom"/>
          </w:tcPr>
          <w:p w14:paraId="73D12586" w14:textId="77777777" w:rsidR="00BC1848" w:rsidRPr="00BC0F6F" w:rsidRDefault="00BC1848" w:rsidP="00BC1848">
            <w:pPr>
              <w:jc w:val="center"/>
            </w:pPr>
            <w:r w:rsidRPr="00BC0F6F">
              <w:t>302° 10' 15''</w:t>
            </w:r>
          </w:p>
        </w:tc>
      </w:tr>
      <w:tr w:rsidR="00BC1848" w:rsidRPr="009052E7" w14:paraId="628D52B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E876551" w14:textId="77777777" w:rsidR="00BC1848" w:rsidRPr="009052E7" w:rsidRDefault="00BC1848" w:rsidP="00BC1848">
            <w:pPr>
              <w:jc w:val="center"/>
            </w:pPr>
            <w:r w:rsidRPr="009052E7">
              <w:t>16</w:t>
            </w:r>
          </w:p>
        </w:tc>
        <w:tc>
          <w:tcPr>
            <w:tcW w:w="2149" w:type="dxa"/>
            <w:vAlign w:val="bottom"/>
          </w:tcPr>
          <w:p w14:paraId="3B46C006" w14:textId="77777777" w:rsidR="00BC1848" w:rsidRPr="00BC0F6F" w:rsidRDefault="00BC1848" w:rsidP="00BC1848">
            <w:pPr>
              <w:jc w:val="center"/>
            </w:pPr>
            <w:r w:rsidRPr="00BC0F6F">
              <w:t>867847.68</w:t>
            </w:r>
          </w:p>
        </w:tc>
        <w:tc>
          <w:tcPr>
            <w:tcW w:w="1983" w:type="dxa"/>
            <w:vAlign w:val="bottom"/>
          </w:tcPr>
          <w:p w14:paraId="244179BA" w14:textId="77777777" w:rsidR="00BC1848" w:rsidRPr="00BC0F6F" w:rsidRDefault="00BC1848" w:rsidP="00BC1848">
            <w:pPr>
              <w:jc w:val="center"/>
            </w:pPr>
            <w:r w:rsidRPr="00BC0F6F">
              <w:t>2702445.79</w:t>
            </w:r>
          </w:p>
        </w:tc>
        <w:tc>
          <w:tcPr>
            <w:tcW w:w="1595" w:type="dxa"/>
            <w:vAlign w:val="bottom"/>
          </w:tcPr>
          <w:p w14:paraId="7EE79C59" w14:textId="77777777" w:rsidR="00BC1848" w:rsidRPr="00BC0F6F" w:rsidRDefault="00BC1848" w:rsidP="00BC1848">
            <w:pPr>
              <w:jc w:val="center"/>
            </w:pPr>
            <w:r w:rsidRPr="00BC0F6F">
              <w:t>6.66</w:t>
            </w:r>
          </w:p>
        </w:tc>
        <w:tc>
          <w:tcPr>
            <w:tcW w:w="2204" w:type="dxa"/>
            <w:vAlign w:val="bottom"/>
          </w:tcPr>
          <w:p w14:paraId="166602FD" w14:textId="77777777" w:rsidR="00BC1848" w:rsidRPr="00BC0F6F" w:rsidRDefault="00BC1848" w:rsidP="00BC1848">
            <w:pPr>
              <w:jc w:val="center"/>
            </w:pPr>
            <w:r w:rsidRPr="00BC0F6F">
              <w:t>25° 03' 49''</w:t>
            </w:r>
          </w:p>
        </w:tc>
      </w:tr>
      <w:tr w:rsidR="00BC1848" w:rsidRPr="009052E7" w14:paraId="7A964B1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2AC0AA7" w14:textId="77777777" w:rsidR="00BC1848" w:rsidRPr="009052E7" w:rsidRDefault="00BC1848" w:rsidP="00BC1848">
            <w:pPr>
              <w:jc w:val="center"/>
            </w:pPr>
            <w:r>
              <w:t>17</w:t>
            </w:r>
          </w:p>
        </w:tc>
        <w:tc>
          <w:tcPr>
            <w:tcW w:w="2149" w:type="dxa"/>
            <w:vAlign w:val="bottom"/>
          </w:tcPr>
          <w:p w14:paraId="7D219B61" w14:textId="77777777" w:rsidR="00BC1848" w:rsidRPr="00BC0F6F" w:rsidRDefault="00BC1848" w:rsidP="00BC1848">
            <w:pPr>
              <w:jc w:val="center"/>
            </w:pPr>
            <w:r w:rsidRPr="00BC0F6F">
              <w:t>867853.71</w:t>
            </w:r>
          </w:p>
        </w:tc>
        <w:tc>
          <w:tcPr>
            <w:tcW w:w="1983" w:type="dxa"/>
            <w:vAlign w:val="bottom"/>
          </w:tcPr>
          <w:p w14:paraId="0D52DBF7" w14:textId="77777777" w:rsidR="00BC1848" w:rsidRPr="00BC0F6F" w:rsidRDefault="00BC1848" w:rsidP="00BC1848">
            <w:pPr>
              <w:jc w:val="center"/>
            </w:pPr>
            <w:r w:rsidRPr="00BC0F6F">
              <w:t>2702448.61</w:t>
            </w:r>
          </w:p>
        </w:tc>
        <w:tc>
          <w:tcPr>
            <w:tcW w:w="1595" w:type="dxa"/>
            <w:vAlign w:val="bottom"/>
          </w:tcPr>
          <w:p w14:paraId="3ECD52CB" w14:textId="77777777" w:rsidR="00BC1848" w:rsidRPr="00BC0F6F" w:rsidRDefault="00BC1848" w:rsidP="00BC1848">
            <w:pPr>
              <w:jc w:val="center"/>
            </w:pPr>
            <w:r w:rsidRPr="00BC0F6F">
              <w:t>12.75</w:t>
            </w:r>
          </w:p>
        </w:tc>
        <w:tc>
          <w:tcPr>
            <w:tcW w:w="2204" w:type="dxa"/>
            <w:vAlign w:val="bottom"/>
          </w:tcPr>
          <w:p w14:paraId="65EE1B32" w14:textId="77777777" w:rsidR="00BC1848" w:rsidRPr="00BC0F6F" w:rsidRDefault="00BC1848" w:rsidP="00BC1848">
            <w:pPr>
              <w:jc w:val="center"/>
            </w:pPr>
            <w:r w:rsidRPr="00BC0F6F">
              <w:t>27° 40' 14''</w:t>
            </w:r>
          </w:p>
        </w:tc>
      </w:tr>
      <w:tr w:rsidR="00BC1848" w:rsidRPr="009052E7" w14:paraId="741681B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2CCA4B3" w14:textId="77777777" w:rsidR="00BC1848" w:rsidRPr="009052E7" w:rsidRDefault="00BC1848" w:rsidP="00BC1848">
            <w:pPr>
              <w:jc w:val="center"/>
            </w:pPr>
            <w:r>
              <w:t>18</w:t>
            </w:r>
          </w:p>
        </w:tc>
        <w:tc>
          <w:tcPr>
            <w:tcW w:w="2149" w:type="dxa"/>
            <w:vAlign w:val="bottom"/>
          </w:tcPr>
          <w:p w14:paraId="2FD748F6" w14:textId="77777777" w:rsidR="00BC1848" w:rsidRPr="00BC0F6F" w:rsidRDefault="00BC1848" w:rsidP="00BC1848">
            <w:pPr>
              <w:jc w:val="center"/>
            </w:pPr>
            <w:r w:rsidRPr="00BC0F6F">
              <w:t>867865</w:t>
            </w:r>
          </w:p>
        </w:tc>
        <w:tc>
          <w:tcPr>
            <w:tcW w:w="1983" w:type="dxa"/>
            <w:vAlign w:val="bottom"/>
          </w:tcPr>
          <w:p w14:paraId="7116C86D" w14:textId="77777777" w:rsidR="00BC1848" w:rsidRPr="00BC0F6F" w:rsidRDefault="00BC1848" w:rsidP="00BC1848">
            <w:pPr>
              <w:jc w:val="center"/>
            </w:pPr>
            <w:r w:rsidRPr="00BC0F6F">
              <w:t>2702454.53</w:t>
            </w:r>
          </w:p>
        </w:tc>
        <w:tc>
          <w:tcPr>
            <w:tcW w:w="1595" w:type="dxa"/>
            <w:vAlign w:val="bottom"/>
          </w:tcPr>
          <w:p w14:paraId="1213ED3E" w14:textId="77777777" w:rsidR="00BC1848" w:rsidRPr="00BC0F6F" w:rsidRDefault="00BC1848" w:rsidP="00BC1848">
            <w:pPr>
              <w:jc w:val="center"/>
            </w:pPr>
            <w:r w:rsidRPr="00BC0F6F">
              <w:t>18.95</w:t>
            </w:r>
          </w:p>
        </w:tc>
        <w:tc>
          <w:tcPr>
            <w:tcW w:w="2204" w:type="dxa"/>
            <w:vAlign w:val="bottom"/>
          </w:tcPr>
          <w:p w14:paraId="21812FE1" w14:textId="77777777" w:rsidR="00BC1848" w:rsidRPr="00BC0F6F" w:rsidRDefault="00BC1848" w:rsidP="00BC1848">
            <w:pPr>
              <w:jc w:val="center"/>
            </w:pPr>
            <w:r w:rsidRPr="00BC0F6F">
              <w:t>27° 20' 10''</w:t>
            </w:r>
          </w:p>
        </w:tc>
      </w:tr>
      <w:tr w:rsidR="00BC1848" w:rsidRPr="009052E7" w14:paraId="4E952A3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E7BEF94" w14:textId="77777777" w:rsidR="00BC1848" w:rsidRDefault="00BC1848" w:rsidP="00BC1848">
            <w:pPr>
              <w:jc w:val="center"/>
            </w:pPr>
            <w:r>
              <w:t>19</w:t>
            </w:r>
          </w:p>
        </w:tc>
        <w:tc>
          <w:tcPr>
            <w:tcW w:w="2149" w:type="dxa"/>
            <w:vAlign w:val="bottom"/>
          </w:tcPr>
          <w:p w14:paraId="13A2B1FF" w14:textId="77777777" w:rsidR="00BC1848" w:rsidRPr="00BC0F6F" w:rsidRDefault="00BC1848" w:rsidP="00BC1848">
            <w:pPr>
              <w:jc w:val="center"/>
            </w:pPr>
            <w:r w:rsidRPr="00BC0F6F">
              <w:t>867881.83</w:t>
            </w:r>
          </w:p>
        </w:tc>
        <w:tc>
          <w:tcPr>
            <w:tcW w:w="1983" w:type="dxa"/>
            <w:vAlign w:val="bottom"/>
          </w:tcPr>
          <w:p w14:paraId="63934413" w14:textId="77777777" w:rsidR="00BC1848" w:rsidRPr="00BC0F6F" w:rsidRDefault="00BC1848" w:rsidP="00BC1848">
            <w:pPr>
              <w:jc w:val="center"/>
            </w:pPr>
            <w:r w:rsidRPr="00BC0F6F">
              <w:t>2702463.23</w:t>
            </w:r>
          </w:p>
        </w:tc>
        <w:tc>
          <w:tcPr>
            <w:tcW w:w="1595" w:type="dxa"/>
            <w:vAlign w:val="bottom"/>
          </w:tcPr>
          <w:p w14:paraId="23A76ED6" w14:textId="77777777" w:rsidR="00BC1848" w:rsidRPr="00BC0F6F" w:rsidRDefault="00BC1848" w:rsidP="00BC1848">
            <w:pPr>
              <w:jc w:val="center"/>
            </w:pPr>
            <w:r w:rsidRPr="00BC0F6F">
              <w:t>26.25</w:t>
            </w:r>
          </w:p>
        </w:tc>
        <w:tc>
          <w:tcPr>
            <w:tcW w:w="2204" w:type="dxa"/>
            <w:vAlign w:val="bottom"/>
          </w:tcPr>
          <w:p w14:paraId="6953CABA" w14:textId="77777777" w:rsidR="00BC1848" w:rsidRPr="00BC0F6F" w:rsidRDefault="00BC1848" w:rsidP="00BC1848">
            <w:pPr>
              <w:jc w:val="center"/>
            </w:pPr>
            <w:r w:rsidRPr="00BC0F6F">
              <w:t>26° 36' 50''</w:t>
            </w:r>
          </w:p>
        </w:tc>
      </w:tr>
      <w:tr w:rsidR="00BC1848" w:rsidRPr="0089112F" w14:paraId="68F07DAA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B828336" w14:textId="77777777" w:rsidR="00BC1848" w:rsidRPr="0089112F" w:rsidRDefault="00BC1848" w:rsidP="00BC1848">
            <w:pPr>
              <w:jc w:val="center"/>
              <w:rPr>
                <w:b/>
              </w:rPr>
            </w:pPr>
            <w:r w:rsidRPr="0089112F">
              <w:rPr>
                <w:b/>
              </w:rPr>
              <w:t>:ЗУ40</w:t>
            </w:r>
          </w:p>
        </w:tc>
      </w:tr>
      <w:tr w:rsidR="00BC1848" w:rsidRPr="0089112F" w14:paraId="4298A5A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11D4CC" w14:textId="77777777" w:rsidR="00BC1848" w:rsidRPr="0089112F" w:rsidRDefault="00BC1848" w:rsidP="00BC1848">
            <w:pPr>
              <w:jc w:val="center"/>
            </w:pPr>
            <w:r w:rsidRPr="0089112F">
              <w:t>1</w:t>
            </w:r>
          </w:p>
        </w:tc>
        <w:tc>
          <w:tcPr>
            <w:tcW w:w="2149" w:type="dxa"/>
            <w:vAlign w:val="bottom"/>
          </w:tcPr>
          <w:p w14:paraId="601D817B" w14:textId="77777777" w:rsidR="00BC1848" w:rsidRPr="006B5461" w:rsidRDefault="00BC1848" w:rsidP="00BC1848">
            <w:pPr>
              <w:jc w:val="center"/>
            </w:pPr>
            <w:r w:rsidRPr="006B5461">
              <w:t>867934.33</w:t>
            </w:r>
          </w:p>
        </w:tc>
        <w:tc>
          <w:tcPr>
            <w:tcW w:w="1983" w:type="dxa"/>
            <w:vAlign w:val="bottom"/>
          </w:tcPr>
          <w:p w14:paraId="66FD30C3" w14:textId="77777777" w:rsidR="00BC1848" w:rsidRPr="006B5461" w:rsidRDefault="00BC1848" w:rsidP="00BC1848">
            <w:pPr>
              <w:jc w:val="center"/>
            </w:pPr>
            <w:r w:rsidRPr="006B5461">
              <w:t>2702696.04</w:t>
            </w:r>
          </w:p>
        </w:tc>
        <w:tc>
          <w:tcPr>
            <w:tcW w:w="1595" w:type="dxa"/>
            <w:vAlign w:val="bottom"/>
          </w:tcPr>
          <w:p w14:paraId="1A4483F5" w14:textId="77777777" w:rsidR="00BC1848" w:rsidRPr="006B5461" w:rsidRDefault="00BC1848" w:rsidP="00BC1848">
            <w:pPr>
              <w:jc w:val="center"/>
            </w:pPr>
            <w:r w:rsidRPr="006B5461">
              <w:t>35.35</w:t>
            </w:r>
          </w:p>
        </w:tc>
        <w:tc>
          <w:tcPr>
            <w:tcW w:w="2204" w:type="dxa"/>
            <w:vAlign w:val="bottom"/>
          </w:tcPr>
          <w:p w14:paraId="5186FCAF" w14:textId="77777777" w:rsidR="00BC1848" w:rsidRPr="006B5461" w:rsidRDefault="00BC1848" w:rsidP="00BC1848">
            <w:pPr>
              <w:jc w:val="center"/>
            </w:pPr>
            <w:r w:rsidRPr="006B5461">
              <w:t>119° 02' 14''</w:t>
            </w:r>
          </w:p>
        </w:tc>
      </w:tr>
      <w:tr w:rsidR="00BC1848" w:rsidRPr="0089112F" w14:paraId="600D066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170C71" w14:textId="77777777" w:rsidR="00BC1848" w:rsidRPr="0089112F" w:rsidRDefault="00BC1848" w:rsidP="00BC1848">
            <w:pPr>
              <w:jc w:val="center"/>
            </w:pPr>
            <w:r w:rsidRPr="0089112F">
              <w:t>2</w:t>
            </w:r>
          </w:p>
        </w:tc>
        <w:tc>
          <w:tcPr>
            <w:tcW w:w="2149" w:type="dxa"/>
            <w:vAlign w:val="bottom"/>
          </w:tcPr>
          <w:p w14:paraId="10454E07" w14:textId="77777777" w:rsidR="00BC1848" w:rsidRPr="006B5461" w:rsidRDefault="00BC1848" w:rsidP="00BC1848">
            <w:pPr>
              <w:jc w:val="center"/>
            </w:pPr>
            <w:r w:rsidRPr="006B5461">
              <w:t>867917.17</w:t>
            </w:r>
          </w:p>
        </w:tc>
        <w:tc>
          <w:tcPr>
            <w:tcW w:w="1983" w:type="dxa"/>
            <w:vAlign w:val="bottom"/>
          </w:tcPr>
          <w:p w14:paraId="4DCF2980" w14:textId="77777777" w:rsidR="00BC1848" w:rsidRPr="006B5461" w:rsidRDefault="00BC1848" w:rsidP="00BC1848">
            <w:pPr>
              <w:jc w:val="center"/>
            </w:pPr>
            <w:r w:rsidRPr="006B5461">
              <w:t>2702726.95</w:t>
            </w:r>
          </w:p>
        </w:tc>
        <w:tc>
          <w:tcPr>
            <w:tcW w:w="1595" w:type="dxa"/>
            <w:vAlign w:val="bottom"/>
          </w:tcPr>
          <w:p w14:paraId="1F77EDDE" w14:textId="77777777" w:rsidR="00BC1848" w:rsidRPr="006B5461" w:rsidRDefault="00BC1848" w:rsidP="00BC1848">
            <w:pPr>
              <w:jc w:val="center"/>
            </w:pPr>
            <w:r w:rsidRPr="006B5461">
              <w:t>27.44</w:t>
            </w:r>
          </w:p>
        </w:tc>
        <w:tc>
          <w:tcPr>
            <w:tcW w:w="2204" w:type="dxa"/>
            <w:vAlign w:val="bottom"/>
          </w:tcPr>
          <w:p w14:paraId="56ED135F" w14:textId="77777777" w:rsidR="00BC1848" w:rsidRPr="006B5461" w:rsidRDefault="00BC1848" w:rsidP="00BC1848">
            <w:pPr>
              <w:jc w:val="center"/>
            </w:pPr>
            <w:r w:rsidRPr="006B5461">
              <w:t>213° 51' 29''</w:t>
            </w:r>
          </w:p>
        </w:tc>
      </w:tr>
      <w:tr w:rsidR="00BC1848" w:rsidRPr="0089112F" w14:paraId="262018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BC07B7" w14:textId="77777777" w:rsidR="00BC1848" w:rsidRPr="0089112F" w:rsidRDefault="00BC1848" w:rsidP="00BC1848">
            <w:pPr>
              <w:jc w:val="center"/>
            </w:pPr>
            <w:r w:rsidRPr="0089112F">
              <w:t>3</w:t>
            </w:r>
          </w:p>
        </w:tc>
        <w:tc>
          <w:tcPr>
            <w:tcW w:w="2149" w:type="dxa"/>
            <w:vAlign w:val="bottom"/>
          </w:tcPr>
          <w:p w14:paraId="3E80F74F" w14:textId="77777777" w:rsidR="00BC1848" w:rsidRPr="006B5461" w:rsidRDefault="00BC1848" w:rsidP="00BC1848">
            <w:pPr>
              <w:jc w:val="center"/>
            </w:pPr>
            <w:r w:rsidRPr="006B5461">
              <w:t>867894.38</w:t>
            </w:r>
          </w:p>
        </w:tc>
        <w:tc>
          <w:tcPr>
            <w:tcW w:w="1983" w:type="dxa"/>
            <w:vAlign w:val="bottom"/>
          </w:tcPr>
          <w:p w14:paraId="749C670A" w14:textId="77777777" w:rsidR="00BC1848" w:rsidRPr="006B5461" w:rsidRDefault="00BC1848" w:rsidP="00BC1848">
            <w:pPr>
              <w:jc w:val="center"/>
            </w:pPr>
            <w:r w:rsidRPr="006B5461">
              <w:t>2702711.66</w:t>
            </w:r>
          </w:p>
        </w:tc>
        <w:tc>
          <w:tcPr>
            <w:tcW w:w="1595" w:type="dxa"/>
            <w:vAlign w:val="bottom"/>
          </w:tcPr>
          <w:p w14:paraId="2F29E691" w14:textId="77777777" w:rsidR="00BC1848" w:rsidRPr="006B5461" w:rsidRDefault="00BC1848" w:rsidP="00BC1848">
            <w:pPr>
              <w:jc w:val="center"/>
            </w:pPr>
            <w:r w:rsidRPr="006B5461">
              <w:t>3.18</w:t>
            </w:r>
          </w:p>
        </w:tc>
        <w:tc>
          <w:tcPr>
            <w:tcW w:w="2204" w:type="dxa"/>
            <w:vAlign w:val="bottom"/>
          </w:tcPr>
          <w:p w14:paraId="757F0CEF" w14:textId="77777777" w:rsidR="00BC1848" w:rsidRPr="006B5461" w:rsidRDefault="00BC1848" w:rsidP="00BC1848">
            <w:pPr>
              <w:jc w:val="center"/>
            </w:pPr>
            <w:r w:rsidRPr="006B5461">
              <w:t>216° 02' 26''</w:t>
            </w:r>
          </w:p>
        </w:tc>
      </w:tr>
      <w:tr w:rsidR="00BC1848" w:rsidRPr="0089112F" w14:paraId="3E2EBA3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866FA27" w14:textId="77777777" w:rsidR="00BC1848" w:rsidRPr="0089112F" w:rsidRDefault="00BC1848" w:rsidP="00BC1848">
            <w:pPr>
              <w:jc w:val="center"/>
            </w:pPr>
            <w:r w:rsidRPr="0089112F">
              <w:t>4</w:t>
            </w:r>
          </w:p>
        </w:tc>
        <w:tc>
          <w:tcPr>
            <w:tcW w:w="2149" w:type="dxa"/>
            <w:vAlign w:val="bottom"/>
          </w:tcPr>
          <w:p w14:paraId="61978D85" w14:textId="77777777" w:rsidR="00BC1848" w:rsidRPr="006B5461" w:rsidRDefault="00BC1848" w:rsidP="00BC1848">
            <w:pPr>
              <w:jc w:val="center"/>
            </w:pPr>
            <w:r w:rsidRPr="006B5461">
              <w:t>867891.81</w:t>
            </w:r>
          </w:p>
        </w:tc>
        <w:tc>
          <w:tcPr>
            <w:tcW w:w="1983" w:type="dxa"/>
            <w:vAlign w:val="bottom"/>
          </w:tcPr>
          <w:p w14:paraId="0E1D21FA" w14:textId="77777777" w:rsidR="00BC1848" w:rsidRPr="006B5461" w:rsidRDefault="00BC1848" w:rsidP="00BC1848">
            <w:pPr>
              <w:jc w:val="center"/>
            </w:pPr>
            <w:r w:rsidRPr="006B5461">
              <w:t>2702709.79</w:t>
            </w:r>
          </w:p>
        </w:tc>
        <w:tc>
          <w:tcPr>
            <w:tcW w:w="1595" w:type="dxa"/>
            <w:vAlign w:val="bottom"/>
          </w:tcPr>
          <w:p w14:paraId="0EAD3490" w14:textId="77777777" w:rsidR="00BC1848" w:rsidRPr="006B5461" w:rsidRDefault="00BC1848" w:rsidP="00BC1848">
            <w:pPr>
              <w:jc w:val="center"/>
            </w:pPr>
            <w:r w:rsidRPr="006B5461">
              <w:t>15.88</w:t>
            </w:r>
          </w:p>
        </w:tc>
        <w:tc>
          <w:tcPr>
            <w:tcW w:w="2204" w:type="dxa"/>
            <w:vAlign w:val="bottom"/>
          </w:tcPr>
          <w:p w14:paraId="25C62964" w14:textId="77777777" w:rsidR="00BC1848" w:rsidRPr="006B5461" w:rsidRDefault="00BC1848" w:rsidP="00BC1848">
            <w:pPr>
              <w:jc w:val="center"/>
            </w:pPr>
            <w:r w:rsidRPr="006B5461">
              <w:t>215° 03' 04''</w:t>
            </w:r>
          </w:p>
        </w:tc>
      </w:tr>
      <w:tr w:rsidR="00BC1848" w:rsidRPr="0089112F" w14:paraId="77BF7D6F" w14:textId="77777777" w:rsidTr="00BC1848">
        <w:trPr>
          <w:jc w:val="center"/>
        </w:trPr>
        <w:tc>
          <w:tcPr>
            <w:tcW w:w="1418" w:type="dxa"/>
            <w:vAlign w:val="bottom"/>
          </w:tcPr>
          <w:p w14:paraId="21A9D3FA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0B35E00F" w14:textId="77777777" w:rsidR="00BC1848" w:rsidRPr="006B5461" w:rsidRDefault="00BC1848" w:rsidP="00BC1848">
            <w:pPr>
              <w:jc w:val="center"/>
            </w:pPr>
            <w:r w:rsidRPr="006B5461">
              <w:t>867878.81</w:t>
            </w:r>
          </w:p>
        </w:tc>
        <w:tc>
          <w:tcPr>
            <w:tcW w:w="1983" w:type="dxa"/>
            <w:vAlign w:val="bottom"/>
          </w:tcPr>
          <w:p w14:paraId="2CE168CE" w14:textId="77777777" w:rsidR="00BC1848" w:rsidRPr="006B5461" w:rsidRDefault="00BC1848" w:rsidP="00BC1848">
            <w:pPr>
              <w:jc w:val="center"/>
            </w:pPr>
            <w:r w:rsidRPr="006B5461">
              <w:t>2702700.67</w:t>
            </w:r>
          </w:p>
        </w:tc>
        <w:tc>
          <w:tcPr>
            <w:tcW w:w="1595" w:type="dxa"/>
            <w:vAlign w:val="bottom"/>
          </w:tcPr>
          <w:p w14:paraId="5E7E7A01" w14:textId="77777777" w:rsidR="00BC1848" w:rsidRPr="006B5461" w:rsidRDefault="00BC1848" w:rsidP="00BC1848">
            <w:pPr>
              <w:jc w:val="center"/>
            </w:pPr>
            <w:r w:rsidRPr="006B5461">
              <w:t>12.61</w:t>
            </w:r>
          </w:p>
        </w:tc>
        <w:tc>
          <w:tcPr>
            <w:tcW w:w="2204" w:type="dxa"/>
            <w:vAlign w:val="bottom"/>
          </w:tcPr>
          <w:p w14:paraId="351B6A08" w14:textId="77777777" w:rsidR="00BC1848" w:rsidRPr="006B5461" w:rsidRDefault="00BC1848" w:rsidP="00BC1848">
            <w:pPr>
              <w:jc w:val="center"/>
            </w:pPr>
            <w:r w:rsidRPr="006B5461">
              <w:t>303° 20' 59''</w:t>
            </w:r>
          </w:p>
        </w:tc>
      </w:tr>
      <w:tr w:rsidR="00BC1848" w:rsidRPr="0089112F" w14:paraId="5763288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3C04F0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0196172D" w14:textId="77777777" w:rsidR="00BC1848" w:rsidRPr="006B5461" w:rsidRDefault="00BC1848" w:rsidP="00BC1848">
            <w:pPr>
              <w:jc w:val="center"/>
            </w:pPr>
            <w:r w:rsidRPr="006B5461">
              <w:t>867885.74</w:t>
            </w:r>
          </w:p>
        </w:tc>
        <w:tc>
          <w:tcPr>
            <w:tcW w:w="1983" w:type="dxa"/>
            <w:vAlign w:val="bottom"/>
          </w:tcPr>
          <w:p w14:paraId="7603BE5C" w14:textId="77777777" w:rsidR="00BC1848" w:rsidRPr="006B5461" w:rsidRDefault="00BC1848" w:rsidP="00BC1848">
            <w:pPr>
              <w:jc w:val="center"/>
            </w:pPr>
            <w:r w:rsidRPr="006B5461">
              <w:t>2702690.14</w:t>
            </w:r>
          </w:p>
        </w:tc>
        <w:tc>
          <w:tcPr>
            <w:tcW w:w="1595" w:type="dxa"/>
            <w:vAlign w:val="bottom"/>
          </w:tcPr>
          <w:p w14:paraId="08AAC54A" w14:textId="77777777" w:rsidR="00BC1848" w:rsidRPr="006B5461" w:rsidRDefault="00BC1848" w:rsidP="00BC1848">
            <w:pPr>
              <w:jc w:val="center"/>
            </w:pPr>
            <w:r w:rsidRPr="006B5461">
              <w:t>9.65</w:t>
            </w:r>
          </w:p>
        </w:tc>
        <w:tc>
          <w:tcPr>
            <w:tcW w:w="2204" w:type="dxa"/>
            <w:vAlign w:val="bottom"/>
          </w:tcPr>
          <w:p w14:paraId="1A5F5C43" w14:textId="77777777" w:rsidR="00BC1848" w:rsidRPr="006B5461" w:rsidRDefault="00BC1848" w:rsidP="00BC1848">
            <w:pPr>
              <w:jc w:val="center"/>
            </w:pPr>
            <w:r w:rsidRPr="006B5461">
              <w:t>309° 44' 41''</w:t>
            </w:r>
          </w:p>
        </w:tc>
      </w:tr>
      <w:tr w:rsidR="00BC1848" w:rsidRPr="0089112F" w14:paraId="5FB02B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172ACD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1DD1A6D5" w14:textId="77777777" w:rsidR="00BC1848" w:rsidRPr="006B5461" w:rsidRDefault="00BC1848" w:rsidP="00BC1848">
            <w:pPr>
              <w:jc w:val="center"/>
            </w:pPr>
            <w:r w:rsidRPr="006B5461">
              <w:t>867891.91</w:t>
            </w:r>
          </w:p>
        </w:tc>
        <w:tc>
          <w:tcPr>
            <w:tcW w:w="1983" w:type="dxa"/>
            <w:vAlign w:val="bottom"/>
          </w:tcPr>
          <w:p w14:paraId="0EFA013D" w14:textId="77777777" w:rsidR="00BC1848" w:rsidRPr="006B5461" w:rsidRDefault="00BC1848" w:rsidP="00BC1848">
            <w:pPr>
              <w:jc w:val="center"/>
            </w:pPr>
            <w:r w:rsidRPr="006B5461">
              <w:t>2702682.72</w:t>
            </w:r>
          </w:p>
        </w:tc>
        <w:tc>
          <w:tcPr>
            <w:tcW w:w="1595" w:type="dxa"/>
            <w:vAlign w:val="bottom"/>
          </w:tcPr>
          <w:p w14:paraId="280E3C0E" w14:textId="77777777" w:rsidR="00BC1848" w:rsidRPr="006B5461" w:rsidRDefault="00BC1848" w:rsidP="00BC1848">
            <w:pPr>
              <w:jc w:val="center"/>
            </w:pPr>
            <w:r w:rsidRPr="006B5461">
              <w:t>17.37</w:t>
            </w:r>
          </w:p>
        </w:tc>
        <w:tc>
          <w:tcPr>
            <w:tcW w:w="2204" w:type="dxa"/>
            <w:vAlign w:val="bottom"/>
          </w:tcPr>
          <w:p w14:paraId="4522B615" w14:textId="77777777" w:rsidR="00BC1848" w:rsidRPr="006B5461" w:rsidRDefault="00BC1848" w:rsidP="00BC1848">
            <w:pPr>
              <w:jc w:val="center"/>
            </w:pPr>
            <w:r w:rsidRPr="006B5461">
              <w:t>309° 12' 21''</w:t>
            </w:r>
          </w:p>
        </w:tc>
      </w:tr>
      <w:tr w:rsidR="00BC1848" w:rsidRPr="0089112F" w14:paraId="10FB450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6F9EDD" w14:textId="77777777" w:rsidR="00BC1848" w:rsidRPr="0089112F" w:rsidRDefault="00BC1848" w:rsidP="00BC1848">
            <w:pPr>
              <w:jc w:val="center"/>
            </w:pPr>
            <w:r w:rsidRPr="0089112F">
              <w:t>8</w:t>
            </w:r>
          </w:p>
        </w:tc>
        <w:tc>
          <w:tcPr>
            <w:tcW w:w="2149" w:type="dxa"/>
            <w:vAlign w:val="bottom"/>
          </w:tcPr>
          <w:p w14:paraId="492E264D" w14:textId="77777777" w:rsidR="00BC1848" w:rsidRPr="006B5461" w:rsidRDefault="00BC1848" w:rsidP="00BC1848">
            <w:pPr>
              <w:jc w:val="center"/>
            </w:pPr>
            <w:r w:rsidRPr="006B5461">
              <w:t>867902.89</w:t>
            </w:r>
          </w:p>
        </w:tc>
        <w:tc>
          <w:tcPr>
            <w:tcW w:w="1983" w:type="dxa"/>
            <w:vAlign w:val="bottom"/>
          </w:tcPr>
          <w:p w14:paraId="0A8043A6" w14:textId="77777777" w:rsidR="00BC1848" w:rsidRPr="006B5461" w:rsidRDefault="00BC1848" w:rsidP="00BC1848">
            <w:pPr>
              <w:jc w:val="center"/>
            </w:pPr>
            <w:r w:rsidRPr="006B5461">
              <w:t>2702669.26</w:t>
            </w:r>
          </w:p>
        </w:tc>
        <w:tc>
          <w:tcPr>
            <w:tcW w:w="1595" w:type="dxa"/>
            <w:vAlign w:val="bottom"/>
          </w:tcPr>
          <w:p w14:paraId="75AFEB74" w14:textId="77777777" w:rsidR="00BC1848" w:rsidRPr="006B5461" w:rsidRDefault="00BC1848" w:rsidP="00BC1848">
            <w:pPr>
              <w:jc w:val="center"/>
            </w:pPr>
            <w:r w:rsidRPr="006B5461">
              <w:t>10.95</w:t>
            </w:r>
          </w:p>
        </w:tc>
        <w:tc>
          <w:tcPr>
            <w:tcW w:w="2204" w:type="dxa"/>
            <w:vAlign w:val="bottom"/>
          </w:tcPr>
          <w:p w14:paraId="78E8AB29" w14:textId="77777777" w:rsidR="00BC1848" w:rsidRPr="006B5461" w:rsidRDefault="00BC1848" w:rsidP="00BC1848">
            <w:pPr>
              <w:jc w:val="center"/>
            </w:pPr>
            <w:r w:rsidRPr="006B5461">
              <w:t>39° 15' 23''</w:t>
            </w:r>
          </w:p>
        </w:tc>
      </w:tr>
      <w:tr w:rsidR="00BC1848" w:rsidRPr="0089112F" w14:paraId="560D437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292C348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35A5010" w14:textId="77777777" w:rsidR="00BC1848" w:rsidRPr="006B5461" w:rsidRDefault="00BC1848" w:rsidP="00BC1848">
            <w:pPr>
              <w:jc w:val="center"/>
            </w:pPr>
            <w:r w:rsidRPr="006B5461">
              <w:t>867911.37</w:t>
            </w:r>
          </w:p>
        </w:tc>
        <w:tc>
          <w:tcPr>
            <w:tcW w:w="1983" w:type="dxa"/>
            <w:vAlign w:val="bottom"/>
          </w:tcPr>
          <w:p w14:paraId="5ABE4469" w14:textId="77777777" w:rsidR="00BC1848" w:rsidRPr="006B5461" w:rsidRDefault="00BC1848" w:rsidP="00BC1848">
            <w:pPr>
              <w:jc w:val="center"/>
            </w:pPr>
            <w:r w:rsidRPr="006B5461">
              <w:t>2702676.19</w:t>
            </w:r>
          </w:p>
        </w:tc>
        <w:tc>
          <w:tcPr>
            <w:tcW w:w="1595" w:type="dxa"/>
            <w:vAlign w:val="bottom"/>
          </w:tcPr>
          <w:p w14:paraId="50535EBD" w14:textId="77777777" w:rsidR="00BC1848" w:rsidRPr="006B5461" w:rsidRDefault="00BC1848" w:rsidP="00BC1848">
            <w:pPr>
              <w:jc w:val="center"/>
            </w:pPr>
            <w:r w:rsidRPr="006B5461">
              <w:t>9.43</w:t>
            </w:r>
          </w:p>
        </w:tc>
        <w:tc>
          <w:tcPr>
            <w:tcW w:w="2204" w:type="dxa"/>
            <w:vAlign w:val="bottom"/>
          </w:tcPr>
          <w:p w14:paraId="29665666" w14:textId="77777777" w:rsidR="00BC1848" w:rsidRPr="006B5461" w:rsidRDefault="00BC1848" w:rsidP="00BC1848">
            <w:pPr>
              <w:jc w:val="center"/>
            </w:pPr>
            <w:r w:rsidRPr="006B5461">
              <w:t>37° 19' 54''</w:t>
            </w:r>
          </w:p>
        </w:tc>
      </w:tr>
      <w:tr w:rsidR="00BC1848" w:rsidRPr="0089112F" w14:paraId="51F99D6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5E155B0" w14:textId="77777777" w:rsidR="00BC1848" w:rsidRPr="0089112F" w:rsidRDefault="00BC1848" w:rsidP="00BC1848">
            <w:pPr>
              <w:jc w:val="center"/>
            </w:pPr>
            <w:r w:rsidRPr="0089112F">
              <w:t>10</w:t>
            </w:r>
          </w:p>
        </w:tc>
        <w:tc>
          <w:tcPr>
            <w:tcW w:w="2149" w:type="dxa"/>
            <w:vAlign w:val="bottom"/>
          </w:tcPr>
          <w:p w14:paraId="40A122A5" w14:textId="77777777" w:rsidR="00BC1848" w:rsidRPr="006B5461" w:rsidRDefault="00BC1848" w:rsidP="00BC1848">
            <w:pPr>
              <w:jc w:val="center"/>
            </w:pPr>
            <w:r w:rsidRPr="006B5461">
              <w:t>867918.87</w:t>
            </w:r>
          </w:p>
        </w:tc>
        <w:tc>
          <w:tcPr>
            <w:tcW w:w="1983" w:type="dxa"/>
            <w:vAlign w:val="bottom"/>
          </w:tcPr>
          <w:p w14:paraId="00BAE864" w14:textId="77777777" w:rsidR="00BC1848" w:rsidRPr="006B5461" w:rsidRDefault="00BC1848" w:rsidP="00BC1848">
            <w:pPr>
              <w:jc w:val="center"/>
            </w:pPr>
            <w:r w:rsidRPr="006B5461">
              <w:t>2702681.91</w:t>
            </w:r>
          </w:p>
        </w:tc>
        <w:tc>
          <w:tcPr>
            <w:tcW w:w="1595" w:type="dxa"/>
            <w:vAlign w:val="bottom"/>
          </w:tcPr>
          <w:p w14:paraId="1D71ECA4" w14:textId="77777777" w:rsidR="00BC1848" w:rsidRPr="006B5461" w:rsidRDefault="00BC1848" w:rsidP="00BC1848">
            <w:pPr>
              <w:jc w:val="center"/>
            </w:pPr>
            <w:r w:rsidRPr="006B5461">
              <w:t>20.94</w:t>
            </w:r>
          </w:p>
        </w:tc>
        <w:tc>
          <w:tcPr>
            <w:tcW w:w="2204" w:type="dxa"/>
            <w:vAlign w:val="bottom"/>
          </w:tcPr>
          <w:p w14:paraId="36901EC8" w14:textId="77777777" w:rsidR="00BC1848" w:rsidRPr="006B5461" w:rsidRDefault="00BC1848" w:rsidP="00BC1848">
            <w:pPr>
              <w:jc w:val="center"/>
            </w:pPr>
            <w:r w:rsidRPr="006B5461">
              <w:t>42° 25' 35''</w:t>
            </w:r>
          </w:p>
        </w:tc>
      </w:tr>
      <w:tr w:rsidR="00BC1848" w:rsidRPr="0089112F" w14:paraId="796D342D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0189085" w14:textId="77777777" w:rsidR="00BC1848" w:rsidRPr="0089112F" w:rsidRDefault="00BC1848" w:rsidP="00BC1848">
            <w:pPr>
              <w:jc w:val="center"/>
              <w:rPr>
                <w:b/>
              </w:rPr>
            </w:pPr>
            <w:r w:rsidRPr="0089112F">
              <w:rPr>
                <w:b/>
              </w:rPr>
              <w:t>:ЗУ41</w:t>
            </w:r>
          </w:p>
        </w:tc>
      </w:tr>
      <w:tr w:rsidR="00BC1848" w:rsidRPr="0089112F" w14:paraId="3A87086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7797E8" w14:textId="77777777" w:rsidR="00BC1848" w:rsidRPr="0089112F" w:rsidRDefault="00BC1848" w:rsidP="00BC1848">
            <w:pPr>
              <w:jc w:val="center"/>
            </w:pPr>
            <w:r w:rsidRPr="0089112F">
              <w:t>1</w:t>
            </w:r>
          </w:p>
        </w:tc>
        <w:tc>
          <w:tcPr>
            <w:tcW w:w="2149" w:type="dxa"/>
            <w:vAlign w:val="bottom"/>
          </w:tcPr>
          <w:p w14:paraId="200B9F56" w14:textId="77777777" w:rsidR="00BC1848" w:rsidRPr="001649DF" w:rsidRDefault="00BC1848" w:rsidP="00BC1848">
            <w:pPr>
              <w:jc w:val="center"/>
            </w:pPr>
            <w:r w:rsidRPr="001649DF">
              <w:t>867927.72</w:t>
            </w:r>
          </w:p>
        </w:tc>
        <w:tc>
          <w:tcPr>
            <w:tcW w:w="1983" w:type="dxa"/>
            <w:vAlign w:val="bottom"/>
          </w:tcPr>
          <w:p w14:paraId="78EC6A0D" w14:textId="77777777" w:rsidR="00BC1848" w:rsidRPr="001649DF" w:rsidRDefault="00BC1848" w:rsidP="00BC1848">
            <w:pPr>
              <w:jc w:val="center"/>
            </w:pPr>
            <w:r w:rsidRPr="001649DF">
              <w:t>2702632.83</w:t>
            </w:r>
          </w:p>
        </w:tc>
        <w:tc>
          <w:tcPr>
            <w:tcW w:w="1595" w:type="dxa"/>
            <w:vAlign w:val="bottom"/>
          </w:tcPr>
          <w:p w14:paraId="20AD5D53" w14:textId="77777777" w:rsidR="00BC1848" w:rsidRPr="001649DF" w:rsidRDefault="00BC1848" w:rsidP="00BC1848">
            <w:pPr>
              <w:jc w:val="center"/>
            </w:pPr>
            <w:r w:rsidRPr="001649DF">
              <w:t>29.93</w:t>
            </w:r>
          </w:p>
        </w:tc>
        <w:tc>
          <w:tcPr>
            <w:tcW w:w="2204" w:type="dxa"/>
            <w:vAlign w:val="bottom"/>
          </w:tcPr>
          <w:p w14:paraId="35E20282" w14:textId="77777777" w:rsidR="00BC1848" w:rsidRPr="001649DF" w:rsidRDefault="00BC1848" w:rsidP="00BC1848">
            <w:pPr>
              <w:jc w:val="center"/>
            </w:pPr>
            <w:r w:rsidRPr="001649DF">
              <w:t>120° 20' 36''</w:t>
            </w:r>
          </w:p>
        </w:tc>
      </w:tr>
      <w:tr w:rsidR="00BC1848" w:rsidRPr="0089112F" w14:paraId="34DF833C" w14:textId="77777777" w:rsidTr="00BC1848">
        <w:trPr>
          <w:jc w:val="center"/>
        </w:trPr>
        <w:tc>
          <w:tcPr>
            <w:tcW w:w="1418" w:type="dxa"/>
            <w:vAlign w:val="bottom"/>
          </w:tcPr>
          <w:p w14:paraId="6959FC5B" w14:textId="77777777" w:rsidR="00BC1848" w:rsidRPr="0089112F" w:rsidRDefault="00BC1848" w:rsidP="00BC1848">
            <w:pPr>
              <w:jc w:val="center"/>
            </w:pPr>
            <w:r w:rsidRPr="0089112F">
              <w:t>2</w:t>
            </w:r>
          </w:p>
        </w:tc>
        <w:tc>
          <w:tcPr>
            <w:tcW w:w="2149" w:type="dxa"/>
            <w:vAlign w:val="bottom"/>
          </w:tcPr>
          <w:p w14:paraId="3C331DF4" w14:textId="77777777" w:rsidR="00BC1848" w:rsidRPr="001649DF" w:rsidRDefault="00BC1848" w:rsidP="00BC1848">
            <w:pPr>
              <w:jc w:val="center"/>
            </w:pPr>
            <w:r w:rsidRPr="001649DF">
              <w:t>867912.6</w:t>
            </w:r>
          </w:p>
        </w:tc>
        <w:tc>
          <w:tcPr>
            <w:tcW w:w="1983" w:type="dxa"/>
            <w:vAlign w:val="bottom"/>
          </w:tcPr>
          <w:p w14:paraId="1010ECE4" w14:textId="77777777" w:rsidR="00BC1848" w:rsidRPr="001649DF" w:rsidRDefault="00BC1848" w:rsidP="00BC1848">
            <w:pPr>
              <w:jc w:val="center"/>
            </w:pPr>
            <w:r w:rsidRPr="001649DF">
              <w:t>2702658.66</w:t>
            </w:r>
          </w:p>
        </w:tc>
        <w:tc>
          <w:tcPr>
            <w:tcW w:w="1595" w:type="dxa"/>
            <w:vAlign w:val="bottom"/>
          </w:tcPr>
          <w:p w14:paraId="745C92BC" w14:textId="77777777" w:rsidR="00BC1848" w:rsidRPr="001649DF" w:rsidRDefault="00BC1848" w:rsidP="00BC1848">
            <w:pPr>
              <w:jc w:val="center"/>
            </w:pPr>
            <w:r w:rsidRPr="001649DF">
              <w:t>18.45</w:t>
            </w:r>
          </w:p>
        </w:tc>
        <w:tc>
          <w:tcPr>
            <w:tcW w:w="2204" w:type="dxa"/>
            <w:vAlign w:val="bottom"/>
          </w:tcPr>
          <w:p w14:paraId="1E762112" w14:textId="77777777" w:rsidR="00BC1848" w:rsidRPr="001649DF" w:rsidRDefault="00BC1848" w:rsidP="00BC1848">
            <w:pPr>
              <w:jc w:val="center"/>
            </w:pPr>
            <w:r w:rsidRPr="001649DF">
              <w:t>35° 16' 01''</w:t>
            </w:r>
          </w:p>
        </w:tc>
      </w:tr>
      <w:tr w:rsidR="00BC1848" w:rsidRPr="0089112F" w14:paraId="2598702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DBA6A83" w14:textId="77777777" w:rsidR="00BC1848" w:rsidRPr="0089112F" w:rsidRDefault="00BC1848" w:rsidP="00BC1848">
            <w:pPr>
              <w:jc w:val="center"/>
            </w:pPr>
            <w:r w:rsidRPr="0089112F">
              <w:t>3</w:t>
            </w:r>
          </w:p>
        </w:tc>
        <w:tc>
          <w:tcPr>
            <w:tcW w:w="2149" w:type="dxa"/>
            <w:vAlign w:val="bottom"/>
          </w:tcPr>
          <w:p w14:paraId="73951BFF" w14:textId="77777777" w:rsidR="00BC1848" w:rsidRPr="001649DF" w:rsidRDefault="00BC1848" w:rsidP="00BC1848">
            <w:pPr>
              <w:jc w:val="center"/>
            </w:pPr>
            <w:r w:rsidRPr="001649DF">
              <w:t>867927.66</w:t>
            </w:r>
          </w:p>
        </w:tc>
        <w:tc>
          <w:tcPr>
            <w:tcW w:w="1983" w:type="dxa"/>
            <w:vAlign w:val="bottom"/>
          </w:tcPr>
          <w:p w14:paraId="3A6001F2" w14:textId="77777777" w:rsidR="00BC1848" w:rsidRPr="001649DF" w:rsidRDefault="00BC1848" w:rsidP="00BC1848">
            <w:pPr>
              <w:jc w:val="center"/>
            </w:pPr>
            <w:r w:rsidRPr="001649DF">
              <w:t>2702669.31</w:t>
            </w:r>
          </w:p>
        </w:tc>
        <w:tc>
          <w:tcPr>
            <w:tcW w:w="1595" w:type="dxa"/>
            <w:vAlign w:val="bottom"/>
          </w:tcPr>
          <w:p w14:paraId="10376195" w14:textId="77777777" w:rsidR="00BC1848" w:rsidRPr="001649DF" w:rsidRDefault="00BC1848" w:rsidP="00BC1848">
            <w:pPr>
              <w:jc w:val="center"/>
            </w:pPr>
            <w:r w:rsidRPr="001649DF">
              <w:t>8.35</w:t>
            </w:r>
          </w:p>
        </w:tc>
        <w:tc>
          <w:tcPr>
            <w:tcW w:w="2204" w:type="dxa"/>
            <w:vAlign w:val="bottom"/>
          </w:tcPr>
          <w:p w14:paraId="37A73B3D" w14:textId="77777777" w:rsidR="00BC1848" w:rsidRPr="001649DF" w:rsidRDefault="00BC1848" w:rsidP="00BC1848">
            <w:pPr>
              <w:jc w:val="center"/>
            </w:pPr>
            <w:r w:rsidRPr="001649DF">
              <w:t>125° 56' 12''</w:t>
            </w:r>
          </w:p>
        </w:tc>
      </w:tr>
      <w:tr w:rsidR="00BC1848" w:rsidRPr="0089112F" w14:paraId="02AD33BD" w14:textId="77777777" w:rsidTr="00BC1848">
        <w:trPr>
          <w:jc w:val="center"/>
        </w:trPr>
        <w:tc>
          <w:tcPr>
            <w:tcW w:w="1418" w:type="dxa"/>
            <w:vAlign w:val="bottom"/>
          </w:tcPr>
          <w:p w14:paraId="6413253D" w14:textId="77777777" w:rsidR="00BC1848" w:rsidRPr="0089112F" w:rsidRDefault="00BC1848" w:rsidP="00BC1848">
            <w:pPr>
              <w:jc w:val="center"/>
            </w:pPr>
            <w:r w:rsidRPr="0089112F">
              <w:t>4</w:t>
            </w:r>
          </w:p>
        </w:tc>
        <w:tc>
          <w:tcPr>
            <w:tcW w:w="2149" w:type="dxa"/>
            <w:vAlign w:val="bottom"/>
          </w:tcPr>
          <w:p w14:paraId="4D888148" w14:textId="77777777" w:rsidR="00BC1848" w:rsidRPr="001649DF" w:rsidRDefault="00BC1848" w:rsidP="00BC1848">
            <w:pPr>
              <w:jc w:val="center"/>
            </w:pPr>
            <w:r w:rsidRPr="001649DF">
              <w:t>867922.76</w:t>
            </w:r>
          </w:p>
        </w:tc>
        <w:tc>
          <w:tcPr>
            <w:tcW w:w="1983" w:type="dxa"/>
            <w:vAlign w:val="bottom"/>
          </w:tcPr>
          <w:p w14:paraId="08D4851F" w14:textId="77777777" w:rsidR="00BC1848" w:rsidRPr="001649DF" w:rsidRDefault="00BC1848" w:rsidP="00BC1848">
            <w:pPr>
              <w:jc w:val="center"/>
            </w:pPr>
            <w:r w:rsidRPr="001649DF">
              <w:t>2702676.07</w:t>
            </w:r>
          </w:p>
        </w:tc>
        <w:tc>
          <w:tcPr>
            <w:tcW w:w="1595" w:type="dxa"/>
            <w:vAlign w:val="bottom"/>
          </w:tcPr>
          <w:p w14:paraId="5C03A132" w14:textId="77777777" w:rsidR="00BC1848" w:rsidRPr="001649DF" w:rsidRDefault="00BC1848" w:rsidP="00BC1848">
            <w:pPr>
              <w:jc w:val="center"/>
            </w:pPr>
            <w:r w:rsidRPr="001649DF">
              <w:t>3.81</w:t>
            </w:r>
          </w:p>
        </w:tc>
        <w:tc>
          <w:tcPr>
            <w:tcW w:w="2204" w:type="dxa"/>
            <w:vAlign w:val="bottom"/>
          </w:tcPr>
          <w:p w14:paraId="124BD814" w14:textId="77777777" w:rsidR="00BC1848" w:rsidRPr="001649DF" w:rsidRDefault="00BC1848" w:rsidP="00BC1848">
            <w:pPr>
              <w:jc w:val="center"/>
            </w:pPr>
            <w:r w:rsidRPr="001649DF">
              <w:t>120° 23' 49''</w:t>
            </w:r>
          </w:p>
        </w:tc>
      </w:tr>
      <w:tr w:rsidR="00BC1848" w:rsidRPr="0089112F" w14:paraId="646AD59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A67D2D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131D04F0" w14:textId="77777777" w:rsidR="00BC1848" w:rsidRPr="001649DF" w:rsidRDefault="00BC1848" w:rsidP="00BC1848">
            <w:pPr>
              <w:jc w:val="center"/>
            </w:pPr>
            <w:r w:rsidRPr="001649DF">
              <w:t>867920.83</w:t>
            </w:r>
          </w:p>
        </w:tc>
        <w:tc>
          <w:tcPr>
            <w:tcW w:w="1983" w:type="dxa"/>
            <w:vAlign w:val="bottom"/>
          </w:tcPr>
          <w:p w14:paraId="5B5330A5" w14:textId="77777777" w:rsidR="00BC1848" w:rsidRPr="001649DF" w:rsidRDefault="00BC1848" w:rsidP="00BC1848">
            <w:pPr>
              <w:jc w:val="center"/>
            </w:pPr>
            <w:r w:rsidRPr="001649DF">
              <w:t>2702679.36</w:t>
            </w:r>
          </w:p>
        </w:tc>
        <w:tc>
          <w:tcPr>
            <w:tcW w:w="1595" w:type="dxa"/>
            <w:vAlign w:val="bottom"/>
          </w:tcPr>
          <w:p w14:paraId="217E1265" w14:textId="77777777" w:rsidR="00BC1848" w:rsidRPr="001649DF" w:rsidRDefault="00BC1848" w:rsidP="00BC1848">
            <w:pPr>
              <w:jc w:val="center"/>
            </w:pPr>
            <w:r w:rsidRPr="001649DF">
              <w:t>3.22</w:t>
            </w:r>
          </w:p>
        </w:tc>
        <w:tc>
          <w:tcPr>
            <w:tcW w:w="2204" w:type="dxa"/>
            <w:vAlign w:val="bottom"/>
          </w:tcPr>
          <w:p w14:paraId="7C94681B" w14:textId="77777777" w:rsidR="00BC1848" w:rsidRPr="001649DF" w:rsidRDefault="00BC1848" w:rsidP="00BC1848">
            <w:pPr>
              <w:jc w:val="center"/>
            </w:pPr>
            <w:r w:rsidRPr="001649DF">
              <w:t>127° 32' 49''</w:t>
            </w:r>
          </w:p>
        </w:tc>
      </w:tr>
      <w:tr w:rsidR="00BC1848" w:rsidRPr="0089112F" w14:paraId="6F5F90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190A60B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553EE9EF" w14:textId="77777777" w:rsidR="00BC1848" w:rsidRPr="001649DF" w:rsidRDefault="00BC1848" w:rsidP="00BC1848">
            <w:pPr>
              <w:jc w:val="center"/>
            </w:pPr>
            <w:r w:rsidRPr="001649DF">
              <w:t>867918.87</w:t>
            </w:r>
          </w:p>
        </w:tc>
        <w:tc>
          <w:tcPr>
            <w:tcW w:w="1983" w:type="dxa"/>
            <w:vAlign w:val="bottom"/>
          </w:tcPr>
          <w:p w14:paraId="69A14C11" w14:textId="77777777" w:rsidR="00BC1848" w:rsidRPr="001649DF" w:rsidRDefault="00BC1848" w:rsidP="00BC1848">
            <w:pPr>
              <w:jc w:val="center"/>
            </w:pPr>
            <w:r w:rsidRPr="001649DF">
              <w:t>2702681.91</w:t>
            </w:r>
          </w:p>
        </w:tc>
        <w:tc>
          <w:tcPr>
            <w:tcW w:w="1595" w:type="dxa"/>
            <w:vAlign w:val="bottom"/>
          </w:tcPr>
          <w:p w14:paraId="6BF004A3" w14:textId="77777777" w:rsidR="00BC1848" w:rsidRPr="001649DF" w:rsidRDefault="00BC1848" w:rsidP="00BC1848">
            <w:pPr>
              <w:jc w:val="center"/>
            </w:pPr>
            <w:r w:rsidRPr="001649DF">
              <w:t>9.43</w:t>
            </w:r>
          </w:p>
        </w:tc>
        <w:tc>
          <w:tcPr>
            <w:tcW w:w="2204" w:type="dxa"/>
            <w:vAlign w:val="bottom"/>
          </w:tcPr>
          <w:p w14:paraId="71EEC099" w14:textId="77777777" w:rsidR="00BC1848" w:rsidRPr="001649DF" w:rsidRDefault="00BC1848" w:rsidP="00BC1848">
            <w:pPr>
              <w:jc w:val="center"/>
            </w:pPr>
            <w:r w:rsidRPr="001649DF">
              <w:t>217° 19' 54''</w:t>
            </w:r>
          </w:p>
        </w:tc>
      </w:tr>
      <w:tr w:rsidR="00BC1848" w:rsidRPr="0089112F" w14:paraId="1FE2AE4C" w14:textId="77777777" w:rsidTr="00BC1848">
        <w:trPr>
          <w:jc w:val="center"/>
        </w:trPr>
        <w:tc>
          <w:tcPr>
            <w:tcW w:w="1418" w:type="dxa"/>
            <w:vAlign w:val="bottom"/>
          </w:tcPr>
          <w:p w14:paraId="402E3CB9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48DC4BB7" w14:textId="77777777" w:rsidR="00BC1848" w:rsidRPr="001649DF" w:rsidRDefault="00BC1848" w:rsidP="00BC1848">
            <w:pPr>
              <w:jc w:val="center"/>
            </w:pPr>
            <w:r w:rsidRPr="001649DF">
              <w:t>867911.37</w:t>
            </w:r>
          </w:p>
        </w:tc>
        <w:tc>
          <w:tcPr>
            <w:tcW w:w="1983" w:type="dxa"/>
            <w:vAlign w:val="bottom"/>
          </w:tcPr>
          <w:p w14:paraId="46518266" w14:textId="77777777" w:rsidR="00BC1848" w:rsidRPr="001649DF" w:rsidRDefault="00BC1848" w:rsidP="00BC1848">
            <w:pPr>
              <w:jc w:val="center"/>
            </w:pPr>
            <w:r w:rsidRPr="001649DF">
              <w:t>2702676.19</w:t>
            </w:r>
          </w:p>
        </w:tc>
        <w:tc>
          <w:tcPr>
            <w:tcW w:w="1595" w:type="dxa"/>
            <w:vAlign w:val="bottom"/>
          </w:tcPr>
          <w:p w14:paraId="40045181" w14:textId="77777777" w:rsidR="00BC1848" w:rsidRPr="001649DF" w:rsidRDefault="00BC1848" w:rsidP="00BC1848">
            <w:pPr>
              <w:jc w:val="center"/>
            </w:pPr>
            <w:r w:rsidRPr="001649DF">
              <w:t>10.95</w:t>
            </w:r>
          </w:p>
        </w:tc>
        <w:tc>
          <w:tcPr>
            <w:tcW w:w="2204" w:type="dxa"/>
            <w:vAlign w:val="bottom"/>
          </w:tcPr>
          <w:p w14:paraId="00B7A286" w14:textId="77777777" w:rsidR="00BC1848" w:rsidRPr="001649DF" w:rsidRDefault="00BC1848" w:rsidP="00BC1848">
            <w:pPr>
              <w:jc w:val="center"/>
            </w:pPr>
            <w:r w:rsidRPr="001649DF">
              <w:t>219° 15' 23''</w:t>
            </w:r>
          </w:p>
        </w:tc>
      </w:tr>
      <w:tr w:rsidR="00BC1848" w:rsidRPr="0089112F" w14:paraId="29B6426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455541" w14:textId="77777777" w:rsidR="00BC1848" w:rsidRPr="0089112F" w:rsidRDefault="00BC1848" w:rsidP="00BC1848">
            <w:pPr>
              <w:jc w:val="center"/>
            </w:pPr>
            <w:r w:rsidRPr="0089112F">
              <w:t>8</w:t>
            </w:r>
          </w:p>
        </w:tc>
        <w:tc>
          <w:tcPr>
            <w:tcW w:w="2149" w:type="dxa"/>
            <w:vAlign w:val="bottom"/>
          </w:tcPr>
          <w:p w14:paraId="3CE47412" w14:textId="77777777" w:rsidR="00BC1848" w:rsidRPr="001649DF" w:rsidRDefault="00BC1848" w:rsidP="00BC1848">
            <w:pPr>
              <w:jc w:val="center"/>
            </w:pPr>
            <w:r w:rsidRPr="001649DF">
              <w:t>867902.89</w:t>
            </w:r>
          </w:p>
        </w:tc>
        <w:tc>
          <w:tcPr>
            <w:tcW w:w="1983" w:type="dxa"/>
            <w:vAlign w:val="bottom"/>
          </w:tcPr>
          <w:p w14:paraId="2345A36B" w14:textId="77777777" w:rsidR="00BC1848" w:rsidRPr="001649DF" w:rsidRDefault="00BC1848" w:rsidP="00BC1848">
            <w:pPr>
              <w:jc w:val="center"/>
            </w:pPr>
            <w:r w:rsidRPr="001649DF">
              <w:t>2702669.26</w:t>
            </w:r>
          </w:p>
        </w:tc>
        <w:tc>
          <w:tcPr>
            <w:tcW w:w="1595" w:type="dxa"/>
            <w:vAlign w:val="bottom"/>
          </w:tcPr>
          <w:p w14:paraId="419B0149" w14:textId="77777777" w:rsidR="00BC1848" w:rsidRPr="001649DF" w:rsidRDefault="00BC1848" w:rsidP="00BC1848">
            <w:pPr>
              <w:jc w:val="center"/>
            </w:pPr>
            <w:r w:rsidRPr="001649DF">
              <w:t>17.37</w:t>
            </w:r>
          </w:p>
        </w:tc>
        <w:tc>
          <w:tcPr>
            <w:tcW w:w="2204" w:type="dxa"/>
            <w:vAlign w:val="bottom"/>
          </w:tcPr>
          <w:p w14:paraId="728D16F2" w14:textId="77777777" w:rsidR="00BC1848" w:rsidRPr="001649DF" w:rsidRDefault="00BC1848" w:rsidP="00BC1848">
            <w:pPr>
              <w:jc w:val="center"/>
            </w:pPr>
            <w:r w:rsidRPr="001649DF">
              <w:t>129° 12' 21''</w:t>
            </w:r>
          </w:p>
        </w:tc>
      </w:tr>
      <w:tr w:rsidR="00BC1848" w:rsidRPr="0089112F" w14:paraId="4AA720B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01ECA21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83D23DD" w14:textId="77777777" w:rsidR="00BC1848" w:rsidRPr="001649DF" w:rsidRDefault="00BC1848" w:rsidP="00BC1848">
            <w:pPr>
              <w:jc w:val="center"/>
            </w:pPr>
            <w:r w:rsidRPr="001649DF">
              <w:t>867891.91</w:t>
            </w:r>
          </w:p>
        </w:tc>
        <w:tc>
          <w:tcPr>
            <w:tcW w:w="1983" w:type="dxa"/>
            <w:vAlign w:val="bottom"/>
          </w:tcPr>
          <w:p w14:paraId="6C95A0E3" w14:textId="77777777" w:rsidR="00BC1848" w:rsidRPr="001649DF" w:rsidRDefault="00BC1848" w:rsidP="00BC1848">
            <w:pPr>
              <w:jc w:val="center"/>
            </w:pPr>
            <w:r w:rsidRPr="001649DF">
              <w:t>2702682.72</w:t>
            </w:r>
          </w:p>
        </w:tc>
        <w:tc>
          <w:tcPr>
            <w:tcW w:w="1595" w:type="dxa"/>
            <w:vAlign w:val="bottom"/>
          </w:tcPr>
          <w:p w14:paraId="434A08DE" w14:textId="77777777" w:rsidR="00BC1848" w:rsidRPr="001649DF" w:rsidRDefault="00BC1848" w:rsidP="00BC1848">
            <w:pPr>
              <w:jc w:val="center"/>
            </w:pPr>
            <w:r w:rsidRPr="001649DF">
              <w:t>3.28</w:t>
            </w:r>
          </w:p>
        </w:tc>
        <w:tc>
          <w:tcPr>
            <w:tcW w:w="2204" w:type="dxa"/>
            <w:vAlign w:val="bottom"/>
          </w:tcPr>
          <w:p w14:paraId="0A4315C7" w14:textId="77777777" w:rsidR="00BC1848" w:rsidRPr="001649DF" w:rsidRDefault="00BC1848" w:rsidP="00BC1848">
            <w:pPr>
              <w:jc w:val="center"/>
            </w:pPr>
            <w:r w:rsidRPr="001649DF">
              <w:t>204° 17' 58''</w:t>
            </w:r>
          </w:p>
        </w:tc>
      </w:tr>
      <w:tr w:rsidR="00BC1848" w:rsidRPr="0089112F" w14:paraId="746E150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89E4FB8" w14:textId="77777777" w:rsidR="00BC1848" w:rsidRPr="0089112F" w:rsidRDefault="00BC1848" w:rsidP="00BC1848">
            <w:pPr>
              <w:jc w:val="center"/>
            </w:pPr>
            <w:r w:rsidRPr="0089112F">
              <w:t>10</w:t>
            </w:r>
          </w:p>
        </w:tc>
        <w:tc>
          <w:tcPr>
            <w:tcW w:w="2149" w:type="dxa"/>
            <w:vAlign w:val="bottom"/>
          </w:tcPr>
          <w:p w14:paraId="3C64ED68" w14:textId="77777777" w:rsidR="00BC1848" w:rsidRPr="001649DF" w:rsidRDefault="00BC1848" w:rsidP="00BC1848">
            <w:pPr>
              <w:jc w:val="center"/>
            </w:pPr>
            <w:r w:rsidRPr="001649DF">
              <w:t>867888.92</w:t>
            </w:r>
          </w:p>
        </w:tc>
        <w:tc>
          <w:tcPr>
            <w:tcW w:w="1983" w:type="dxa"/>
            <w:vAlign w:val="bottom"/>
          </w:tcPr>
          <w:p w14:paraId="06F48507" w14:textId="77777777" w:rsidR="00BC1848" w:rsidRPr="001649DF" w:rsidRDefault="00BC1848" w:rsidP="00BC1848">
            <w:pPr>
              <w:jc w:val="center"/>
            </w:pPr>
            <w:r w:rsidRPr="001649DF">
              <w:t>2702681.37</w:t>
            </w:r>
          </w:p>
        </w:tc>
        <w:tc>
          <w:tcPr>
            <w:tcW w:w="1595" w:type="dxa"/>
            <w:vAlign w:val="bottom"/>
          </w:tcPr>
          <w:p w14:paraId="6DA013A4" w14:textId="77777777" w:rsidR="00BC1848" w:rsidRPr="001649DF" w:rsidRDefault="00BC1848" w:rsidP="00BC1848">
            <w:pPr>
              <w:jc w:val="center"/>
            </w:pPr>
            <w:r w:rsidRPr="001649DF">
              <w:t>28.82</w:t>
            </w:r>
          </w:p>
        </w:tc>
        <w:tc>
          <w:tcPr>
            <w:tcW w:w="2204" w:type="dxa"/>
            <w:vAlign w:val="bottom"/>
          </w:tcPr>
          <w:p w14:paraId="311E59F7" w14:textId="77777777" w:rsidR="00BC1848" w:rsidRPr="001649DF" w:rsidRDefault="00BC1848" w:rsidP="00BC1848">
            <w:pPr>
              <w:jc w:val="center"/>
            </w:pPr>
            <w:r w:rsidRPr="001649DF">
              <w:t>217° 34' 11''</w:t>
            </w:r>
          </w:p>
        </w:tc>
      </w:tr>
      <w:tr w:rsidR="00BC1848" w:rsidRPr="0089112F" w14:paraId="2023AF6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E2A4FAA" w14:textId="77777777" w:rsidR="00BC1848" w:rsidRPr="0089112F" w:rsidRDefault="00BC1848" w:rsidP="00BC1848">
            <w:pPr>
              <w:jc w:val="center"/>
            </w:pPr>
            <w:r w:rsidRPr="0089112F">
              <w:t>11</w:t>
            </w:r>
          </w:p>
        </w:tc>
        <w:tc>
          <w:tcPr>
            <w:tcW w:w="2149" w:type="dxa"/>
            <w:vAlign w:val="bottom"/>
          </w:tcPr>
          <w:p w14:paraId="783F1295" w14:textId="77777777" w:rsidR="00BC1848" w:rsidRPr="001649DF" w:rsidRDefault="00BC1848" w:rsidP="00BC1848">
            <w:pPr>
              <w:jc w:val="center"/>
            </w:pPr>
            <w:r w:rsidRPr="001649DF">
              <w:t>867866.08</w:t>
            </w:r>
          </w:p>
        </w:tc>
        <w:tc>
          <w:tcPr>
            <w:tcW w:w="1983" w:type="dxa"/>
            <w:vAlign w:val="bottom"/>
          </w:tcPr>
          <w:p w14:paraId="26B8D890" w14:textId="77777777" w:rsidR="00BC1848" w:rsidRPr="001649DF" w:rsidRDefault="00BC1848" w:rsidP="00BC1848">
            <w:pPr>
              <w:jc w:val="center"/>
            </w:pPr>
            <w:r w:rsidRPr="001649DF">
              <w:t>2702663.8</w:t>
            </w:r>
          </w:p>
        </w:tc>
        <w:tc>
          <w:tcPr>
            <w:tcW w:w="1595" w:type="dxa"/>
            <w:vAlign w:val="bottom"/>
          </w:tcPr>
          <w:p w14:paraId="1C58DEA9" w14:textId="77777777" w:rsidR="00BC1848" w:rsidRPr="001649DF" w:rsidRDefault="00BC1848" w:rsidP="00BC1848">
            <w:pPr>
              <w:jc w:val="center"/>
            </w:pPr>
            <w:r w:rsidRPr="001649DF">
              <w:t>3.87</w:t>
            </w:r>
          </w:p>
        </w:tc>
        <w:tc>
          <w:tcPr>
            <w:tcW w:w="2204" w:type="dxa"/>
            <w:vAlign w:val="bottom"/>
          </w:tcPr>
          <w:p w14:paraId="1862C4C6" w14:textId="77777777" w:rsidR="00BC1848" w:rsidRPr="001649DF" w:rsidRDefault="00BC1848" w:rsidP="00BC1848">
            <w:pPr>
              <w:jc w:val="center"/>
            </w:pPr>
            <w:r w:rsidRPr="001649DF">
              <w:t>216° 48' 39''</w:t>
            </w:r>
          </w:p>
        </w:tc>
      </w:tr>
      <w:tr w:rsidR="00BC1848" w:rsidRPr="0089112F" w14:paraId="58F95AD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40DDE17" w14:textId="77777777" w:rsidR="00BC1848" w:rsidRPr="0089112F" w:rsidRDefault="00BC1848" w:rsidP="00BC1848">
            <w:pPr>
              <w:jc w:val="center"/>
            </w:pPr>
            <w:r w:rsidRPr="0089112F">
              <w:t>12</w:t>
            </w:r>
          </w:p>
        </w:tc>
        <w:tc>
          <w:tcPr>
            <w:tcW w:w="2149" w:type="dxa"/>
            <w:vAlign w:val="bottom"/>
          </w:tcPr>
          <w:p w14:paraId="730DC4A3" w14:textId="77777777" w:rsidR="00BC1848" w:rsidRPr="001649DF" w:rsidRDefault="00BC1848" w:rsidP="00BC1848">
            <w:pPr>
              <w:jc w:val="center"/>
            </w:pPr>
            <w:r w:rsidRPr="001649DF">
              <w:t>867862.98</w:t>
            </w:r>
          </w:p>
        </w:tc>
        <w:tc>
          <w:tcPr>
            <w:tcW w:w="1983" w:type="dxa"/>
            <w:vAlign w:val="bottom"/>
          </w:tcPr>
          <w:p w14:paraId="723D8877" w14:textId="77777777" w:rsidR="00BC1848" w:rsidRPr="001649DF" w:rsidRDefault="00BC1848" w:rsidP="00BC1848">
            <w:pPr>
              <w:jc w:val="center"/>
            </w:pPr>
            <w:r w:rsidRPr="001649DF">
              <w:t>2702661.48</w:t>
            </w:r>
          </w:p>
        </w:tc>
        <w:tc>
          <w:tcPr>
            <w:tcW w:w="1595" w:type="dxa"/>
            <w:vAlign w:val="bottom"/>
          </w:tcPr>
          <w:p w14:paraId="3DA922C2" w14:textId="77777777" w:rsidR="00BC1848" w:rsidRPr="001649DF" w:rsidRDefault="00BC1848" w:rsidP="00BC1848">
            <w:pPr>
              <w:jc w:val="center"/>
            </w:pPr>
            <w:r w:rsidRPr="001649DF">
              <w:t>0.64</w:t>
            </w:r>
          </w:p>
        </w:tc>
        <w:tc>
          <w:tcPr>
            <w:tcW w:w="2204" w:type="dxa"/>
            <w:vAlign w:val="bottom"/>
          </w:tcPr>
          <w:p w14:paraId="1CA74B1D" w14:textId="77777777" w:rsidR="00BC1848" w:rsidRPr="001649DF" w:rsidRDefault="00BC1848" w:rsidP="00BC1848">
            <w:pPr>
              <w:jc w:val="center"/>
            </w:pPr>
            <w:r w:rsidRPr="001649DF">
              <w:t>225° 00' 00''</w:t>
            </w:r>
          </w:p>
        </w:tc>
      </w:tr>
      <w:tr w:rsidR="00BC1848" w:rsidRPr="0089112F" w14:paraId="37C72C2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11E0879" w14:textId="77777777" w:rsidR="00BC1848" w:rsidRPr="0089112F" w:rsidRDefault="00BC1848" w:rsidP="00BC1848">
            <w:pPr>
              <w:jc w:val="center"/>
            </w:pPr>
            <w:r w:rsidRPr="0089112F">
              <w:t>13</w:t>
            </w:r>
          </w:p>
        </w:tc>
        <w:tc>
          <w:tcPr>
            <w:tcW w:w="2149" w:type="dxa"/>
            <w:vAlign w:val="bottom"/>
          </w:tcPr>
          <w:p w14:paraId="2837F029" w14:textId="77777777" w:rsidR="00BC1848" w:rsidRPr="001649DF" w:rsidRDefault="00BC1848" w:rsidP="00BC1848">
            <w:pPr>
              <w:jc w:val="center"/>
            </w:pPr>
            <w:r w:rsidRPr="001649DF">
              <w:t>867862.53</w:t>
            </w:r>
          </w:p>
        </w:tc>
        <w:tc>
          <w:tcPr>
            <w:tcW w:w="1983" w:type="dxa"/>
            <w:vAlign w:val="bottom"/>
          </w:tcPr>
          <w:p w14:paraId="05052572" w14:textId="77777777" w:rsidR="00BC1848" w:rsidRPr="001649DF" w:rsidRDefault="00BC1848" w:rsidP="00BC1848">
            <w:pPr>
              <w:jc w:val="center"/>
            </w:pPr>
            <w:r w:rsidRPr="001649DF">
              <w:t>2702661.03</w:t>
            </w:r>
          </w:p>
        </w:tc>
        <w:tc>
          <w:tcPr>
            <w:tcW w:w="1595" w:type="dxa"/>
            <w:vAlign w:val="bottom"/>
          </w:tcPr>
          <w:p w14:paraId="317A4402" w14:textId="77777777" w:rsidR="00BC1848" w:rsidRPr="001649DF" w:rsidRDefault="00BC1848" w:rsidP="00BC1848">
            <w:pPr>
              <w:jc w:val="center"/>
            </w:pPr>
            <w:r w:rsidRPr="001649DF">
              <w:t>26.38</w:t>
            </w:r>
          </w:p>
        </w:tc>
        <w:tc>
          <w:tcPr>
            <w:tcW w:w="2204" w:type="dxa"/>
            <w:vAlign w:val="bottom"/>
          </w:tcPr>
          <w:p w14:paraId="3A8FC00B" w14:textId="77777777" w:rsidR="00BC1848" w:rsidRPr="001649DF" w:rsidRDefault="00BC1848" w:rsidP="00BC1848">
            <w:pPr>
              <w:jc w:val="center"/>
            </w:pPr>
            <w:r w:rsidRPr="001649DF">
              <w:t>305° 28' 47''</w:t>
            </w:r>
          </w:p>
        </w:tc>
      </w:tr>
      <w:tr w:rsidR="00BC1848" w:rsidRPr="0089112F" w14:paraId="489B5C0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F4C86D" w14:textId="77777777" w:rsidR="00BC1848" w:rsidRPr="0089112F" w:rsidRDefault="00BC1848" w:rsidP="00BC1848">
            <w:pPr>
              <w:jc w:val="center"/>
            </w:pPr>
            <w:r w:rsidRPr="0089112F">
              <w:t>14</w:t>
            </w:r>
          </w:p>
        </w:tc>
        <w:tc>
          <w:tcPr>
            <w:tcW w:w="2149" w:type="dxa"/>
            <w:vAlign w:val="bottom"/>
          </w:tcPr>
          <w:p w14:paraId="3FB9E0A7" w14:textId="77777777" w:rsidR="00BC1848" w:rsidRPr="001649DF" w:rsidRDefault="00BC1848" w:rsidP="00BC1848">
            <w:pPr>
              <w:jc w:val="center"/>
            </w:pPr>
            <w:r w:rsidRPr="001649DF">
              <w:t>867877.84</w:t>
            </w:r>
          </w:p>
        </w:tc>
        <w:tc>
          <w:tcPr>
            <w:tcW w:w="1983" w:type="dxa"/>
            <w:vAlign w:val="bottom"/>
          </w:tcPr>
          <w:p w14:paraId="58EC459A" w14:textId="77777777" w:rsidR="00BC1848" w:rsidRPr="001649DF" w:rsidRDefault="00BC1848" w:rsidP="00BC1848">
            <w:pPr>
              <w:jc w:val="center"/>
            </w:pPr>
            <w:r w:rsidRPr="001649DF">
              <w:t>2702639.55</w:t>
            </w:r>
          </w:p>
        </w:tc>
        <w:tc>
          <w:tcPr>
            <w:tcW w:w="1595" w:type="dxa"/>
            <w:vAlign w:val="bottom"/>
          </w:tcPr>
          <w:p w14:paraId="7B37041A" w14:textId="77777777" w:rsidR="00BC1848" w:rsidRPr="001649DF" w:rsidRDefault="00BC1848" w:rsidP="00BC1848">
            <w:pPr>
              <w:jc w:val="center"/>
            </w:pPr>
            <w:r w:rsidRPr="001649DF">
              <w:t>23.28</w:t>
            </w:r>
          </w:p>
        </w:tc>
        <w:tc>
          <w:tcPr>
            <w:tcW w:w="2204" w:type="dxa"/>
            <w:vAlign w:val="bottom"/>
          </w:tcPr>
          <w:p w14:paraId="08A54D83" w14:textId="77777777" w:rsidR="00BC1848" w:rsidRPr="001649DF" w:rsidRDefault="00BC1848" w:rsidP="00BC1848">
            <w:pPr>
              <w:jc w:val="center"/>
            </w:pPr>
            <w:r w:rsidRPr="001649DF">
              <w:t>315° 27' 09''</w:t>
            </w:r>
          </w:p>
        </w:tc>
      </w:tr>
      <w:tr w:rsidR="00BC1848" w:rsidRPr="0089112F" w14:paraId="7A5414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B255BCC" w14:textId="77777777" w:rsidR="00BC1848" w:rsidRPr="0089112F" w:rsidRDefault="00BC1848" w:rsidP="00BC1848">
            <w:pPr>
              <w:jc w:val="center"/>
            </w:pPr>
            <w:r w:rsidRPr="0089112F">
              <w:t>15</w:t>
            </w:r>
          </w:p>
        </w:tc>
        <w:tc>
          <w:tcPr>
            <w:tcW w:w="2149" w:type="dxa"/>
            <w:vAlign w:val="bottom"/>
          </w:tcPr>
          <w:p w14:paraId="333F54E3" w14:textId="77777777" w:rsidR="00BC1848" w:rsidRPr="001649DF" w:rsidRDefault="00BC1848" w:rsidP="00BC1848">
            <w:pPr>
              <w:jc w:val="center"/>
            </w:pPr>
            <w:r w:rsidRPr="001649DF">
              <w:t>867894.43</w:t>
            </w:r>
          </w:p>
        </w:tc>
        <w:tc>
          <w:tcPr>
            <w:tcW w:w="1983" w:type="dxa"/>
            <w:vAlign w:val="bottom"/>
          </w:tcPr>
          <w:p w14:paraId="1FA84FA6" w14:textId="77777777" w:rsidR="00BC1848" w:rsidRPr="001649DF" w:rsidRDefault="00BC1848" w:rsidP="00BC1848">
            <w:pPr>
              <w:jc w:val="center"/>
            </w:pPr>
            <w:r w:rsidRPr="001649DF">
              <w:t>2702623.22</w:t>
            </w:r>
          </w:p>
        </w:tc>
        <w:tc>
          <w:tcPr>
            <w:tcW w:w="1595" w:type="dxa"/>
            <w:vAlign w:val="bottom"/>
          </w:tcPr>
          <w:p w14:paraId="17045C36" w14:textId="77777777" w:rsidR="00BC1848" w:rsidRPr="001649DF" w:rsidRDefault="00BC1848" w:rsidP="00BC1848">
            <w:pPr>
              <w:jc w:val="center"/>
            </w:pPr>
            <w:r w:rsidRPr="001649DF">
              <w:t>2.37</w:t>
            </w:r>
          </w:p>
        </w:tc>
        <w:tc>
          <w:tcPr>
            <w:tcW w:w="2204" w:type="dxa"/>
            <w:vAlign w:val="bottom"/>
          </w:tcPr>
          <w:p w14:paraId="1D525358" w14:textId="77777777" w:rsidR="00BC1848" w:rsidRPr="001649DF" w:rsidRDefault="00BC1848" w:rsidP="00BC1848">
            <w:pPr>
              <w:jc w:val="center"/>
            </w:pPr>
            <w:r w:rsidRPr="001649DF">
              <w:t>325° 38' 26''</w:t>
            </w:r>
          </w:p>
        </w:tc>
      </w:tr>
      <w:tr w:rsidR="00BC1848" w:rsidRPr="0089112F" w14:paraId="1C06712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6A87780" w14:textId="77777777" w:rsidR="00BC1848" w:rsidRPr="0089112F" w:rsidRDefault="00BC1848" w:rsidP="00BC1848">
            <w:pPr>
              <w:jc w:val="center"/>
            </w:pPr>
            <w:r w:rsidRPr="0089112F">
              <w:t>16</w:t>
            </w:r>
          </w:p>
        </w:tc>
        <w:tc>
          <w:tcPr>
            <w:tcW w:w="2149" w:type="dxa"/>
            <w:vAlign w:val="bottom"/>
          </w:tcPr>
          <w:p w14:paraId="07FD2BAA" w14:textId="77777777" w:rsidR="00BC1848" w:rsidRPr="001649DF" w:rsidRDefault="00BC1848" w:rsidP="00BC1848">
            <w:pPr>
              <w:jc w:val="center"/>
            </w:pPr>
            <w:r w:rsidRPr="001649DF">
              <w:t>867896.39</w:t>
            </w:r>
          </w:p>
        </w:tc>
        <w:tc>
          <w:tcPr>
            <w:tcW w:w="1983" w:type="dxa"/>
            <w:vAlign w:val="bottom"/>
          </w:tcPr>
          <w:p w14:paraId="1680DB26" w14:textId="77777777" w:rsidR="00BC1848" w:rsidRPr="001649DF" w:rsidRDefault="00BC1848" w:rsidP="00BC1848">
            <w:pPr>
              <w:jc w:val="center"/>
            </w:pPr>
            <w:r w:rsidRPr="001649DF">
              <w:t>2702621.88</w:t>
            </w:r>
          </w:p>
        </w:tc>
        <w:tc>
          <w:tcPr>
            <w:tcW w:w="1595" w:type="dxa"/>
            <w:vAlign w:val="bottom"/>
          </w:tcPr>
          <w:p w14:paraId="6863F1BB" w14:textId="77777777" w:rsidR="00BC1848" w:rsidRPr="001649DF" w:rsidRDefault="00BC1848" w:rsidP="00BC1848">
            <w:pPr>
              <w:jc w:val="center"/>
            </w:pPr>
            <w:r w:rsidRPr="001649DF">
              <w:t>33.19</w:t>
            </w:r>
          </w:p>
        </w:tc>
        <w:tc>
          <w:tcPr>
            <w:tcW w:w="2204" w:type="dxa"/>
            <w:vAlign w:val="bottom"/>
          </w:tcPr>
          <w:p w14:paraId="5D3D8439" w14:textId="77777777" w:rsidR="00BC1848" w:rsidRPr="001649DF" w:rsidRDefault="00BC1848" w:rsidP="00BC1848">
            <w:pPr>
              <w:jc w:val="center"/>
            </w:pPr>
            <w:r w:rsidRPr="001649DF">
              <w:t>19° 15' 53''</w:t>
            </w:r>
          </w:p>
        </w:tc>
      </w:tr>
      <w:tr w:rsidR="00BC1848" w:rsidRPr="0089112F" w14:paraId="1CDB1AF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E2E9A1D" w14:textId="77777777" w:rsidR="00BC1848" w:rsidRPr="0089112F" w:rsidRDefault="00BC1848" w:rsidP="00BC1848">
            <w:pPr>
              <w:jc w:val="center"/>
              <w:rPr>
                <w:b/>
              </w:rPr>
            </w:pPr>
            <w:r w:rsidRPr="0089112F">
              <w:rPr>
                <w:b/>
              </w:rPr>
              <w:t>:ЗУ42</w:t>
            </w:r>
          </w:p>
        </w:tc>
      </w:tr>
      <w:tr w:rsidR="00BC1848" w:rsidRPr="0089112F" w14:paraId="5C73E2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CA518D8" w14:textId="77777777" w:rsidR="00BC1848" w:rsidRPr="0089112F" w:rsidRDefault="00BC1848" w:rsidP="00BC1848">
            <w:pPr>
              <w:jc w:val="center"/>
            </w:pPr>
            <w:r w:rsidRPr="0089112F">
              <w:t>1</w:t>
            </w:r>
          </w:p>
        </w:tc>
        <w:tc>
          <w:tcPr>
            <w:tcW w:w="2149" w:type="dxa"/>
            <w:vAlign w:val="bottom"/>
          </w:tcPr>
          <w:p w14:paraId="04B6DE07" w14:textId="77777777" w:rsidR="00BC1848" w:rsidRPr="002F2444" w:rsidRDefault="00BC1848" w:rsidP="00BC1848">
            <w:pPr>
              <w:jc w:val="center"/>
            </w:pPr>
            <w:r w:rsidRPr="002F2444">
              <w:t>867888.92</w:t>
            </w:r>
          </w:p>
        </w:tc>
        <w:tc>
          <w:tcPr>
            <w:tcW w:w="1983" w:type="dxa"/>
            <w:vAlign w:val="bottom"/>
          </w:tcPr>
          <w:p w14:paraId="767077EC" w14:textId="77777777" w:rsidR="00BC1848" w:rsidRPr="002F2444" w:rsidRDefault="00BC1848" w:rsidP="00BC1848">
            <w:pPr>
              <w:jc w:val="center"/>
            </w:pPr>
            <w:r w:rsidRPr="002F2444">
              <w:t>2702681.37</w:t>
            </w:r>
          </w:p>
        </w:tc>
        <w:tc>
          <w:tcPr>
            <w:tcW w:w="1595" w:type="dxa"/>
            <w:vAlign w:val="bottom"/>
          </w:tcPr>
          <w:p w14:paraId="53B5A094" w14:textId="77777777" w:rsidR="00BC1848" w:rsidRPr="002F2444" w:rsidRDefault="00BC1848" w:rsidP="00BC1848">
            <w:pPr>
              <w:jc w:val="center"/>
            </w:pPr>
            <w:r w:rsidRPr="002F2444">
              <w:t>11.04</w:t>
            </w:r>
          </w:p>
        </w:tc>
        <w:tc>
          <w:tcPr>
            <w:tcW w:w="2204" w:type="dxa"/>
            <w:vAlign w:val="bottom"/>
          </w:tcPr>
          <w:p w14:paraId="79DE33BD" w14:textId="77777777" w:rsidR="00BC1848" w:rsidRPr="002F2444" w:rsidRDefault="00BC1848" w:rsidP="00BC1848">
            <w:pPr>
              <w:jc w:val="center"/>
            </w:pPr>
            <w:r w:rsidRPr="002F2444">
              <w:t>130° 28' 59''</w:t>
            </w:r>
          </w:p>
        </w:tc>
      </w:tr>
      <w:tr w:rsidR="00BC1848" w:rsidRPr="0089112F" w14:paraId="07CDAFB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4B316DC" w14:textId="77777777" w:rsidR="00BC1848" w:rsidRPr="0089112F" w:rsidRDefault="00BC1848" w:rsidP="00BC1848">
            <w:pPr>
              <w:jc w:val="center"/>
            </w:pPr>
            <w:r w:rsidRPr="0089112F">
              <w:t>2</w:t>
            </w:r>
          </w:p>
        </w:tc>
        <w:tc>
          <w:tcPr>
            <w:tcW w:w="2149" w:type="dxa"/>
            <w:vAlign w:val="bottom"/>
          </w:tcPr>
          <w:p w14:paraId="4580DA7A" w14:textId="77777777" w:rsidR="00BC1848" w:rsidRPr="002F2444" w:rsidRDefault="00BC1848" w:rsidP="00BC1848">
            <w:pPr>
              <w:jc w:val="center"/>
            </w:pPr>
            <w:r w:rsidRPr="002F2444">
              <w:t>867881.75</w:t>
            </w:r>
          </w:p>
        </w:tc>
        <w:tc>
          <w:tcPr>
            <w:tcW w:w="1983" w:type="dxa"/>
            <w:vAlign w:val="bottom"/>
          </w:tcPr>
          <w:p w14:paraId="7B4A4B04" w14:textId="77777777" w:rsidR="00BC1848" w:rsidRPr="002F2444" w:rsidRDefault="00BC1848" w:rsidP="00BC1848">
            <w:pPr>
              <w:jc w:val="center"/>
            </w:pPr>
            <w:r w:rsidRPr="002F2444">
              <w:t>2702689.77</w:t>
            </w:r>
          </w:p>
        </w:tc>
        <w:tc>
          <w:tcPr>
            <w:tcW w:w="1595" w:type="dxa"/>
            <w:vAlign w:val="bottom"/>
          </w:tcPr>
          <w:p w14:paraId="6C2CCA57" w14:textId="77777777" w:rsidR="00BC1848" w:rsidRPr="002F2444" w:rsidRDefault="00BC1848" w:rsidP="00BC1848">
            <w:pPr>
              <w:jc w:val="center"/>
            </w:pPr>
            <w:r w:rsidRPr="002F2444">
              <w:t>10.49</w:t>
            </w:r>
          </w:p>
        </w:tc>
        <w:tc>
          <w:tcPr>
            <w:tcW w:w="2204" w:type="dxa"/>
            <w:vAlign w:val="bottom"/>
          </w:tcPr>
          <w:p w14:paraId="0D5B6F68" w14:textId="77777777" w:rsidR="00BC1848" w:rsidRPr="002F2444" w:rsidRDefault="00BC1848" w:rsidP="00BC1848">
            <w:pPr>
              <w:jc w:val="center"/>
            </w:pPr>
            <w:r w:rsidRPr="002F2444">
              <w:t>131° 42' 55''</w:t>
            </w:r>
          </w:p>
        </w:tc>
      </w:tr>
      <w:tr w:rsidR="00BC1848" w:rsidRPr="0089112F" w14:paraId="4886630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8DBC005" w14:textId="77777777" w:rsidR="00BC1848" w:rsidRPr="0089112F" w:rsidRDefault="00BC1848" w:rsidP="00BC1848">
            <w:pPr>
              <w:jc w:val="center"/>
            </w:pPr>
            <w:r w:rsidRPr="0089112F">
              <w:t>3</w:t>
            </w:r>
          </w:p>
        </w:tc>
        <w:tc>
          <w:tcPr>
            <w:tcW w:w="2149" w:type="dxa"/>
            <w:vAlign w:val="bottom"/>
          </w:tcPr>
          <w:p w14:paraId="21628245" w14:textId="77777777" w:rsidR="00BC1848" w:rsidRPr="002F2444" w:rsidRDefault="00BC1848" w:rsidP="00BC1848">
            <w:pPr>
              <w:jc w:val="center"/>
            </w:pPr>
            <w:r w:rsidRPr="002F2444">
              <w:t>867874.77</w:t>
            </w:r>
          </w:p>
        </w:tc>
        <w:tc>
          <w:tcPr>
            <w:tcW w:w="1983" w:type="dxa"/>
            <w:vAlign w:val="bottom"/>
          </w:tcPr>
          <w:p w14:paraId="5B2C4DAF" w14:textId="77777777" w:rsidR="00BC1848" w:rsidRPr="002F2444" w:rsidRDefault="00BC1848" w:rsidP="00BC1848">
            <w:pPr>
              <w:jc w:val="center"/>
            </w:pPr>
            <w:r w:rsidRPr="002F2444">
              <w:t>2702697.6</w:t>
            </w:r>
          </w:p>
        </w:tc>
        <w:tc>
          <w:tcPr>
            <w:tcW w:w="1595" w:type="dxa"/>
            <w:vAlign w:val="bottom"/>
          </w:tcPr>
          <w:p w14:paraId="4DAD0A64" w14:textId="77777777" w:rsidR="00BC1848" w:rsidRPr="002F2444" w:rsidRDefault="00BC1848" w:rsidP="00BC1848">
            <w:pPr>
              <w:jc w:val="center"/>
            </w:pPr>
            <w:r w:rsidRPr="002F2444">
              <w:t>31.21</w:t>
            </w:r>
          </w:p>
        </w:tc>
        <w:tc>
          <w:tcPr>
            <w:tcW w:w="2204" w:type="dxa"/>
            <w:vAlign w:val="bottom"/>
          </w:tcPr>
          <w:p w14:paraId="027473AD" w14:textId="77777777" w:rsidR="00BC1848" w:rsidRPr="002F2444" w:rsidRDefault="00BC1848" w:rsidP="00BC1848">
            <w:pPr>
              <w:jc w:val="center"/>
            </w:pPr>
            <w:r w:rsidRPr="002F2444">
              <w:t>216° 14' 31''</w:t>
            </w:r>
          </w:p>
        </w:tc>
      </w:tr>
      <w:tr w:rsidR="00BC1848" w:rsidRPr="0089112F" w14:paraId="52490CD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692D432" w14:textId="77777777" w:rsidR="00BC1848" w:rsidRPr="0089112F" w:rsidRDefault="00BC1848" w:rsidP="00BC1848">
            <w:pPr>
              <w:jc w:val="center"/>
            </w:pPr>
            <w:r w:rsidRPr="0089112F"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29E37747" w14:textId="77777777" w:rsidR="00BC1848" w:rsidRPr="002F2444" w:rsidRDefault="00BC1848" w:rsidP="00BC1848">
            <w:pPr>
              <w:jc w:val="center"/>
            </w:pPr>
            <w:r w:rsidRPr="002F2444">
              <w:t>867849.6</w:t>
            </w:r>
          </w:p>
        </w:tc>
        <w:tc>
          <w:tcPr>
            <w:tcW w:w="1983" w:type="dxa"/>
            <w:vAlign w:val="bottom"/>
          </w:tcPr>
          <w:p w14:paraId="1663B4F7" w14:textId="77777777" w:rsidR="00BC1848" w:rsidRPr="002F2444" w:rsidRDefault="00BC1848" w:rsidP="00BC1848">
            <w:pPr>
              <w:jc w:val="center"/>
            </w:pPr>
            <w:r w:rsidRPr="002F2444">
              <w:t>2702679.15</w:t>
            </w:r>
          </w:p>
        </w:tc>
        <w:tc>
          <w:tcPr>
            <w:tcW w:w="1595" w:type="dxa"/>
            <w:vAlign w:val="bottom"/>
          </w:tcPr>
          <w:p w14:paraId="0A2216DD" w14:textId="77777777" w:rsidR="00BC1848" w:rsidRPr="002F2444" w:rsidRDefault="00BC1848" w:rsidP="00BC1848">
            <w:pPr>
              <w:jc w:val="center"/>
            </w:pPr>
            <w:r w:rsidRPr="002F2444">
              <w:t>22.26</w:t>
            </w:r>
          </w:p>
        </w:tc>
        <w:tc>
          <w:tcPr>
            <w:tcW w:w="2204" w:type="dxa"/>
            <w:vAlign w:val="bottom"/>
          </w:tcPr>
          <w:p w14:paraId="58D3D96D" w14:textId="77777777" w:rsidR="00BC1848" w:rsidRPr="002F2444" w:rsidRDefault="00BC1848" w:rsidP="00BC1848">
            <w:pPr>
              <w:jc w:val="center"/>
            </w:pPr>
            <w:r w:rsidRPr="002F2444">
              <w:t>305° 30' 39''</w:t>
            </w:r>
          </w:p>
        </w:tc>
      </w:tr>
      <w:tr w:rsidR="00BC1848" w:rsidRPr="0089112F" w14:paraId="6FD3887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77DFFE0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17CE0C92" w14:textId="77777777" w:rsidR="00BC1848" w:rsidRPr="002F2444" w:rsidRDefault="00BC1848" w:rsidP="00BC1848">
            <w:pPr>
              <w:jc w:val="center"/>
            </w:pPr>
            <w:r w:rsidRPr="002F2444">
              <w:t>867862.53</w:t>
            </w:r>
          </w:p>
        </w:tc>
        <w:tc>
          <w:tcPr>
            <w:tcW w:w="1983" w:type="dxa"/>
            <w:vAlign w:val="bottom"/>
          </w:tcPr>
          <w:p w14:paraId="56C4E87F" w14:textId="77777777" w:rsidR="00BC1848" w:rsidRPr="002F2444" w:rsidRDefault="00BC1848" w:rsidP="00BC1848">
            <w:pPr>
              <w:jc w:val="center"/>
            </w:pPr>
            <w:r w:rsidRPr="002F2444">
              <w:t>2702661.03</w:t>
            </w:r>
          </w:p>
        </w:tc>
        <w:tc>
          <w:tcPr>
            <w:tcW w:w="1595" w:type="dxa"/>
            <w:vAlign w:val="bottom"/>
          </w:tcPr>
          <w:p w14:paraId="5B183776" w14:textId="77777777" w:rsidR="00BC1848" w:rsidRPr="002F2444" w:rsidRDefault="00BC1848" w:rsidP="00BC1848">
            <w:pPr>
              <w:jc w:val="center"/>
            </w:pPr>
            <w:r w:rsidRPr="002F2444">
              <w:t>0.63</w:t>
            </w:r>
          </w:p>
        </w:tc>
        <w:tc>
          <w:tcPr>
            <w:tcW w:w="2204" w:type="dxa"/>
            <w:vAlign w:val="bottom"/>
          </w:tcPr>
          <w:p w14:paraId="4B149637" w14:textId="77777777" w:rsidR="00BC1848" w:rsidRPr="002F2444" w:rsidRDefault="00BC1848" w:rsidP="00BC1848">
            <w:pPr>
              <w:jc w:val="center"/>
            </w:pPr>
            <w:r w:rsidRPr="002F2444">
              <w:t>45° 38' 37''</w:t>
            </w:r>
          </w:p>
        </w:tc>
      </w:tr>
      <w:tr w:rsidR="00BC1848" w:rsidRPr="0089112F" w14:paraId="1AE3AE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127C1FC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0D499839" w14:textId="77777777" w:rsidR="00BC1848" w:rsidRPr="002F2444" w:rsidRDefault="00BC1848" w:rsidP="00BC1848">
            <w:pPr>
              <w:jc w:val="center"/>
            </w:pPr>
            <w:r w:rsidRPr="002F2444">
              <w:t>867862.97</w:t>
            </w:r>
          </w:p>
        </w:tc>
        <w:tc>
          <w:tcPr>
            <w:tcW w:w="1983" w:type="dxa"/>
            <w:vAlign w:val="bottom"/>
          </w:tcPr>
          <w:p w14:paraId="5B61749C" w14:textId="77777777" w:rsidR="00BC1848" w:rsidRPr="002F2444" w:rsidRDefault="00BC1848" w:rsidP="00BC1848">
            <w:pPr>
              <w:jc w:val="center"/>
            </w:pPr>
            <w:r w:rsidRPr="002F2444">
              <w:t>2702661.48</w:t>
            </w:r>
          </w:p>
        </w:tc>
        <w:tc>
          <w:tcPr>
            <w:tcW w:w="1595" w:type="dxa"/>
            <w:vAlign w:val="bottom"/>
          </w:tcPr>
          <w:p w14:paraId="44C35D76" w14:textId="77777777" w:rsidR="00BC1848" w:rsidRPr="002F2444" w:rsidRDefault="00BC1848" w:rsidP="00BC1848">
            <w:pPr>
              <w:jc w:val="center"/>
            </w:pPr>
            <w:r w:rsidRPr="002F2444">
              <w:t>3.88</w:t>
            </w:r>
          </w:p>
        </w:tc>
        <w:tc>
          <w:tcPr>
            <w:tcW w:w="2204" w:type="dxa"/>
            <w:vAlign w:val="bottom"/>
          </w:tcPr>
          <w:p w14:paraId="15E55B13" w14:textId="77777777" w:rsidR="00BC1848" w:rsidRPr="002F2444" w:rsidRDefault="00BC1848" w:rsidP="00BC1848">
            <w:pPr>
              <w:jc w:val="center"/>
            </w:pPr>
            <w:r w:rsidRPr="002F2444">
              <w:t>36° 43' 20''</w:t>
            </w:r>
          </w:p>
        </w:tc>
      </w:tr>
      <w:tr w:rsidR="00BC1848" w:rsidRPr="0089112F" w14:paraId="681E2BA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A10952" w14:textId="77777777" w:rsidR="00BC1848" w:rsidRPr="0089112F" w:rsidRDefault="00BC1848" w:rsidP="00BC1848">
            <w:pPr>
              <w:jc w:val="center"/>
              <w:rPr>
                <w:lang w:val="en-US"/>
              </w:rPr>
            </w:pPr>
            <w:r w:rsidRPr="0089112F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5BEF657B" w14:textId="77777777" w:rsidR="00BC1848" w:rsidRPr="002F2444" w:rsidRDefault="00BC1848" w:rsidP="00BC1848">
            <w:pPr>
              <w:jc w:val="center"/>
            </w:pPr>
            <w:r w:rsidRPr="002F2444">
              <w:t>867866.08</w:t>
            </w:r>
          </w:p>
        </w:tc>
        <w:tc>
          <w:tcPr>
            <w:tcW w:w="1983" w:type="dxa"/>
            <w:vAlign w:val="bottom"/>
          </w:tcPr>
          <w:p w14:paraId="0A14FF98" w14:textId="77777777" w:rsidR="00BC1848" w:rsidRPr="002F2444" w:rsidRDefault="00BC1848" w:rsidP="00BC1848">
            <w:pPr>
              <w:jc w:val="center"/>
            </w:pPr>
            <w:r w:rsidRPr="002F2444">
              <w:t>2702663.8</w:t>
            </w:r>
          </w:p>
        </w:tc>
        <w:tc>
          <w:tcPr>
            <w:tcW w:w="1595" w:type="dxa"/>
            <w:vAlign w:val="bottom"/>
          </w:tcPr>
          <w:p w14:paraId="629E30E0" w14:textId="77777777" w:rsidR="00BC1848" w:rsidRPr="002F2444" w:rsidRDefault="00BC1848" w:rsidP="00BC1848">
            <w:pPr>
              <w:jc w:val="center"/>
            </w:pPr>
            <w:r w:rsidRPr="002F2444">
              <w:t>28.82</w:t>
            </w:r>
          </w:p>
        </w:tc>
        <w:tc>
          <w:tcPr>
            <w:tcW w:w="2204" w:type="dxa"/>
            <w:vAlign w:val="bottom"/>
          </w:tcPr>
          <w:p w14:paraId="69C5E63A" w14:textId="77777777" w:rsidR="00BC1848" w:rsidRPr="002F2444" w:rsidRDefault="00BC1848" w:rsidP="00BC1848">
            <w:pPr>
              <w:jc w:val="center"/>
            </w:pPr>
            <w:r w:rsidRPr="002F2444">
              <w:t>37° 34' 11''</w:t>
            </w:r>
          </w:p>
        </w:tc>
      </w:tr>
      <w:tr w:rsidR="00BC1848" w:rsidRPr="00E45441" w14:paraId="2174897C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87D13FC" w14:textId="77777777" w:rsidR="00BC1848" w:rsidRPr="00E45441" w:rsidRDefault="00BC1848" w:rsidP="00BC1848">
            <w:pPr>
              <w:jc w:val="center"/>
              <w:rPr>
                <w:b/>
              </w:rPr>
            </w:pPr>
            <w:r w:rsidRPr="00E45441">
              <w:rPr>
                <w:b/>
              </w:rPr>
              <w:t>:ЗУ</w:t>
            </w:r>
            <w:r>
              <w:rPr>
                <w:b/>
              </w:rPr>
              <w:t>43</w:t>
            </w:r>
          </w:p>
        </w:tc>
      </w:tr>
      <w:tr w:rsidR="00BC1848" w:rsidRPr="00E45441" w14:paraId="78B6706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CB12D9" w14:textId="77777777" w:rsidR="00BC1848" w:rsidRPr="00E45441" w:rsidRDefault="00BC1848" w:rsidP="00BC1848">
            <w:pPr>
              <w:jc w:val="center"/>
            </w:pPr>
            <w:r w:rsidRPr="00E45441">
              <w:t>1</w:t>
            </w:r>
          </w:p>
        </w:tc>
        <w:tc>
          <w:tcPr>
            <w:tcW w:w="2149" w:type="dxa"/>
            <w:vAlign w:val="bottom"/>
          </w:tcPr>
          <w:p w14:paraId="1F9EB62C" w14:textId="77777777" w:rsidR="00BC1848" w:rsidRPr="00E45441" w:rsidRDefault="00BC1848" w:rsidP="00BC1848">
            <w:pPr>
              <w:jc w:val="center"/>
            </w:pPr>
            <w:r w:rsidRPr="00E45441">
              <w:t>867811.83</w:t>
            </w:r>
          </w:p>
        </w:tc>
        <w:tc>
          <w:tcPr>
            <w:tcW w:w="1983" w:type="dxa"/>
            <w:vAlign w:val="bottom"/>
          </w:tcPr>
          <w:p w14:paraId="26BF7753" w14:textId="77777777" w:rsidR="00BC1848" w:rsidRPr="00E45441" w:rsidRDefault="00BC1848" w:rsidP="00BC1848">
            <w:pPr>
              <w:jc w:val="center"/>
            </w:pPr>
            <w:r w:rsidRPr="00E45441">
              <w:t>2702667.61</w:t>
            </w:r>
          </w:p>
        </w:tc>
        <w:tc>
          <w:tcPr>
            <w:tcW w:w="1595" w:type="dxa"/>
            <w:vAlign w:val="bottom"/>
          </w:tcPr>
          <w:p w14:paraId="1A516D9E" w14:textId="77777777" w:rsidR="00BC1848" w:rsidRPr="00E45441" w:rsidRDefault="00BC1848" w:rsidP="00BC1848">
            <w:pPr>
              <w:jc w:val="center"/>
            </w:pPr>
            <w:r w:rsidRPr="00E45441">
              <w:t>18.99</w:t>
            </w:r>
          </w:p>
        </w:tc>
        <w:tc>
          <w:tcPr>
            <w:tcW w:w="2204" w:type="dxa"/>
            <w:vAlign w:val="bottom"/>
          </w:tcPr>
          <w:p w14:paraId="40E6FE4C" w14:textId="77777777" w:rsidR="00BC1848" w:rsidRPr="00E45441" w:rsidRDefault="00BC1848" w:rsidP="00BC1848">
            <w:pPr>
              <w:jc w:val="center"/>
            </w:pPr>
            <w:r w:rsidRPr="00E45441">
              <w:t>52° 50' 04''</w:t>
            </w:r>
          </w:p>
        </w:tc>
      </w:tr>
      <w:tr w:rsidR="00BC1848" w:rsidRPr="00E45441" w14:paraId="109BA73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A03854D" w14:textId="77777777" w:rsidR="00BC1848" w:rsidRPr="00E45441" w:rsidRDefault="00BC1848" w:rsidP="00BC1848">
            <w:pPr>
              <w:jc w:val="center"/>
            </w:pPr>
            <w:r w:rsidRPr="00E45441">
              <w:t>2</w:t>
            </w:r>
          </w:p>
        </w:tc>
        <w:tc>
          <w:tcPr>
            <w:tcW w:w="2149" w:type="dxa"/>
            <w:vAlign w:val="bottom"/>
          </w:tcPr>
          <w:p w14:paraId="441D98F0" w14:textId="77777777" w:rsidR="00BC1848" w:rsidRPr="00E45441" w:rsidRDefault="00BC1848" w:rsidP="00BC1848">
            <w:pPr>
              <w:jc w:val="center"/>
            </w:pPr>
            <w:r w:rsidRPr="00E45441">
              <w:t>867823.3</w:t>
            </w:r>
          </w:p>
        </w:tc>
        <w:tc>
          <w:tcPr>
            <w:tcW w:w="1983" w:type="dxa"/>
            <w:vAlign w:val="bottom"/>
          </w:tcPr>
          <w:p w14:paraId="3E811158" w14:textId="77777777" w:rsidR="00BC1848" w:rsidRPr="00E45441" w:rsidRDefault="00BC1848" w:rsidP="00BC1848">
            <w:pPr>
              <w:jc w:val="center"/>
            </w:pPr>
            <w:r w:rsidRPr="00E45441">
              <w:t>2702682.74</w:t>
            </w:r>
          </w:p>
        </w:tc>
        <w:tc>
          <w:tcPr>
            <w:tcW w:w="1595" w:type="dxa"/>
            <w:vAlign w:val="bottom"/>
          </w:tcPr>
          <w:p w14:paraId="788334DB" w14:textId="77777777" w:rsidR="00BC1848" w:rsidRPr="00E45441" w:rsidRDefault="00BC1848" w:rsidP="00BC1848">
            <w:pPr>
              <w:jc w:val="center"/>
            </w:pPr>
            <w:r w:rsidRPr="00E45441">
              <w:t>29.48</w:t>
            </w:r>
          </w:p>
        </w:tc>
        <w:tc>
          <w:tcPr>
            <w:tcW w:w="2204" w:type="dxa"/>
            <w:vAlign w:val="bottom"/>
          </w:tcPr>
          <w:p w14:paraId="5C8FB83B" w14:textId="77777777" w:rsidR="00BC1848" w:rsidRPr="00E45441" w:rsidRDefault="00BC1848" w:rsidP="00BC1848">
            <w:pPr>
              <w:jc w:val="center"/>
            </w:pPr>
            <w:r w:rsidRPr="00E45441">
              <w:t>122° 20' 13''</w:t>
            </w:r>
          </w:p>
        </w:tc>
      </w:tr>
      <w:tr w:rsidR="00BC1848" w:rsidRPr="00E45441" w14:paraId="14568E0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6BE05F" w14:textId="77777777" w:rsidR="00BC1848" w:rsidRPr="00E45441" w:rsidRDefault="00BC1848" w:rsidP="00BC1848">
            <w:pPr>
              <w:jc w:val="center"/>
            </w:pPr>
            <w:r w:rsidRPr="00E45441">
              <w:t>3</w:t>
            </w:r>
          </w:p>
        </w:tc>
        <w:tc>
          <w:tcPr>
            <w:tcW w:w="2149" w:type="dxa"/>
            <w:vAlign w:val="bottom"/>
          </w:tcPr>
          <w:p w14:paraId="4B8B771A" w14:textId="77777777" w:rsidR="00BC1848" w:rsidRPr="00E45441" w:rsidRDefault="00BC1848" w:rsidP="00BC1848">
            <w:pPr>
              <w:jc w:val="center"/>
            </w:pPr>
            <w:r w:rsidRPr="00E45441">
              <w:t>867807.53</w:t>
            </w:r>
          </w:p>
        </w:tc>
        <w:tc>
          <w:tcPr>
            <w:tcW w:w="1983" w:type="dxa"/>
            <w:vAlign w:val="bottom"/>
          </w:tcPr>
          <w:p w14:paraId="4064EB13" w14:textId="77777777" w:rsidR="00BC1848" w:rsidRPr="00E45441" w:rsidRDefault="00BC1848" w:rsidP="00BC1848">
            <w:pPr>
              <w:jc w:val="center"/>
            </w:pPr>
            <w:r w:rsidRPr="00E45441">
              <w:t>2702707.65</w:t>
            </w:r>
          </w:p>
        </w:tc>
        <w:tc>
          <w:tcPr>
            <w:tcW w:w="1595" w:type="dxa"/>
            <w:vAlign w:val="bottom"/>
          </w:tcPr>
          <w:p w14:paraId="7A9B0E71" w14:textId="77777777" w:rsidR="00BC1848" w:rsidRPr="00E45441" w:rsidRDefault="00BC1848" w:rsidP="00BC1848">
            <w:pPr>
              <w:jc w:val="center"/>
            </w:pPr>
            <w:r w:rsidRPr="00E45441">
              <w:t>27.31</w:t>
            </w:r>
          </w:p>
        </w:tc>
        <w:tc>
          <w:tcPr>
            <w:tcW w:w="2204" w:type="dxa"/>
            <w:vAlign w:val="bottom"/>
          </w:tcPr>
          <w:p w14:paraId="2985FD63" w14:textId="77777777" w:rsidR="00BC1848" w:rsidRPr="00E45441" w:rsidRDefault="00BC1848" w:rsidP="00BC1848">
            <w:pPr>
              <w:jc w:val="center"/>
            </w:pPr>
            <w:r w:rsidRPr="00E45441">
              <w:t>218° 10' 30''</w:t>
            </w:r>
          </w:p>
        </w:tc>
      </w:tr>
      <w:tr w:rsidR="00BC1848" w:rsidRPr="00E45441" w14:paraId="53C93E1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792FB21" w14:textId="77777777" w:rsidR="00BC1848" w:rsidRPr="00E45441" w:rsidRDefault="00BC1848" w:rsidP="00BC1848">
            <w:pPr>
              <w:jc w:val="center"/>
            </w:pPr>
            <w:r w:rsidRPr="00E45441">
              <w:t>4</w:t>
            </w:r>
          </w:p>
        </w:tc>
        <w:tc>
          <w:tcPr>
            <w:tcW w:w="2149" w:type="dxa"/>
            <w:vAlign w:val="bottom"/>
          </w:tcPr>
          <w:p w14:paraId="3CB90C5C" w14:textId="77777777" w:rsidR="00BC1848" w:rsidRPr="00E45441" w:rsidRDefault="00BC1848" w:rsidP="00BC1848">
            <w:pPr>
              <w:jc w:val="center"/>
            </w:pPr>
            <w:r w:rsidRPr="00E45441">
              <w:t>867786.06</w:t>
            </w:r>
          </w:p>
        </w:tc>
        <w:tc>
          <w:tcPr>
            <w:tcW w:w="1983" w:type="dxa"/>
            <w:vAlign w:val="bottom"/>
          </w:tcPr>
          <w:p w14:paraId="221C0A6D" w14:textId="77777777" w:rsidR="00BC1848" w:rsidRPr="00E45441" w:rsidRDefault="00BC1848" w:rsidP="00BC1848">
            <w:pPr>
              <w:jc w:val="center"/>
            </w:pPr>
            <w:r w:rsidRPr="00E45441">
              <w:t>2702690.77</w:t>
            </w:r>
          </w:p>
        </w:tc>
        <w:tc>
          <w:tcPr>
            <w:tcW w:w="1595" w:type="dxa"/>
            <w:vAlign w:val="bottom"/>
          </w:tcPr>
          <w:p w14:paraId="28C8CBBE" w14:textId="77777777" w:rsidR="00BC1848" w:rsidRPr="00E45441" w:rsidRDefault="00BC1848" w:rsidP="00BC1848">
            <w:pPr>
              <w:jc w:val="center"/>
            </w:pPr>
            <w:r w:rsidRPr="00E45441">
              <w:t>11.11</w:t>
            </w:r>
          </w:p>
        </w:tc>
        <w:tc>
          <w:tcPr>
            <w:tcW w:w="2204" w:type="dxa"/>
            <w:vAlign w:val="bottom"/>
          </w:tcPr>
          <w:p w14:paraId="3A3D1130" w14:textId="77777777" w:rsidR="00BC1848" w:rsidRPr="00E45441" w:rsidRDefault="00BC1848" w:rsidP="00BC1848">
            <w:pPr>
              <w:jc w:val="center"/>
            </w:pPr>
            <w:r w:rsidRPr="00E45441">
              <w:t>217° 36' 45''</w:t>
            </w:r>
          </w:p>
        </w:tc>
      </w:tr>
      <w:tr w:rsidR="00BC1848" w:rsidRPr="00E45441" w14:paraId="2968C33A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6A610360" w14:textId="77777777" w:rsidR="00BC1848" w:rsidRPr="00E45441" w:rsidRDefault="00BC1848" w:rsidP="00BC1848">
            <w:pPr>
              <w:jc w:val="center"/>
            </w:pPr>
            <w:r w:rsidRPr="00E45441">
              <w:t>5</w:t>
            </w:r>
          </w:p>
        </w:tc>
        <w:tc>
          <w:tcPr>
            <w:tcW w:w="2149" w:type="dxa"/>
            <w:vAlign w:val="bottom"/>
          </w:tcPr>
          <w:p w14:paraId="26CB6B18" w14:textId="77777777" w:rsidR="00BC1848" w:rsidRPr="00E45441" w:rsidRDefault="00BC1848" w:rsidP="00BC1848">
            <w:pPr>
              <w:jc w:val="center"/>
            </w:pPr>
            <w:r w:rsidRPr="00E45441">
              <w:t>867777.26</w:t>
            </w:r>
          </w:p>
        </w:tc>
        <w:tc>
          <w:tcPr>
            <w:tcW w:w="1983" w:type="dxa"/>
            <w:vAlign w:val="bottom"/>
          </w:tcPr>
          <w:p w14:paraId="64D83CCD" w14:textId="77777777" w:rsidR="00BC1848" w:rsidRPr="00E45441" w:rsidRDefault="00BC1848" w:rsidP="00BC1848">
            <w:pPr>
              <w:jc w:val="center"/>
            </w:pPr>
            <w:r w:rsidRPr="00E45441">
              <w:t>2702683.99</w:t>
            </w:r>
          </w:p>
        </w:tc>
        <w:tc>
          <w:tcPr>
            <w:tcW w:w="1595" w:type="dxa"/>
            <w:vAlign w:val="bottom"/>
          </w:tcPr>
          <w:p w14:paraId="56A17071" w14:textId="77777777" w:rsidR="00BC1848" w:rsidRPr="00E45441" w:rsidRDefault="00BC1848" w:rsidP="00BC1848">
            <w:pPr>
              <w:jc w:val="center"/>
            </w:pPr>
            <w:r w:rsidRPr="00E45441">
              <w:t>22.76</w:t>
            </w:r>
          </w:p>
        </w:tc>
        <w:tc>
          <w:tcPr>
            <w:tcW w:w="2204" w:type="dxa"/>
            <w:vAlign w:val="bottom"/>
          </w:tcPr>
          <w:p w14:paraId="0A639571" w14:textId="77777777" w:rsidR="00BC1848" w:rsidRPr="00E45441" w:rsidRDefault="00BC1848" w:rsidP="00BC1848">
            <w:pPr>
              <w:jc w:val="center"/>
            </w:pPr>
            <w:r w:rsidRPr="00E45441">
              <w:t>219° 02' 42''</w:t>
            </w:r>
          </w:p>
        </w:tc>
      </w:tr>
      <w:tr w:rsidR="00BC1848" w:rsidRPr="00E45441" w14:paraId="12BEAFAF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3316643C" w14:textId="77777777" w:rsidR="00BC1848" w:rsidRPr="00E45441" w:rsidRDefault="00BC1848" w:rsidP="00BC1848">
            <w:pPr>
              <w:jc w:val="center"/>
            </w:pPr>
            <w:r w:rsidRPr="00E45441">
              <w:t>6</w:t>
            </w:r>
          </w:p>
        </w:tc>
        <w:tc>
          <w:tcPr>
            <w:tcW w:w="2149" w:type="dxa"/>
            <w:vAlign w:val="bottom"/>
          </w:tcPr>
          <w:p w14:paraId="7D10154E" w14:textId="77777777" w:rsidR="00BC1848" w:rsidRPr="00E45441" w:rsidRDefault="00BC1848" w:rsidP="00BC1848">
            <w:pPr>
              <w:jc w:val="center"/>
            </w:pPr>
            <w:r w:rsidRPr="00E45441">
              <w:t>867759.58</w:t>
            </w:r>
          </w:p>
        </w:tc>
        <w:tc>
          <w:tcPr>
            <w:tcW w:w="1983" w:type="dxa"/>
            <w:vAlign w:val="bottom"/>
          </w:tcPr>
          <w:p w14:paraId="6D0E446C" w14:textId="77777777" w:rsidR="00BC1848" w:rsidRPr="00E45441" w:rsidRDefault="00BC1848" w:rsidP="00BC1848">
            <w:pPr>
              <w:jc w:val="center"/>
            </w:pPr>
            <w:r w:rsidRPr="00E45441">
              <w:t>2702669.65</w:t>
            </w:r>
          </w:p>
        </w:tc>
        <w:tc>
          <w:tcPr>
            <w:tcW w:w="1595" w:type="dxa"/>
            <w:vAlign w:val="bottom"/>
          </w:tcPr>
          <w:p w14:paraId="5763E370" w14:textId="77777777" w:rsidR="00BC1848" w:rsidRPr="00E45441" w:rsidRDefault="00BC1848" w:rsidP="00BC1848">
            <w:pPr>
              <w:jc w:val="center"/>
            </w:pPr>
            <w:r w:rsidRPr="00E45441">
              <w:t>15.5</w:t>
            </w:r>
          </w:p>
        </w:tc>
        <w:tc>
          <w:tcPr>
            <w:tcW w:w="2204" w:type="dxa"/>
            <w:vAlign w:val="bottom"/>
          </w:tcPr>
          <w:p w14:paraId="2E191170" w14:textId="77777777" w:rsidR="00BC1848" w:rsidRPr="00E45441" w:rsidRDefault="00BC1848" w:rsidP="00BC1848">
            <w:pPr>
              <w:jc w:val="center"/>
            </w:pPr>
            <w:r w:rsidRPr="00E45441">
              <w:t>310° 12' 45''</w:t>
            </w:r>
          </w:p>
        </w:tc>
      </w:tr>
      <w:tr w:rsidR="00BC1848" w:rsidRPr="00E45441" w14:paraId="18C2FACA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386696AE" w14:textId="77777777" w:rsidR="00BC1848" w:rsidRPr="00E45441" w:rsidRDefault="00BC1848" w:rsidP="00BC1848">
            <w:pPr>
              <w:jc w:val="center"/>
            </w:pPr>
            <w:r w:rsidRPr="00E45441">
              <w:t>7</w:t>
            </w:r>
          </w:p>
        </w:tc>
        <w:tc>
          <w:tcPr>
            <w:tcW w:w="2149" w:type="dxa"/>
            <w:vAlign w:val="bottom"/>
          </w:tcPr>
          <w:p w14:paraId="52AF5D56" w14:textId="77777777" w:rsidR="00BC1848" w:rsidRPr="00E45441" w:rsidRDefault="00BC1848" w:rsidP="00BC1848">
            <w:pPr>
              <w:jc w:val="center"/>
            </w:pPr>
            <w:r w:rsidRPr="00E45441">
              <w:t>867769.59</w:t>
            </w:r>
          </w:p>
        </w:tc>
        <w:tc>
          <w:tcPr>
            <w:tcW w:w="1983" w:type="dxa"/>
            <w:vAlign w:val="bottom"/>
          </w:tcPr>
          <w:p w14:paraId="2C9C9B10" w14:textId="77777777" w:rsidR="00BC1848" w:rsidRPr="00E45441" w:rsidRDefault="00BC1848" w:rsidP="00BC1848">
            <w:pPr>
              <w:jc w:val="center"/>
            </w:pPr>
            <w:r w:rsidRPr="00E45441">
              <w:t>2702657.81</w:t>
            </w:r>
          </w:p>
        </w:tc>
        <w:tc>
          <w:tcPr>
            <w:tcW w:w="1595" w:type="dxa"/>
            <w:vAlign w:val="bottom"/>
          </w:tcPr>
          <w:p w14:paraId="0EF58118" w14:textId="77777777" w:rsidR="00BC1848" w:rsidRPr="00E45441" w:rsidRDefault="00BC1848" w:rsidP="00BC1848">
            <w:pPr>
              <w:jc w:val="center"/>
            </w:pPr>
            <w:r w:rsidRPr="00E45441">
              <w:t>7.71</w:t>
            </w:r>
          </w:p>
        </w:tc>
        <w:tc>
          <w:tcPr>
            <w:tcW w:w="2204" w:type="dxa"/>
            <w:vAlign w:val="bottom"/>
          </w:tcPr>
          <w:p w14:paraId="7B6625BF" w14:textId="77777777" w:rsidR="00BC1848" w:rsidRPr="00E45441" w:rsidRDefault="00BC1848" w:rsidP="00BC1848">
            <w:pPr>
              <w:jc w:val="center"/>
            </w:pPr>
            <w:r w:rsidRPr="00E45441">
              <w:t>303° 01' 48''</w:t>
            </w:r>
          </w:p>
        </w:tc>
      </w:tr>
      <w:tr w:rsidR="00BC1848" w:rsidRPr="00E45441" w14:paraId="1E36EA0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B1BC82A" w14:textId="77777777" w:rsidR="00BC1848" w:rsidRPr="00E45441" w:rsidRDefault="00BC1848" w:rsidP="00BC1848">
            <w:pPr>
              <w:jc w:val="center"/>
            </w:pPr>
            <w:r w:rsidRPr="00E45441">
              <w:t>8</w:t>
            </w:r>
          </w:p>
        </w:tc>
        <w:tc>
          <w:tcPr>
            <w:tcW w:w="2149" w:type="dxa"/>
            <w:vAlign w:val="bottom"/>
          </w:tcPr>
          <w:p w14:paraId="43DAB040" w14:textId="77777777" w:rsidR="00BC1848" w:rsidRPr="00E45441" w:rsidRDefault="00BC1848" w:rsidP="00BC1848">
            <w:pPr>
              <w:jc w:val="center"/>
            </w:pPr>
            <w:r w:rsidRPr="00E45441">
              <w:t>867773.79</w:t>
            </w:r>
          </w:p>
        </w:tc>
        <w:tc>
          <w:tcPr>
            <w:tcW w:w="1983" w:type="dxa"/>
            <w:vAlign w:val="bottom"/>
          </w:tcPr>
          <w:p w14:paraId="37A85B8C" w14:textId="77777777" w:rsidR="00BC1848" w:rsidRPr="00E45441" w:rsidRDefault="00BC1848" w:rsidP="00BC1848">
            <w:pPr>
              <w:jc w:val="center"/>
            </w:pPr>
            <w:r w:rsidRPr="00E45441">
              <w:t>2702651.35</w:t>
            </w:r>
          </w:p>
        </w:tc>
        <w:tc>
          <w:tcPr>
            <w:tcW w:w="1595" w:type="dxa"/>
            <w:vAlign w:val="bottom"/>
          </w:tcPr>
          <w:p w14:paraId="50CCCA99" w14:textId="77777777" w:rsidR="00BC1848" w:rsidRPr="00E45441" w:rsidRDefault="00BC1848" w:rsidP="00BC1848">
            <w:pPr>
              <w:jc w:val="center"/>
            </w:pPr>
            <w:r w:rsidRPr="00E45441">
              <w:t>9.24</w:t>
            </w:r>
          </w:p>
        </w:tc>
        <w:tc>
          <w:tcPr>
            <w:tcW w:w="2204" w:type="dxa"/>
            <w:vAlign w:val="bottom"/>
          </w:tcPr>
          <w:p w14:paraId="5B852706" w14:textId="77777777" w:rsidR="00BC1848" w:rsidRPr="00E45441" w:rsidRDefault="00BC1848" w:rsidP="00BC1848">
            <w:pPr>
              <w:jc w:val="center"/>
            </w:pPr>
            <w:r w:rsidRPr="00E45441">
              <w:t>307° 50' 13''</w:t>
            </w:r>
          </w:p>
        </w:tc>
      </w:tr>
      <w:tr w:rsidR="00BC1848" w:rsidRPr="00E45441" w14:paraId="01F5B39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BBD922C" w14:textId="77777777" w:rsidR="00BC1848" w:rsidRPr="00E45441" w:rsidRDefault="00BC1848" w:rsidP="00BC1848">
            <w:pPr>
              <w:jc w:val="center"/>
              <w:rPr>
                <w:lang w:val="en-US"/>
              </w:rPr>
            </w:pPr>
            <w:r w:rsidRPr="00E45441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729D6438" w14:textId="77777777" w:rsidR="00BC1848" w:rsidRPr="00E45441" w:rsidRDefault="00BC1848" w:rsidP="00BC1848">
            <w:pPr>
              <w:jc w:val="center"/>
            </w:pPr>
            <w:r w:rsidRPr="00E45441">
              <w:t>867779.46</w:t>
            </w:r>
          </w:p>
        </w:tc>
        <w:tc>
          <w:tcPr>
            <w:tcW w:w="1983" w:type="dxa"/>
            <w:vAlign w:val="bottom"/>
          </w:tcPr>
          <w:p w14:paraId="1B1AA810" w14:textId="77777777" w:rsidR="00BC1848" w:rsidRPr="00E45441" w:rsidRDefault="00BC1848" w:rsidP="00BC1848">
            <w:pPr>
              <w:jc w:val="center"/>
            </w:pPr>
            <w:r w:rsidRPr="00E45441">
              <w:t>2702644.05</w:t>
            </w:r>
          </w:p>
        </w:tc>
        <w:tc>
          <w:tcPr>
            <w:tcW w:w="1595" w:type="dxa"/>
            <w:vAlign w:val="bottom"/>
          </w:tcPr>
          <w:p w14:paraId="68AE410E" w14:textId="77777777" w:rsidR="00BC1848" w:rsidRPr="00E45441" w:rsidRDefault="00BC1848" w:rsidP="00BC1848">
            <w:pPr>
              <w:jc w:val="center"/>
            </w:pPr>
            <w:r w:rsidRPr="00E45441">
              <w:t>40.04</w:t>
            </w:r>
          </w:p>
        </w:tc>
        <w:tc>
          <w:tcPr>
            <w:tcW w:w="2204" w:type="dxa"/>
            <w:vAlign w:val="bottom"/>
          </w:tcPr>
          <w:p w14:paraId="0002AEBA" w14:textId="77777777" w:rsidR="00BC1848" w:rsidRPr="00E45441" w:rsidRDefault="00BC1848" w:rsidP="00BC1848">
            <w:pPr>
              <w:jc w:val="center"/>
            </w:pPr>
            <w:r w:rsidRPr="00E45441">
              <w:t>36° 02' 54''</w:t>
            </w:r>
          </w:p>
        </w:tc>
      </w:tr>
      <w:tr w:rsidR="00BC1848" w:rsidRPr="000A4256" w14:paraId="5E870467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9F88805" w14:textId="77777777" w:rsidR="00BC1848" w:rsidRPr="000A4256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:ЗУ44</w:t>
            </w:r>
          </w:p>
        </w:tc>
      </w:tr>
      <w:tr w:rsidR="00BC1848" w:rsidRPr="000A4256" w14:paraId="60A8C3A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CC0B9F5" w14:textId="77777777" w:rsidR="00BC1848" w:rsidRPr="000A4256" w:rsidRDefault="00BC1848" w:rsidP="00BC1848">
            <w:pPr>
              <w:jc w:val="center"/>
            </w:pPr>
            <w:r w:rsidRPr="000A4256">
              <w:t>1</w:t>
            </w:r>
          </w:p>
        </w:tc>
        <w:tc>
          <w:tcPr>
            <w:tcW w:w="2149" w:type="dxa"/>
            <w:vAlign w:val="bottom"/>
          </w:tcPr>
          <w:p w14:paraId="08AAE458" w14:textId="77777777" w:rsidR="00BC1848" w:rsidRPr="000A4256" w:rsidRDefault="00BC1848" w:rsidP="00BC1848">
            <w:pPr>
              <w:jc w:val="center"/>
            </w:pPr>
            <w:r w:rsidRPr="000A4256">
              <w:t>867743.76</w:t>
            </w:r>
          </w:p>
        </w:tc>
        <w:tc>
          <w:tcPr>
            <w:tcW w:w="1983" w:type="dxa"/>
            <w:vAlign w:val="bottom"/>
          </w:tcPr>
          <w:p w14:paraId="1F06ACA8" w14:textId="77777777" w:rsidR="00BC1848" w:rsidRPr="000A4256" w:rsidRDefault="00BC1848" w:rsidP="00BC1848">
            <w:pPr>
              <w:jc w:val="center"/>
            </w:pPr>
            <w:r w:rsidRPr="000A4256">
              <w:t>2702656.5</w:t>
            </w:r>
          </w:p>
        </w:tc>
        <w:tc>
          <w:tcPr>
            <w:tcW w:w="1595" w:type="dxa"/>
            <w:vAlign w:val="bottom"/>
          </w:tcPr>
          <w:p w14:paraId="5E1A74B5" w14:textId="77777777" w:rsidR="00BC1848" w:rsidRPr="000A4256" w:rsidRDefault="00BC1848" w:rsidP="00BC1848">
            <w:pPr>
              <w:jc w:val="center"/>
            </w:pPr>
            <w:r w:rsidRPr="000A4256">
              <w:t>15.3</w:t>
            </w:r>
          </w:p>
        </w:tc>
        <w:tc>
          <w:tcPr>
            <w:tcW w:w="2204" w:type="dxa"/>
            <w:vAlign w:val="bottom"/>
          </w:tcPr>
          <w:p w14:paraId="37FC2F21" w14:textId="77777777" w:rsidR="00BC1848" w:rsidRPr="000A4256" w:rsidRDefault="00BC1848" w:rsidP="00BC1848">
            <w:pPr>
              <w:jc w:val="center"/>
            </w:pPr>
            <w:r w:rsidRPr="000A4256">
              <w:t>117° 21' 08''</w:t>
            </w:r>
          </w:p>
        </w:tc>
      </w:tr>
      <w:tr w:rsidR="00BC1848" w:rsidRPr="000A4256" w14:paraId="6D5AFCC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565CBA2" w14:textId="77777777" w:rsidR="00BC1848" w:rsidRPr="000A4256" w:rsidRDefault="00BC1848" w:rsidP="00BC1848">
            <w:pPr>
              <w:jc w:val="center"/>
            </w:pPr>
            <w:r w:rsidRPr="000A4256">
              <w:t>2</w:t>
            </w:r>
          </w:p>
        </w:tc>
        <w:tc>
          <w:tcPr>
            <w:tcW w:w="2149" w:type="dxa"/>
            <w:vAlign w:val="bottom"/>
          </w:tcPr>
          <w:p w14:paraId="6D41DF04" w14:textId="77777777" w:rsidR="00BC1848" w:rsidRPr="000A4256" w:rsidRDefault="00BC1848" w:rsidP="00BC1848">
            <w:pPr>
              <w:jc w:val="center"/>
            </w:pPr>
            <w:r w:rsidRPr="000A4256">
              <w:t>867736.73</w:t>
            </w:r>
          </w:p>
        </w:tc>
        <w:tc>
          <w:tcPr>
            <w:tcW w:w="1983" w:type="dxa"/>
            <w:vAlign w:val="bottom"/>
          </w:tcPr>
          <w:p w14:paraId="13157C24" w14:textId="77777777" w:rsidR="00BC1848" w:rsidRPr="000A4256" w:rsidRDefault="00BC1848" w:rsidP="00BC1848">
            <w:pPr>
              <w:jc w:val="center"/>
            </w:pPr>
            <w:r w:rsidRPr="000A4256">
              <w:t>2702670.09</w:t>
            </w:r>
          </w:p>
        </w:tc>
        <w:tc>
          <w:tcPr>
            <w:tcW w:w="1595" w:type="dxa"/>
            <w:vAlign w:val="bottom"/>
          </w:tcPr>
          <w:p w14:paraId="3A4822E8" w14:textId="77777777" w:rsidR="00BC1848" w:rsidRPr="000A4256" w:rsidRDefault="00BC1848" w:rsidP="00BC1848">
            <w:pPr>
              <w:jc w:val="center"/>
            </w:pPr>
            <w:r w:rsidRPr="000A4256">
              <w:t>4.6</w:t>
            </w:r>
          </w:p>
        </w:tc>
        <w:tc>
          <w:tcPr>
            <w:tcW w:w="2204" w:type="dxa"/>
            <w:vAlign w:val="bottom"/>
          </w:tcPr>
          <w:p w14:paraId="7C6FF019" w14:textId="77777777" w:rsidR="00BC1848" w:rsidRPr="000A4256" w:rsidRDefault="00BC1848" w:rsidP="00BC1848">
            <w:pPr>
              <w:jc w:val="center"/>
            </w:pPr>
            <w:r w:rsidRPr="000A4256">
              <w:t>214° 06' 16''</w:t>
            </w:r>
          </w:p>
        </w:tc>
      </w:tr>
      <w:tr w:rsidR="00BC1848" w:rsidRPr="000A4256" w14:paraId="12AAEC75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9FFDFD" w14:textId="77777777" w:rsidR="00BC1848" w:rsidRPr="000A4256" w:rsidRDefault="00BC1848" w:rsidP="00BC1848">
            <w:pPr>
              <w:jc w:val="center"/>
            </w:pPr>
            <w:r w:rsidRPr="000A4256">
              <w:t>3</w:t>
            </w:r>
          </w:p>
        </w:tc>
        <w:tc>
          <w:tcPr>
            <w:tcW w:w="2149" w:type="dxa"/>
            <w:vAlign w:val="bottom"/>
          </w:tcPr>
          <w:p w14:paraId="52DFA674" w14:textId="77777777" w:rsidR="00BC1848" w:rsidRPr="000A4256" w:rsidRDefault="00BC1848" w:rsidP="00BC1848">
            <w:pPr>
              <w:jc w:val="center"/>
            </w:pPr>
            <w:r w:rsidRPr="000A4256">
              <w:t>867732.92</w:t>
            </w:r>
          </w:p>
        </w:tc>
        <w:tc>
          <w:tcPr>
            <w:tcW w:w="1983" w:type="dxa"/>
            <w:vAlign w:val="bottom"/>
          </w:tcPr>
          <w:p w14:paraId="69019E48" w14:textId="77777777" w:rsidR="00BC1848" w:rsidRPr="000A4256" w:rsidRDefault="00BC1848" w:rsidP="00BC1848">
            <w:pPr>
              <w:jc w:val="center"/>
            </w:pPr>
            <w:r w:rsidRPr="000A4256">
              <w:t>2702667.51</w:t>
            </w:r>
          </w:p>
        </w:tc>
        <w:tc>
          <w:tcPr>
            <w:tcW w:w="1595" w:type="dxa"/>
            <w:vAlign w:val="bottom"/>
          </w:tcPr>
          <w:p w14:paraId="7E2230CE" w14:textId="77777777" w:rsidR="00BC1848" w:rsidRPr="000A4256" w:rsidRDefault="00BC1848" w:rsidP="00BC1848">
            <w:pPr>
              <w:jc w:val="center"/>
            </w:pPr>
            <w:r w:rsidRPr="000A4256">
              <w:t>4.09</w:t>
            </w:r>
          </w:p>
        </w:tc>
        <w:tc>
          <w:tcPr>
            <w:tcW w:w="2204" w:type="dxa"/>
            <w:vAlign w:val="bottom"/>
          </w:tcPr>
          <w:p w14:paraId="00B74A52" w14:textId="77777777" w:rsidR="00BC1848" w:rsidRPr="000A4256" w:rsidRDefault="00BC1848" w:rsidP="00BC1848">
            <w:pPr>
              <w:jc w:val="center"/>
            </w:pPr>
            <w:r w:rsidRPr="000A4256">
              <w:t>214° 21' 00''</w:t>
            </w:r>
          </w:p>
        </w:tc>
      </w:tr>
      <w:tr w:rsidR="00BC1848" w:rsidRPr="000A4256" w14:paraId="5B997C5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23DEE9D" w14:textId="77777777" w:rsidR="00BC1848" w:rsidRPr="000A4256" w:rsidRDefault="00BC1848" w:rsidP="00BC1848">
            <w:pPr>
              <w:jc w:val="center"/>
            </w:pPr>
            <w:r w:rsidRPr="000A4256">
              <w:t>4</w:t>
            </w:r>
          </w:p>
        </w:tc>
        <w:tc>
          <w:tcPr>
            <w:tcW w:w="2149" w:type="dxa"/>
            <w:vAlign w:val="bottom"/>
          </w:tcPr>
          <w:p w14:paraId="5CF7E585" w14:textId="77777777" w:rsidR="00BC1848" w:rsidRPr="000A4256" w:rsidRDefault="00BC1848" w:rsidP="00BC1848">
            <w:pPr>
              <w:jc w:val="center"/>
            </w:pPr>
            <w:r w:rsidRPr="000A4256">
              <w:t>867729.54</w:t>
            </w:r>
          </w:p>
        </w:tc>
        <w:tc>
          <w:tcPr>
            <w:tcW w:w="1983" w:type="dxa"/>
            <w:vAlign w:val="bottom"/>
          </w:tcPr>
          <w:p w14:paraId="2D2D17CD" w14:textId="77777777" w:rsidR="00BC1848" w:rsidRPr="000A4256" w:rsidRDefault="00BC1848" w:rsidP="00BC1848">
            <w:pPr>
              <w:jc w:val="center"/>
            </w:pPr>
            <w:r w:rsidRPr="000A4256">
              <w:t>2702665.2</w:t>
            </w:r>
          </w:p>
        </w:tc>
        <w:tc>
          <w:tcPr>
            <w:tcW w:w="1595" w:type="dxa"/>
            <w:vAlign w:val="bottom"/>
          </w:tcPr>
          <w:p w14:paraId="35F6F04F" w14:textId="77777777" w:rsidR="00BC1848" w:rsidRPr="000A4256" w:rsidRDefault="00BC1848" w:rsidP="00BC1848">
            <w:pPr>
              <w:jc w:val="center"/>
            </w:pPr>
            <w:r w:rsidRPr="000A4256">
              <w:t>27.73</w:t>
            </w:r>
          </w:p>
        </w:tc>
        <w:tc>
          <w:tcPr>
            <w:tcW w:w="2204" w:type="dxa"/>
            <w:vAlign w:val="bottom"/>
          </w:tcPr>
          <w:p w14:paraId="5D6DE28F" w14:textId="77777777" w:rsidR="00BC1848" w:rsidRPr="000A4256" w:rsidRDefault="00BC1848" w:rsidP="00BC1848">
            <w:pPr>
              <w:jc w:val="center"/>
            </w:pPr>
            <w:r w:rsidRPr="000A4256">
              <w:t>122° 49' 29''</w:t>
            </w:r>
          </w:p>
        </w:tc>
      </w:tr>
      <w:tr w:rsidR="00BC1848" w:rsidRPr="000A4256" w14:paraId="35E56BA7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2A42E646" w14:textId="77777777" w:rsidR="00BC1848" w:rsidRPr="000A4256" w:rsidRDefault="00BC1848" w:rsidP="00BC1848">
            <w:pPr>
              <w:jc w:val="center"/>
            </w:pPr>
            <w:r w:rsidRPr="000A4256">
              <w:t>5</w:t>
            </w:r>
          </w:p>
        </w:tc>
        <w:tc>
          <w:tcPr>
            <w:tcW w:w="2149" w:type="dxa"/>
            <w:vAlign w:val="bottom"/>
          </w:tcPr>
          <w:p w14:paraId="6388E3C5" w14:textId="77777777" w:rsidR="00BC1848" w:rsidRPr="000A4256" w:rsidRDefault="00BC1848" w:rsidP="00BC1848">
            <w:pPr>
              <w:jc w:val="center"/>
            </w:pPr>
            <w:r w:rsidRPr="000A4256">
              <w:t>867714.51</w:t>
            </w:r>
          </w:p>
        </w:tc>
        <w:tc>
          <w:tcPr>
            <w:tcW w:w="1983" w:type="dxa"/>
            <w:vAlign w:val="bottom"/>
          </w:tcPr>
          <w:p w14:paraId="1596DC54" w14:textId="77777777" w:rsidR="00BC1848" w:rsidRPr="000A4256" w:rsidRDefault="00BC1848" w:rsidP="00BC1848">
            <w:pPr>
              <w:jc w:val="center"/>
            </w:pPr>
            <w:r w:rsidRPr="000A4256">
              <w:t>2702688.5</w:t>
            </w:r>
          </w:p>
        </w:tc>
        <w:tc>
          <w:tcPr>
            <w:tcW w:w="1595" w:type="dxa"/>
            <w:vAlign w:val="bottom"/>
          </w:tcPr>
          <w:p w14:paraId="578F3B3C" w14:textId="77777777" w:rsidR="00BC1848" w:rsidRPr="000A4256" w:rsidRDefault="00BC1848" w:rsidP="00BC1848">
            <w:pPr>
              <w:jc w:val="center"/>
            </w:pPr>
            <w:r w:rsidRPr="000A4256">
              <w:t>37.35</w:t>
            </w:r>
          </w:p>
        </w:tc>
        <w:tc>
          <w:tcPr>
            <w:tcW w:w="2204" w:type="dxa"/>
            <w:vAlign w:val="bottom"/>
          </w:tcPr>
          <w:p w14:paraId="2CE059E5" w14:textId="77777777" w:rsidR="00BC1848" w:rsidRPr="000A4256" w:rsidRDefault="00BC1848" w:rsidP="00BC1848">
            <w:pPr>
              <w:jc w:val="center"/>
            </w:pPr>
            <w:r w:rsidRPr="000A4256">
              <w:t>217° 33' 37''</w:t>
            </w:r>
          </w:p>
        </w:tc>
      </w:tr>
      <w:tr w:rsidR="00BC1848" w:rsidRPr="000A4256" w14:paraId="055EDF05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3D5FA7C1" w14:textId="77777777" w:rsidR="00BC1848" w:rsidRPr="000A4256" w:rsidRDefault="00BC1848" w:rsidP="00BC1848">
            <w:pPr>
              <w:jc w:val="center"/>
            </w:pPr>
            <w:r w:rsidRPr="000A4256">
              <w:t>6</w:t>
            </w:r>
          </w:p>
        </w:tc>
        <w:tc>
          <w:tcPr>
            <w:tcW w:w="2149" w:type="dxa"/>
            <w:vAlign w:val="bottom"/>
          </w:tcPr>
          <w:p w14:paraId="19B378E6" w14:textId="77777777" w:rsidR="00BC1848" w:rsidRPr="000A4256" w:rsidRDefault="00BC1848" w:rsidP="00BC1848">
            <w:pPr>
              <w:jc w:val="center"/>
            </w:pPr>
            <w:r w:rsidRPr="000A4256">
              <w:t>867684.9</w:t>
            </w:r>
          </w:p>
        </w:tc>
        <w:tc>
          <w:tcPr>
            <w:tcW w:w="1983" w:type="dxa"/>
            <w:vAlign w:val="bottom"/>
          </w:tcPr>
          <w:p w14:paraId="1531C49B" w14:textId="77777777" w:rsidR="00BC1848" w:rsidRPr="000A4256" w:rsidRDefault="00BC1848" w:rsidP="00BC1848">
            <w:pPr>
              <w:jc w:val="center"/>
            </w:pPr>
            <w:r w:rsidRPr="000A4256">
              <w:t>2702665.73</w:t>
            </w:r>
          </w:p>
        </w:tc>
        <w:tc>
          <w:tcPr>
            <w:tcW w:w="1595" w:type="dxa"/>
            <w:vAlign w:val="bottom"/>
          </w:tcPr>
          <w:p w14:paraId="315038DD" w14:textId="77777777" w:rsidR="00BC1848" w:rsidRPr="000A4256" w:rsidRDefault="00BC1848" w:rsidP="00BC1848">
            <w:pPr>
              <w:jc w:val="center"/>
            </w:pPr>
            <w:r w:rsidRPr="000A4256">
              <w:t>28.58</w:t>
            </w:r>
          </w:p>
        </w:tc>
        <w:tc>
          <w:tcPr>
            <w:tcW w:w="2204" w:type="dxa"/>
            <w:vAlign w:val="bottom"/>
          </w:tcPr>
          <w:p w14:paraId="6DA245DB" w14:textId="77777777" w:rsidR="00BC1848" w:rsidRPr="000A4256" w:rsidRDefault="00BC1848" w:rsidP="00BC1848">
            <w:pPr>
              <w:jc w:val="center"/>
            </w:pPr>
            <w:r w:rsidRPr="000A4256">
              <w:t>306° 36' 19''</w:t>
            </w:r>
          </w:p>
        </w:tc>
      </w:tr>
      <w:tr w:rsidR="00BC1848" w:rsidRPr="000A4256" w14:paraId="3BFD5879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39E6B0E" w14:textId="77777777" w:rsidR="00BC1848" w:rsidRPr="000A4256" w:rsidRDefault="00BC1848" w:rsidP="00BC1848">
            <w:pPr>
              <w:jc w:val="center"/>
            </w:pPr>
            <w:r w:rsidRPr="000A4256">
              <w:t>7</w:t>
            </w:r>
          </w:p>
        </w:tc>
        <w:tc>
          <w:tcPr>
            <w:tcW w:w="2149" w:type="dxa"/>
            <w:vAlign w:val="bottom"/>
          </w:tcPr>
          <w:p w14:paraId="0F7DC052" w14:textId="77777777" w:rsidR="00BC1848" w:rsidRPr="000A4256" w:rsidRDefault="00BC1848" w:rsidP="00BC1848">
            <w:pPr>
              <w:jc w:val="center"/>
            </w:pPr>
            <w:r w:rsidRPr="000A4256">
              <w:t>867701.94</w:t>
            </w:r>
          </w:p>
        </w:tc>
        <w:tc>
          <w:tcPr>
            <w:tcW w:w="1983" w:type="dxa"/>
            <w:vAlign w:val="bottom"/>
          </w:tcPr>
          <w:p w14:paraId="6647C129" w14:textId="77777777" w:rsidR="00BC1848" w:rsidRPr="000A4256" w:rsidRDefault="00BC1848" w:rsidP="00BC1848">
            <w:pPr>
              <w:jc w:val="center"/>
            </w:pPr>
            <w:r w:rsidRPr="000A4256">
              <w:t>2702642.79</w:t>
            </w:r>
          </w:p>
        </w:tc>
        <w:tc>
          <w:tcPr>
            <w:tcW w:w="1595" w:type="dxa"/>
            <w:vAlign w:val="bottom"/>
          </w:tcPr>
          <w:p w14:paraId="69CA24A6" w14:textId="77777777" w:rsidR="00BC1848" w:rsidRPr="000A4256" w:rsidRDefault="00BC1848" w:rsidP="00BC1848">
            <w:pPr>
              <w:jc w:val="center"/>
            </w:pPr>
            <w:r w:rsidRPr="000A4256">
              <w:t>12.11</w:t>
            </w:r>
          </w:p>
        </w:tc>
        <w:tc>
          <w:tcPr>
            <w:tcW w:w="2204" w:type="dxa"/>
            <w:vAlign w:val="bottom"/>
          </w:tcPr>
          <w:p w14:paraId="0AECDD95" w14:textId="77777777" w:rsidR="00BC1848" w:rsidRPr="000A4256" w:rsidRDefault="00BC1848" w:rsidP="00BC1848">
            <w:pPr>
              <w:jc w:val="center"/>
            </w:pPr>
            <w:r w:rsidRPr="000A4256">
              <w:t>306° 36' 18''</w:t>
            </w:r>
          </w:p>
        </w:tc>
      </w:tr>
      <w:tr w:rsidR="00BC1848" w:rsidRPr="000A4256" w14:paraId="212FD0BF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137EE68" w14:textId="77777777" w:rsidR="00BC1848" w:rsidRPr="000A4256" w:rsidRDefault="00BC1848" w:rsidP="00BC1848">
            <w:pPr>
              <w:jc w:val="center"/>
            </w:pPr>
            <w:r w:rsidRPr="000A4256">
              <w:t>8</w:t>
            </w:r>
          </w:p>
        </w:tc>
        <w:tc>
          <w:tcPr>
            <w:tcW w:w="2149" w:type="dxa"/>
            <w:vAlign w:val="bottom"/>
          </w:tcPr>
          <w:p w14:paraId="59C1B417" w14:textId="77777777" w:rsidR="00BC1848" w:rsidRPr="000A4256" w:rsidRDefault="00BC1848" w:rsidP="00BC1848">
            <w:pPr>
              <w:jc w:val="center"/>
            </w:pPr>
            <w:r w:rsidRPr="000A4256">
              <w:t>867709.16</w:t>
            </w:r>
          </w:p>
        </w:tc>
        <w:tc>
          <w:tcPr>
            <w:tcW w:w="1983" w:type="dxa"/>
            <w:vAlign w:val="bottom"/>
          </w:tcPr>
          <w:p w14:paraId="7726CBEB" w14:textId="77777777" w:rsidR="00BC1848" w:rsidRPr="000A4256" w:rsidRDefault="00BC1848" w:rsidP="00BC1848">
            <w:pPr>
              <w:jc w:val="center"/>
            </w:pPr>
            <w:r w:rsidRPr="000A4256">
              <w:t>2702633.07</w:t>
            </w:r>
          </w:p>
        </w:tc>
        <w:tc>
          <w:tcPr>
            <w:tcW w:w="1595" w:type="dxa"/>
            <w:vAlign w:val="bottom"/>
          </w:tcPr>
          <w:p w14:paraId="2669DB74" w14:textId="77777777" w:rsidR="00BC1848" w:rsidRPr="000A4256" w:rsidRDefault="00BC1848" w:rsidP="00BC1848">
            <w:pPr>
              <w:jc w:val="center"/>
            </w:pPr>
            <w:r w:rsidRPr="000A4256">
              <w:t>7.76</w:t>
            </w:r>
          </w:p>
        </w:tc>
        <w:tc>
          <w:tcPr>
            <w:tcW w:w="2204" w:type="dxa"/>
            <w:vAlign w:val="bottom"/>
          </w:tcPr>
          <w:p w14:paraId="4614A5F7" w14:textId="77777777" w:rsidR="00BC1848" w:rsidRPr="000A4256" w:rsidRDefault="00BC1848" w:rsidP="00BC1848">
            <w:pPr>
              <w:jc w:val="center"/>
            </w:pPr>
            <w:r w:rsidRPr="000A4256">
              <w:t>37° 49' 47''</w:t>
            </w:r>
          </w:p>
        </w:tc>
      </w:tr>
      <w:tr w:rsidR="00BC1848" w:rsidRPr="000A4256" w14:paraId="5C88990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267E4F6" w14:textId="77777777" w:rsidR="00BC1848" w:rsidRPr="000A4256" w:rsidRDefault="00BC1848" w:rsidP="00BC1848">
            <w:pPr>
              <w:jc w:val="center"/>
              <w:rPr>
                <w:lang w:val="en-US"/>
              </w:rPr>
            </w:pPr>
            <w:r w:rsidRPr="000A4256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26C78656" w14:textId="77777777" w:rsidR="00BC1848" w:rsidRPr="000A4256" w:rsidRDefault="00BC1848" w:rsidP="00BC1848">
            <w:pPr>
              <w:jc w:val="center"/>
            </w:pPr>
            <w:r w:rsidRPr="000A4256">
              <w:t>867715.29</w:t>
            </w:r>
          </w:p>
        </w:tc>
        <w:tc>
          <w:tcPr>
            <w:tcW w:w="1983" w:type="dxa"/>
            <w:vAlign w:val="bottom"/>
          </w:tcPr>
          <w:p w14:paraId="4F796A55" w14:textId="77777777" w:rsidR="00BC1848" w:rsidRPr="000A4256" w:rsidRDefault="00BC1848" w:rsidP="00BC1848">
            <w:pPr>
              <w:jc w:val="center"/>
            </w:pPr>
            <w:r w:rsidRPr="000A4256">
              <w:t>2702637.83</w:t>
            </w:r>
          </w:p>
        </w:tc>
        <w:tc>
          <w:tcPr>
            <w:tcW w:w="1595" w:type="dxa"/>
            <w:vAlign w:val="bottom"/>
          </w:tcPr>
          <w:p w14:paraId="7FF11797" w14:textId="77777777" w:rsidR="00BC1848" w:rsidRPr="000A4256" w:rsidRDefault="00BC1848" w:rsidP="00BC1848">
            <w:pPr>
              <w:jc w:val="center"/>
            </w:pPr>
            <w:r w:rsidRPr="000A4256">
              <w:t>2.11</w:t>
            </w:r>
          </w:p>
        </w:tc>
        <w:tc>
          <w:tcPr>
            <w:tcW w:w="2204" w:type="dxa"/>
            <w:vAlign w:val="bottom"/>
          </w:tcPr>
          <w:p w14:paraId="5F22FE74" w14:textId="77777777" w:rsidR="00BC1848" w:rsidRPr="000A4256" w:rsidRDefault="00BC1848" w:rsidP="00BC1848">
            <w:pPr>
              <w:jc w:val="center"/>
            </w:pPr>
            <w:r w:rsidRPr="000A4256">
              <w:t>40° 11' 18''</w:t>
            </w:r>
          </w:p>
        </w:tc>
      </w:tr>
      <w:tr w:rsidR="00BC1848" w:rsidRPr="000A4256" w14:paraId="426E298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F64A405" w14:textId="77777777" w:rsidR="00BC1848" w:rsidRPr="000A4256" w:rsidRDefault="00BC1848" w:rsidP="00BC1848">
            <w:pPr>
              <w:jc w:val="center"/>
            </w:pPr>
            <w:r w:rsidRPr="000A4256">
              <w:t>10</w:t>
            </w:r>
          </w:p>
        </w:tc>
        <w:tc>
          <w:tcPr>
            <w:tcW w:w="2149" w:type="dxa"/>
            <w:vAlign w:val="bottom"/>
          </w:tcPr>
          <w:p w14:paraId="52F55045" w14:textId="77777777" w:rsidR="00BC1848" w:rsidRPr="000A4256" w:rsidRDefault="00BC1848" w:rsidP="00BC1848">
            <w:pPr>
              <w:jc w:val="center"/>
            </w:pPr>
            <w:r w:rsidRPr="000A4256">
              <w:t>867716.9</w:t>
            </w:r>
          </w:p>
        </w:tc>
        <w:tc>
          <w:tcPr>
            <w:tcW w:w="1983" w:type="dxa"/>
            <w:vAlign w:val="bottom"/>
          </w:tcPr>
          <w:p w14:paraId="28155C08" w14:textId="77777777" w:rsidR="00BC1848" w:rsidRPr="000A4256" w:rsidRDefault="00BC1848" w:rsidP="00BC1848">
            <w:pPr>
              <w:jc w:val="center"/>
            </w:pPr>
            <w:r w:rsidRPr="000A4256">
              <w:t>2702639.19</w:t>
            </w:r>
          </w:p>
        </w:tc>
        <w:tc>
          <w:tcPr>
            <w:tcW w:w="1595" w:type="dxa"/>
            <w:vAlign w:val="bottom"/>
          </w:tcPr>
          <w:p w14:paraId="56786723" w14:textId="77777777" w:rsidR="00BC1848" w:rsidRPr="000A4256" w:rsidRDefault="00BC1848" w:rsidP="00BC1848">
            <w:pPr>
              <w:jc w:val="center"/>
            </w:pPr>
            <w:r w:rsidRPr="000A4256">
              <w:t>2.88</w:t>
            </w:r>
          </w:p>
        </w:tc>
        <w:tc>
          <w:tcPr>
            <w:tcW w:w="2204" w:type="dxa"/>
            <w:vAlign w:val="bottom"/>
          </w:tcPr>
          <w:p w14:paraId="64198773" w14:textId="77777777" w:rsidR="00BC1848" w:rsidRPr="000A4256" w:rsidRDefault="00BC1848" w:rsidP="00BC1848">
            <w:pPr>
              <w:jc w:val="center"/>
            </w:pPr>
            <w:r w:rsidRPr="000A4256">
              <w:t>126° 13' 57''</w:t>
            </w:r>
          </w:p>
        </w:tc>
      </w:tr>
      <w:tr w:rsidR="00BC1848" w:rsidRPr="000A4256" w14:paraId="221933E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73C2FAF" w14:textId="77777777" w:rsidR="00BC1848" w:rsidRPr="000A4256" w:rsidRDefault="00BC1848" w:rsidP="00BC1848">
            <w:pPr>
              <w:jc w:val="center"/>
            </w:pPr>
            <w:r w:rsidRPr="000A4256">
              <w:t>11</w:t>
            </w:r>
          </w:p>
        </w:tc>
        <w:tc>
          <w:tcPr>
            <w:tcW w:w="2149" w:type="dxa"/>
            <w:vAlign w:val="bottom"/>
          </w:tcPr>
          <w:p w14:paraId="7AFE07EA" w14:textId="77777777" w:rsidR="00BC1848" w:rsidRPr="000A4256" w:rsidRDefault="00BC1848" w:rsidP="00BC1848">
            <w:pPr>
              <w:jc w:val="center"/>
            </w:pPr>
            <w:r w:rsidRPr="000A4256">
              <w:t>867715.2</w:t>
            </w:r>
          </w:p>
        </w:tc>
        <w:tc>
          <w:tcPr>
            <w:tcW w:w="1983" w:type="dxa"/>
            <w:vAlign w:val="bottom"/>
          </w:tcPr>
          <w:p w14:paraId="7E8296D0" w14:textId="77777777" w:rsidR="00BC1848" w:rsidRPr="000A4256" w:rsidRDefault="00BC1848" w:rsidP="00BC1848">
            <w:pPr>
              <w:jc w:val="center"/>
            </w:pPr>
            <w:r w:rsidRPr="000A4256">
              <w:t>2702641.51</w:t>
            </w:r>
          </w:p>
        </w:tc>
        <w:tc>
          <w:tcPr>
            <w:tcW w:w="1595" w:type="dxa"/>
            <w:vAlign w:val="bottom"/>
          </w:tcPr>
          <w:p w14:paraId="72E09EAC" w14:textId="77777777" w:rsidR="00BC1848" w:rsidRPr="000A4256" w:rsidRDefault="00BC1848" w:rsidP="00BC1848">
            <w:pPr>
              <w:jc w:val="center"/>
            </w:pPr>
            <w:r w:rsidRPr="000A4256">
              <w:t>7.07</w:t>
            </w:r>
          </w:p>
        </w:tc>
        <w:tc>
          <w:tcPr>
            <w:tcW w:w="2204" w:type="dxa"/>
            <w:vAlign w:val="bottom"/>
          </w:tcPr>
          <w:p w14:paraId="2E342917" w14:textId="77777777" w:rsidR="00BC1848" w:rsidRPr="000A4256" w:rsidRDefault="00BC1848" w:rsidP="00BC1848">
            <w:pPr>
              <w:jc w:val="center"/>
            </w:pPr>
            <w:r w:rsidRPr="000A4256">
              <w:t>38° 34' 17''</w:t>
            </w:r>
          </w:p>
        </w:tc>
      </w:tr>
      <w:tr w:rsidR="00BC1848" w:rsidRPr="000A4256" w14:paraId="2E267BD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BE8982E" w14:textId="77777777" w:rsidR="00BC1848" w:rsidRPr="000A4256" w:rsidRDefault="00BC1848" w:rsidP="00BC1848">
            <w:pPr>
              <w:jc w:val="center"/>
            </w:pPr>
            <w:r w:rsidRPr="000A4256">
              <w:t>12</w:t>
            </w:r>
          </w:p>
        </w:tc>
        <w:tc>
          <w:tcPr>
            <w:tcW w:w="2149" w:type="dxa"/>
            <w:vAlign w:val="bottom"/>
          </w:tcPr>
          <w:p w14:paraId="6522FB32" w14:textId="77777777" w:rsidR="00BC1848" w:rsidRPr="000A4256" w:rsidRDefault="00BC1848" w:rsidP="00BC1848">
            <w:pPr>
              <w:jc w:val="center"/>
            </w:pPr>
            <w:r w:rsidRPr="000A4256">
              <w:t>867720.73</w:t>
            </w:r>
          </w:p>
        </w:tc>
        <w:tc>
          <w:tcPr>
            <w:tcW w:w="1983" w:type="dxa"/>
            <w:vAlign w:val="bottom"/>
          </w:tcPr>
          <w:p w14:paraId="0A0B88E1" w14:textId="77777777" w:rsidR="00BC1848" w:rsidRPr="000A4256" w:rsidRDefault="00BC1848" w:rsidP="00BC1848">
            <w:pPr>
              <w:jc w:val="center"/>
            </w:pPr>
            <w:r w:rsidRPr="000A4256">
              <w:t>2702645.92</w:t>
            </w:r>
          </w:p>
        </w:tc>
        <w:tc>
          <w:tcPr>
            <w:tcW w:w="1595" w:type="dxa"/>
            <w:vAlign w:val="bottom"/>
          </w:tcPr>
          <w:p w14:paraId="778EDFCD" w14:textId="77777777" w:rsidR="00BC1848" w:rsidRPr="000A4256" w:rsidRDefault="00BC1848" w:rsidP="00BC1848">
            <w:pPr>
              <w:jc w:val="center"/>
            </w:pPr>
            <w:r w:rsidRPr="000A4256">
              <w:t>1.4</w:t>
            </w:r>
          </w:p>
        </w:tc>
        <w:tc>
          <w:tcPr>
            <w:tcW w:w="2204" w:type="dxa"/>
            <w:vAlign w:val="bottom"/>
          </w:tcPr>
          <w:p w14:paraId="3F2CA0ED" w14:textId="77777777" w:rsidR="00BC1848" w:rsidRPr="000A4256" w:rsidRDefault="00BC1848" w:rsidP="00BC1848">
            <w:pPr>
              <w:jc w:val="center"/>
            </w:pPr>
            <w:r w:rsidRPr="000A4256">
              <w:t>308° 20' 27''</w:t>
            </w:r>
          </w:p>
        </w:tc>
      </w:tr>
      <w:tr w:rsidR="00BC1848" w:rsidRPr="000A4256" w14:paraId="2B56303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569B57C" w14:textId="77777777" w:rsidR="00BC1848" w:rsidRPr="000A4256" w:rsidRDefault="00BC1848" w:rsidP="00BC1848">
            <w:pPr>
              <w:jc w:val="center"/>
            </w:pPr>
            <w:r w:rsidRPr="000A4256">
              <w:t>13</w:t>
            </w:r>
          </w:p>
        </w:tc>
        <w:tc>
          <w:tcPr>
            <w:tcW w:w="2149" w:type="dxa"/>
            <w:vAlign w:val="bottom"/>
          </w:tcPr>
          <w:p w14:paraId="13640960" w14:textId="77777777" w:rsidR="00BC1848" w:rsidRPr="000A4256" w:rsidRDefault="00BC1848" w:rsidP="00BC1848">
            <w:pPr>
              <w:jc w:val="center"/>
            </w:pPr>
            <w:r w:rsidRPr="000A4256">
              <w:t>867721.6</w:t>
            </w:r>
          </w:p>
        </w:tc>
        <w:tc>
          <w:tcPr>
            <w:tcW w:w="1983" w:type="dxa"/>
            <w:vAlign w:val="bottom"/>
          </w:tcPr>
          <w:p w14:paraId="7FC86B9B" w14:textId="77777777" w:rsidR="00BC1848" w:rsidRPr="000A4256" w:rsidRDefault="00BC1848" w:rsidP="00BC1848">
            <w:pPr>
              <w:jc w:val="center"/>
            </w:pPr>
            <w:r w:rsidRPr="000A4256">
              <w:t>2702644.82</w:t>
            </w:r>
          </w:p>
        </w:tc>
        <w:tc>
          <w:tcPr>
            <w:tcW w:w="1595" w:type="dxa"/>
            <w:vAlign w:val="bottom"/>
          </w:tcPr>
          <w:p w14:paraId="46D5214E" w14:textId="77777777" w:rsidR="00BC1848" w:rsidRPr="000A4256" w:rsidRDefault="00BC1848" w:rsidP="00BC1848">
            <w:pPr>
              <w:jc w:val="center"/>
            </w:pPr>
            <w:r w:rsidRPr="000A4256">
              <w:t>1.42</w:t>
            </w:r>
          </w:p>
        </w:tc>
        <w:tc>
          <w:tcPr>
            <w:tcW w:w="2204" w:type="dxa"/>
            <w:vAlign w:val="bottom"/>
          </w:tcPr>
          <w:p w14:paraId="796B7AE2" w14:textId="77777777" w:rsidR="00BC1848" w:rsidRPr="000A4256" w:rsidRDefault="00BC1848" w:rsidP="00BC1848">
            <w:pPr>
              <w:jc w:val="center"/>
            </w:pPr>
            <w:r w:rsidRPr="000A4256">
              <w:t>37° 16' 24''</w:t>
            </w:r>
          </w:p>
        </w:tc>
      </w:tr>
      <w:tr w:rsidR="00BC1848" w:rsidRPr="000A4256" w14:paraId="44BAE58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485124A" w14:textId="77777777" w:rsidR="00BC1848" w:rsidRPr="000A4256" w:rsidRDefault="00BC1848" w:rsidP="00BC1848">
            <w:pPr>
              <w:jc w:val="center"/>
            </w:pPr>
            <w:r w:rsidRPr="000A4256">
              <w:t>14</w:t>
            </w:r>
          </w:p>
        </w:tc>
        <w:tc>
          <w:tcPr>
            <w:tcW w:w="2149" w:type="dxa"/>
            <w:vAlign w:val="bottom"/>
          </w:tcPr>
          <w:p w14:paraId="201B65F8" w14:textId="77777777" w:rsidR="00BC1848" w:rsidRPr="000A4256" w:rsidRDefault="00BC1848" w:rsidP="00BC1848">
            <w:pPr>
              <w:jc w:val="center"/>
            </w:pPr>
            <w:r w:rsidRPr="000A4256">
              <w:t>867722.73</w:t>
            </w:r>
          </w:p>
        </w:tc>
        <w:tc>
          <w:tcPr>
            <w:tcW w:w="1983" w:type="dxa"/>
            <w:vAlign w:val="bottom"/>
          </w:tcPr>
          <w:p w14:paraId="5623A0B3" w14:textId="77777777" w:rsidR="00BC1848" w:rsidRPr="000A4256" w:rsidRDefault="00BC1848" w:rsidP="00BC1848">
            <w:pPr>
              <w:jc w:val="center"/>
            </w:pPr>
            <w:r w:rsidRPr="000A4256">
              <w:t>2702645.68</w:t>
            </w:r>
          </w:p>
        </w:tc>
        <w:tc>
          <w:tcPr>
            <w:tcW w:w="1595" w:type="dxa"/>
            <w:vAlign w:val="bottom"/>
          </w:tcPr>
          <w:p w14:paraId="2FD8E96A" w14:textId="77777777" w:rsidR="00BC1848" w:rsidRPr="000A4256" w:rsidRDefault="00BC1848" w:rsidP="00BC1848">
            <w:pPr>
              <w:jc w:val="center"/>
            </w:pPr>
            <w:r w:rsidRPr="000A4256">
              <w:t>1.39</w:t>
            </w:r>
          </w:p>
        </w:tc>
        <w:tc>
          <w:tcPr>
            <w:tcW w:w="2204" w:type="dxa"/>
            <w:vAlign w:val="bottom"/>
          </w:tcPr>
          <w:p w14:paraId="2F7F610C" w14:textId="77777777" w:rsidR="00BC1848" w:rsidRPr="000A4256" w:rsidRDefault="00BC1848" w:rsidP="00BC1848">
            <w:pPr>
              <w:jc w:val="center"/>
            </w:pPr>
            <w:r w:rsidRPr="000A4256">
              <w:t>307° 07' 01''</w:t>
            </w:r>
          </w:p>
        </w:tc>
      </w:tr>
      <w:tr w:rsidR="00BC1848" w:rsidRPr="000A4256" w14:paraId="4FAEED0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1040930" w14:textId="77777777" w:rsidR="00BC1848" w:rsidRPr="000A4256" w:rsidRDefault="00BC1848" w:rsidP="00BC1848">
            <w:pPr>
              <w:jc w:val="center"/>
            </w:pPr>
            <w:r w:rsidRPr="000A4256">
              <w:t>15</w:t>
            </w:r>
          </w:p>
        </w:tc>
        <w:tc>
          <w:tcPr>
            <w:tcW w:w="2149" w:type="dxa"/>
            <w:vAlign w:val="bottom"/>
          </w:tcPr>
          <w:p w14:paraId="22E16988" w14:textId="77777777" w:rsidR="00BC1848" w:rsidRPr="000A4256" w:rsidRDefault="00BC1848" w:rsidP="00BC1848">
            <w:pPr>
              <w:jc w:val="center"/>
            </w:pPr>
            <w:r w:rsidRPr="000A4256">
              <w:t>867723.57</w:t>
            </w:r>
          </w:p>
        </w:tc>
        <w:tc>
          <w:tcPr>
            <w:tcW w:w="1983" w:type="dxa"/>
            <w:vAlign w:val="bottom"/>
          </w:tcPr>
          <w:p w14:paraId="3C9A39E2" w14:textId="77777777" w:rsidR="00BC1848" w:rsidRPr="000A4256" w:rsidRDefault="00BC1848" w:rsidP="00BC1848">
            <w:pPr>
              <w:jc w:val="center"/>
            </w:pPr>
            <w:r w:rsidRPr="000A4256">
              <w:t>2702644.57</w:t>
            </w:r>
          </w:p>
        </w:tc>
        <w:tc>
          <w:tcPr>
            <w:tcW w:w="1595" w:type="dxa"/>
            <w:vAlign w:val="bottom"/>
          </w:tcPr>
          <w:p w14:paraId="03AB64C7" w14:textId="77777777" w:rsidR="00BC1848" w:rsidRPr="000A4256" w:rsidRDefault="00BC1848" w:rsidP="00BC1848">
            <w:pPr>
              <w:jc w:val="center"/>
            </w:pPr>
            <w:r w:rsidRPr="000A4256">
              <w:t>4.2</w:t>
            </w:r>
          </w:p>
        </w:tc>
        <w:tc>
          <w:tcPr>
            <w:tcW w:w="2204" w:type="dxa"/>
            <w:vAlign w:val="bottom"/>
          </w:tcPr>
          <w:p w14:paraId="6145D951" w14:textId="77777777" w:rsidR="00BC1848" w:rsidRPr="000A4256" w:rsidRDefault="00BC1848" w:rsidP="00BC1848">
            <w:pPr>
              <w:jc w:val="center"/>
            </w:pPr>
            <w:r w:rsidRPr="000A4256">
              <w:t>3° 49' 23''</w:t>
            </w:r>
          </w:p>
        </w:tc>
      </w:tr>
      <w:tr w:rsidR="00BC1848" w:rsidRPr="000A4256" w14:paraId="7E4731E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4C77E36" w14:textId="77777777" w:rsidR="00BC1848" w:rsidRPr="000A4256" w:rsidRDefault="00BC1848" w:rsidP="00BC1848">
            <w:pPr>
              <w:jc w:val="center"/>
            </w:pPr>
            <w:r w:rsidRPr="000A4256">
              <w:t>16</w:t>
            </w:r>
          </w:p>
        </w:tc>
        <w:tc>
          <w:tcPr>
            <w:tcW w:w="2149" w:type="dxa"/>
            <w:vAlign w:val="bottom"/>
          </w:tcPr>
          <w:p w14:paraId="7441833A" w14:textId="77777777" w:rsidR="00BC1848" w:rsidRPr="000A4256" w:rsidRDefault="00BC1848" w:rsidP="00BC1848">
            <w:pPr>
              <w:jc w:val="center"/>
            </w:pPr>
            <w:r w:rsidRPr="000A4256">
              <w:t>867727.76</w:t>
            </w:r>
          </w:p>
        </w:tc>
        <w:tc>
          <w:tcPr>
            <w:tcW w:w="1983" w:type="dxa"/>
            <w:vAlign w:val="bottom"/>
          </w:tcPr>
          <w:p w14:paraId="10544F52" w14:textId="77777777" w:rsidR="00BC1848" w:rsidRPr="000A4256" w:rsidRDefault="00BC1848" w:rsidP="00BC1848">
            <w:pPr>
              <w:jc w:val="center"/>
            </w:pPr>
            <w:r w:rsidRPr="000A4256">
              <w:t>2702644.85</w:t>
            </w:r>
          </w:p>
        </w:tc>
        <w:tc>
          <w:tcPr>
            <w:tcW w:w="1595" w:type="dxa"/>
            <w:vAlign w:val="bottom"/>
          </w:tcPr>
          <w:p w14:paraId="0D73AB06" w14:textId="77777777" w:rsidR="00BC1848" w:rsidRPr="000A4256" w:rsidRDefault="00BC1848" w:rsidP="00BC1848">
            <w:pPr>
              <w:jc w:val="center"/>
            </w:pPr>
            <w:r w:rsidRPr="000A4256">
              <w:t>14.94</w:t>
            </w:r>
          </w:p>
        </w:tc>
        <w:tc>
          <w:tcPr>
            <w:tcW w:w="2204" w:type="dxa"/>
            <w:vAlign w:val="bottom"/>
          </w:tcPr>
          <w:p w14:paraId="2974BB6E" w14:textId="77777777" w:rsidR="00BC1848" w:rsidRPr="000A4256" w:rsidRDefault="00BC1848" w:rsidP="00BC1848">
            <w:pPr>
              <w:jc w:val="center"/>
            </w:pPr>
            <w:r w:rsidRPr="000A4256">
              <w:t>36° 02' 29''</w:t>
            </w:r>
          </w:p>
        </w:tc>
      </w:tr>
      <w:tr w:rsidR="00BC1848" w:rsidRPr="000A4256" w14:paraId="6804D814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C52DEBD" w14:textId="77777777" w:rsidR="00BC1848" w:rsidRPr="000A4256" w:rsidRDefault="00BC1848" w:rsidP="00BC1848">
            <w:pPr>
              <w:jc w:val="center"/>
            </w:pPr>
            <w:r w:rsidRPr="000A4256">
              <w:t>17</w:t>
            </w:r>
          </w:p>
        </w:tc>
        <w:tc>
          <w:tcPr>
            <w:tcW w:w="2149" w:type="dxa"/>
            <w:vAlign w:val="bottom"/>
          </w:tcPr>
          <w:p w14:paraId="6237AE88" w14:textId="77777777" w:rsidR="00BC1848" w:rsidRPr="000A4256" w:rsidRDefault="00BC1848" w:rsidP="00BC1848">
            <w:pPr>
              <w:jc w:val="center"/>
            </w:pPr>
            <w:r w:rsidRPr="000A4256">
              <w:t>867739.84</w:t>
            </w:r>
          </w:p>
        </w:tc>
        <w:tc>
          <w:tcPr>
            <w:tcW w:w="1983" w:type="dxa"/>
            <w:vAlign w:val="bottom"/>
          </w:tcPr>
          <w:p w14:paraId="0D2F8840" w14:textId="77777777" w:rsidR="00BC1848" w:rsidRPr="000A4256" w:rsidRDefault="00BC1848" w:rsidP="00BC1848">
            <w:pPr>
              <w:jc w:val="center"/>
            </w:pPr>
            <w:r w:rsidRPr="000A4256">
              <w:t>2702653.64</w:t>
            </w:r>
          </w:p>
        </w:tc>
        <w:tc>
          <w:tcPr>
            <w:tcW w:w="1595" w:type="dxa"/>
            <w:vAlign w:val="bottom"/>
          </w:tcPr>
          <w:p w14:paraId="738AC7DA" w14:textId="77777777" w:rsidR="00BC1848" w:rsidRPr="000A4256" w:rsidRDefault="00BC1848" w:rsidP="00BC1848">
            <w:pPr>
              <w:jc w:val="center"/>
            </w:pPr>
            <w:r w:rsidRPr="000A4256">
              <w:t>4.85</w:t>
            </w:r>
          </w:p>
        </w:tc>
        <w:tc>
          <w:tcPr>
            <w:tcW w:w="2204" w:type="dxa"/>
            <w:vAlign w:val="bottom"/>
          </w:tcPr>
          <w:p w14:paraId="2E21F6C6" w14:textId="77777777" w:rsidR="00BC1848" w:rsidRPr="000A4256" w:rsidRDefault="00BC1848" w:rsidP="00BC1848">
            <w:pPr>
              <w:jc w:val="center"/>
            </w:pPr>
            <w:r w:rsidRPr="000A4256">
              <w:t>36° 06' 51''</w:t>
            </w:r>
          </w:p>
        </w:tc>
      </w:tr>
      <w:tr w:rsidR="00BC1848" w:rsidRPr="009C3663" w14:paraId="33E64C9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CE2626A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:ЗУ45</w:t>
            </w:r>
          </w:p>
        </w:tc>
      </w:tr>
      <w:tr w:rsidR="00BC1848" w:rsidRPr="009C3663" w14:paraId="2B3012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15B6D1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4D1347F7" w14:textId="77777777" w:rsidR="00BC1848" w:rsidRPr="009C3663" w:rsidRDefault="00BC1848" w:rsidP="00BC1848">
            <w:pPr>
              <w:jc w:val="center"/>
            </w:pPr>
            <w:r w:rsidRPr="009C3663">
              <w:t>867713.05</w:t>
            </w:r>
          </w:p>
        </w:tc>
        <w:tc>
          <w:tcPr>
            <w:tcW w:w="1983" w:type="dxa"/>
            <w:vAlign w:val="bottom"/>
          </w:tcPr>
          <w:p w14:paraId="77BCB8FA" w14:textId="77777777" w:rsidR="00BC1848" w:rsidRPr="009C3663" w:rsidRDefault="00BC1848" w:rsidP="00BC1848">
            <w:pPr>
              <w:jc w:val="center"/>
            </w:pPr>
            <w:r w:rsidRPr="009C3663">
              <w:t>2702627.13</w:t>
            </w:r>
          </w:p>
        </w:tc>
        <w:tc>
          <w:tcPr>
            <w:tcW w:w="1595" w:type="dxa"/>
            <w:vAlign w:val="bottom"/>
          </w:tcPr>
          <w:p w14:paraId="1E113E64" w14:textId="77777777" w:rsidR="00BC1848" w:rsidRPr="009C3663" w:rsidRDefault="00BC1848" w:rsidP="00BC1848">
            <w:pPr>
              <w:jc w:val="center"/>
            </w:pPr>
            <w:r w:rsidRPr="009C3663">
              <w:t>2.38</w:t>
            </w:r>
          </w:p>
        </w:tc>
        <w:tc>
          <w:tcPr>
            <w:tcW w:w="2204" w:type="dxa"/>
            <w:vAlign w:val="bottom"/>
          </w:tcPr>
          <w:p w14:paraId="169347A4" w14:textId="77777777" w:rsidR="00BC1848" w:rsidRPr="009C3663" w:rsidRDefault="00BC1848" w:rsidP="00BC1848">
            <w:pPr>
              <w:jc w:val="center"/>
            </w:pPr>
            <w:r w:rsidRPr="009C3663">
              <w:t>114° 05' 06''</w:t>
            </w:r>
          </w:p>
        </w:tc>
      </w:tr>
      <w:tr w:rsidR="00BC1848" w:rsidRPr="009C3663" w14:paraId="55C98D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4B5397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5AD2C8E1" w14:textId="77777777" w:rsidR="00BC1848" w:rsidRPr="009C3663" w:rsidRDefault="00BC1848" w:rsidP="00BC1848">
            <w:pPr>
              <w:jc w:val="center"/>
            </w:pPr>
            <w:r w:rsidRPr="009C3663">
              <w:t>867712.08</w:t>
            </w:r>
          </w:p>
        </w:tc>
        <w:tc>
          <w:tcPr>
            <w:tcW w:w="1983" w:type="dxa"/>
            <w:vAlign w:val="bottom"/>
          </w:tcPr>
          <w:p w14:paraId="637157D9" w14:textId="77777777" w:rsidR="00BC1848" w:rsidRPr="009C3663" w:rsidRDefault="00BC1848" w:rsidP="00BC1848">
            <w:pPr>
              <w:jc w:val="center"/>
            </w:pPr>
            <w:r w:rsidRPr="009C3663">
              <w:t>2702629.3</w:t>
            </w:r>
          </w:p>
        </w:tc>
        <w:tc>
          <w:tcPr>
            <w:tcW w:w="1595" w:type="dxa"/>
            <w:vAlign w:val="bottom"/>
          </w:tcPr>
          <w:p w14:paraId="0E440031" w14:textId="77777777" w:rsidR="00BC1848" w:rsidRPr="009C3663" w:rsidRDefault="00BC1848" w:rsidP="00BC1848">
            <w:pPr>
              <w:jc w:val="center"/>
            </w:pPr>
            <w:r w:rsidRPr="009C3663">
              <w:t>2.12</w:t>
            </w:r>
          </w:p>
        </w:tc>
        <w:tc>
          <w:tcPr>
            <w:tcW w:w="2204" w:type="dxa"/>
            <w:vAlign w:val="bottom"/>
          </w:tcPr>
          <w:p w14:paraId="61C821E7" w14:textId="77777777" w:rsidR="00BC1848" w:rsidRPr="009C3663" w:rsidRDefault="00BC1848" w:rsidP="00BC1848">
            <w:pPr>
              <w:jc w:val="center"/>
            </w:pPr>
            <w:r w:rsidRPr="009C3663">
              <w:t>127° 43' 59''</w:t>
            </w:r>
          </w:p>
        </w:tc>
      </w:tr>
      <w:tr w:rsidR="00BC1848" w:rsidRPr="009C3663" w14:paraId="29D2020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42BD9A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0B70893A" w14:textId="77777777" w:rsidR="00BC1848" w:rsidRPr="009C3663" w:rsidRDefault="00BC1848" w:rsidP="00BC1848">
            <w:pPr>
              <w:jc w:val="center"/>
            </w:pPr>
            <w:r w:rsidRPr="009C3663">
              <w:t>867710.78</w:t>
            </w:r>
          </w:p>
        </w:tc>
        <w:tc>
          <w:tcPr>
            <w:tcW w:w="1983" w:type="dxa"/>
            <w:vAlign w:val="bottom"/>
          </w:tcPr>
          <w:p w14:paraId="774D2619" w14:textId="77777777" w:rsidR="00BC1848" w:rsidRPr="009C3663" w:rsidRDefault="00BC1848" w:rsidP="00BC1848">
            <w:pPr>
              <w:jc w:val="center"/>
            </w:pPr>
            <w:r w:rsidRPr="009C3663">
              <w:t>2702630.98</w:t>
            </w:r>
          </w:p>
        </w:tc>
        <w:tc>
          <w:tcPr>
            <w:tcW w:w="1595" w:type="dxa"/>
            <w:vAlign w:val="bottom"/>
          </w:tcPr>
          <w:p w14:paraId="65BB777A" w14:textId="77777777" w:rsidR="00BC1848" w:rsidRPr="009C3663" w:rsidRDefault="00BC1848" w:rsidP="00BC1848">
            <w:pPr>
              <w:jc w:val="center"/>
            </w:pPr>
            <w:r w:rsidRPr="009C3663">
              <w:t>2.64</w:t>
            </w:r>
          </w:p>
        </w:tc>
        <w:tc>
          <w:tcPr>
            <w:tcW w:w="2204" w:type="dxa"/>
            <w:vAlign w:val="bottom"/>
          </w:tcPr>
          <w:p w14:paraId="63E380D3" w14:textId="77777777" w:rsidR="00BC1848" w:rsidRPr="009C3663" w:rsidRDefault="00BC1848" w:rsidP="00BC1848">
            <w:pPr>
              <w:jc w:val="center"/>
            </w:pPr>
            <w:r w:rsidRPr="009C3663">
              <w:t>127° 46' 48''</w:t>
            </w:r>
          </w:p>
        </w:tc>
      </w:tr>
      <w:tr w:rsidR="00BC1848" w:rsidRPr="009C3663" w14:paraId="6BFC002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8A3DB05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411635EB" w14:textId="77777777" w:rsidR="00BC1848" w:rsidRPr="009C3663" w:rsidRDefault="00BC1848" w:rsidP="00BC1848">
            <w:pPr>
              <w:jc w:val="center"/>
            </w:pPr>
            <w:r w:rsidRPr="009C3663">
              <w:t>867709.16</w:t>
            </w:r>
          </w:p>
        </w:tc>
        <w:tc>
          <w:tcPr>
            <w:tcW w:w="1983" w:type="dxa"/>
            <w:vAlign w:val="bottom"/>
          </w:tcPr>
          <w:p w14:paraId="0C1F4FD1" w14:textId="77777777" w:rsidR="00BC1848" w:rsidRPr="009C3663" w:rsidRDefault="00BC1848" w:rsidP="00BC1848">
            <w:pPr>
              <w:jc w:val="center"/>
            </w:pPr>
            <w:r w:rsidRPr="009C3663">
              <w:t>2702633.07</w:t>
            </w:r>
          </w:p>
        </w:tc>
        <w:tc>
          <w:tcPr>
            <w:tcW w:w="1595" w:type="dxa"/>
            <w:vAlign w:val="bottom"/>
          </w:tcPr>
          <w:p w14:paraId="2845B76E" w14:textId="77777777" w:rsidR="00BC1848" w:rsidRPr="009C3663" w:rsidRDefault="00BC1848" w:rsidP="00BC1848">
            <w:pPr>
              <w:jc w:val="center"/>
            </w:pPr>
            <w:r w:rsidRPr="009C3663">
              <w:t>12.11</w:t>
            </w:r>
          </w:p>
        </w:tc>
        <w:tc>
          <w:tcPr>
            <w:tcW w:w="2204" w:type="dxa"/>
            <w:vAlign w:val="bottom"/>
          </w:tcPr>
          <w:p w14:paraId="159ABAC6" w14:textId="77777777" w:rsidR="00BC1848" w:rsidRPr="009C3663" w:rsidRDefault="00BC1848" w:rsidP="00BC1848">
            <w:pPr>
              <w:jc w:val="center"/>
            </w:pPr>
            <w:r w:rsidRPr="009C3663">
              <w:t>126° 36' 18''</w:t>
            </w:r>
          </w:p>
        </w:tc>
      </w:tr>
      <w:tr w:rsidR="00BC1848" w:rsidRPr="009C3663" w14:paraId="7432D132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3D9F3AFA" w14:textId="77777777" w:rsidR="00BC1848" w:rsidRPr="009C3663" w:rsidRDefault="00BC1848" w:rsidP="00BC1848">
            <w:pPr>
              <w:jc w:val="center"/>
            </w:pPr>
            <w:r w:rsidRPr="009C3663">
              <w:t>5</w:t>
            </w:r>
          </w:p>
        </w:tc>
        <w:tc>
          <w:tcPr>
            <w:tcW w:w="2149" w:type="dxa"/>
            <w:vAlign w:val="bottom"/>
          </w:tcPr>
          <w:p w14:paraId="20A65C11" w14:textId="77777777" w:rsidR="00BC1848" w:rsidRPr="009C3663" w:rsidRDefault="00BC1848" w:rsidP="00BC1848">
            <w:pPr>
              <w:jc w:val="center"/>
            </w:pPr>
            <w:r w:rsidRPr="009C3663">
              <w:t>867701.94</w:t>
            </w:r>
          </w:p>
        </w:tc>
        <w:tc>
          <w:tcPr>
            <w:tcW w:w="1983" w:type="dxa"/>
            <w:vAlign w:val="bottom"/>
          </w:tcPr>
          <w:p w14:paraId="2926CA73" w14:textId="77777777" w:rsidR="00BC1848" w:rsidRPr="009C3663" w:rsidRDefault="00BC1848" w:rsidP="00BC1848">
            <w:pPr>
              <w:jc w:val="center"/>
            </w:pPr>
            <w:r w:rsidRPr="009C3663">
              <w:t>2702642.79</w:t>
            </w:r>
          </w:p>
        </w:tc>
        <w:tc>
          <w:tcPr>
            <w:tcW w:w="1595" w:type="dxa"/>
            <w:vAlign w:val="bottom"/>
          </w:tcPr>
          <w:p w14:paraId="50316230" w14:textId="77777777" w:rsidR="00BC1848" w:rsidRPr="009C3663" w:rsidRDefault="00BC1848" w:rsidP="00BC1848">
            <w:pPr>
              <w:jc w:val="center"/>
            </w:pPr>
            <w:r w:rsidRPr="009C3663">
              <w:t>28.58</w:t>
            </w:r>
          </w:p>
        </w:tc>
        <w:tc>
          <w:tcPr>
            <w:tcW w:w="2204" w:type="dxa"/>
            <w:vAlign w:val="bottom"/>
          </w:tcPr>
          <w:p w14:paraId="11909F10" w14:textId="77777777" w:rsidR="00BC1848" w:rsidRPr="009C3663" w:rsidRDefault="00BC1848" w:rsidP="00BC1848">
            <w:pPr>
              <w:jc w:val="center"/>
            </w:pPr>
            <w:r w:rsidRPr="009C3663">
              <w:t>126° 36' 19''</w:t>
            </w:r>
          </w:p>
        </w:tc>
      </w:tr>
      <w:tr w:rsidR="00BC1848" w:rsidRPr="009C3663" w14:paraId="277E2339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5C9067B2" w14:textId="77777777" w:rsidR="00BC1848" w:rsidRPr="009C3663" w:rsidRDefault="00BC1848" w:rsidP="00BC1848">
            <w:pPr>
              <w:jc w:val="center"/>
            </w:pPr>
            <w:r w:rsidRPr="009C3663">
              <w:t>6</w:t>
            </w:r>
          </w:p>
        </w:tc>
        <w:tc>
          <w:tcPr>
            <w:tcW w:w="2149" w:type="dxa"/>
            <w:vAlign w:val="bottom"/>
          </w:tcPr>
          <w:p w14:paraId="2AE6ED4F" w14:textId="77777777" w:rsidR="00BC1848" w:rsidRPr="009C3663" w:rsidRDefault="00BC1848" w:rsidP="00BC1848">
            <w:pPr>
              <w:jc w:val="center"/>
            </w:pPr>
            <w:r w:rsidRPr="009C3663">
              <w:t>867684.9</w:t>
            </w:r>
          </w:p>
        </w:tc>
        <w:tc>
          <w:tcPr>
            <w:tcW w:w="1983" w:type="dxa"/>
            <w:vAlign w:val="bottom"/>
          </w:tcPr>
          <w:p w14:paraId="782ABAC6" w14:textId="77777777" w:rsidR="00BC1848" w:rsidRPr="009C3663" w:rsidRDefault="00BC1848" w:rsidP="00BC1848">
            <w:pPr>
              <w:jc w:val="center"/>
            </w:pPr>
            <w:r w:rsidRPr="009C3663">
              <w:t>2702665.73</w:t>
            </w:r>
          </w:p>
        </w:tc>
        <w:tc>
          <w:tcPr>
            <w:tcW w:w="1595" w:type="dxa"/>
            <w:vAlign w:val="bottom"/>
          </w:tcPr>
          <w:p w14:paraId="1A4C3E49" w14:textId="77777777" w:rsidR="00BC1848" w:rsidRPr="009C3663" w:rsidRDefault="00BC1848" w:rsidP="00BC1848">
            <w:pPr>
              <w:jc w:val="center"/>
            </w:pPr>
            <w:r w:rsidRPr="009C3663">
              <w:t>35.2</w:t>
            </w:r>
          </w:p>
        </w:tc>
        <w:tc>
          <w:tcPr>
            <w:tcW w:w="2204" w:type="dxa"/>
            <w:vAlign w:val="bottom"/>
          </w:tcPr>
          <w:p w14:paraId="79FE2FD6" w14:textId="77777777" w:rsidR="00BC1848" w:rsidRPr="009C3663" w:rsidRDefault="00BC1848" w:rsidP="00BC1848">
            <w:pPr>
              <w:jc w:val="center"/>
            </w:pPr>
            <w:r w:rsidRPr="009C3663">
              <w:t>214° 45' 36''</w:t>
            </w:r>
          </w:p>
        </w:tc>
      </w:tr>
      <w:tr w:rsidR="00BC1848" w:rsidRPr="009C3663" w14:paraId="00060055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2D1A0C90" w14:textId="77777777" w:rsidR="00BC1848" w:rsidRPr="009C3663" w:rsidRDefault="00BC1848" w:rsidP="00BC1848">
            <w:pPr>
              <w:jc w:val="center"/>
            </w:pPr>
            <w:r w:rsidRPr="009C3663">
              <w:t>7</w:t>
            </w:r>
          </w:p>
        </w:tc>
        <w:tc>
          <w:tcPr>
            <w:tcW w:w="2149" w:type="dxa"/>
            <w:vAlign w:val="bottom"/>
          </w:tcPr>
          <w:p w14:paraId="5B60B565" w14:textId="77777777" w:rsidR="00BC1848" w:rsidRPr="009C3663" w:rsidRDefault="00BC1848" w:rsidP="00BC1848">
            <w:pPr>
              <w:jc w:val="center"/>
            </w:pPr>
            <w:r w:rsidRPr="009C3663">
              <w:t>867655.98</w:t>
            </w:r>
          </w:p>
        </w:tc>
        <w:tc>
          <w:tcPr>
            <w:tcW w:w="1983" w:type="dxa"/>
            <w:vAlign w:val="bottom"/>
          </w:tcPr>
          <w:p w14:paraId="281BCFAA" w14:textId="77777777" w:rsidR="00BC1848" w:rsidRPr="009C3663" w:rsidRDefault="00BC1848" w:rsidP="00BC1848">
            <w:pPr>
              <w:jc w:val="center"/>
            </w:pPr>
            <w:r w:rsidRPr="009C3663">
              <w:t>2702645.66</w:t>
            </w:r>
          </w:p>
        </w:tc>
        <w:tc>
          <w:tcPr>
            <w:tcW w:w="1595" w:type="dxa"/>
            <w:vAlign w:val="bottom"/>
          </w:tcPr>
          <w:p w14:paraId="4DFA7CC8" w14:textId="77777777" w:rsidR="00BC1848" w:rsidRPr="009C3663" w:rsidRDefault="00BC1848" w:rsidP="00BC1848">
            <w:pPr>
              <w:jc w:val="center"/>
            </w:pPr>
            <w:r w:rsidRPr="009C3663">
              <w:t>44.13</w:t>
            </w:r>
          </w:p>
        </w:tc>
        <w:tc>
          <w:tcPr>
            <w:tcW w:w="2204" w:type="dxa"/>
            <w:vAlign w:val="bottom"/>
          </w:tcPr>
          <w:p w14:paraId="1D91DE33" w14:textId="77777777" w:rsidR="00BC1848" w:rsidRPr="009C3663" w:rsidRDefault="00BC1848" w:rsidP="00BC1848">
            <w:pPr>
              <w:jc w:val="center"/>
            </w:pPr>
            <w:r w:rsidRPr="009C3663">
              <w:t>299° 49' 49''</w:t>
            </w:r>
          </w:p>
        </w:tc>
      </w:tr>
      <w:tr w:rsidR="00BC1848" w:rsidRPr="009C3663" w14:paraId="2A3F205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01475A08" w14:textId="77777777" w:rsidR="00BC1848" w:rsidRPr="009C3663" w:rsidRDefault="00BC1848" w:rsidP="00BC1848">
            <w:pPr>
              <w:jc w:val="center"/>
            </w:pPr>
            <w:r w:rsidRPr="009C3663">
              <w:t>8</w:t>
            </w:r>
          </w:p>
        </w:tc>
        <w:tc>
          <w:tcPr>
            <w:tcW w:w="2149" w:type="dxa"/>
            <w:vAlign w:val="bottom"/>
          </w:tcPr>
          <w:p w14:paraId="29558B46" w14:textId="77777777" w:rsidR="00BC1848" w:rsidRPr="009C3663" w:rsidRDefault="00BC1848" w:rsidP="00BC1848">
            <w:pPr>
              <w:jc w:val="center"/>
            </w:pPr>
            <w:r w:rsidRPr="009C3663">
              <w:t>867677.93</w:t>
            </w:r>
          </w:p>
        </w:tc>
        <w:tc>
          <w:tcPr>
            <w:tcW w:w="1983" w:type="dxa"/>
            <w:vAlign w:val="bottom"/>
          </w:tcPr>
          <w:p w14:paraId="51CCBD8F" w14:textId="77777777" w:rsidR="00BC1848" w:rsidRPr="009C3663" w:rsidRDefault="00BC1848" w:rsidP="00BC1848">
            <w:pPr>
              <w:jc w:val="center"/>
            </w:pPr>
            <w:r w:rsidRPr="009C3663">
              <w:t>2702607.38</w:t>
            </w:r>
          </w:p>
        </w:tc>
        <w:tc>
          <w:tcPr>
            <w:tcW w:w="1595" w:type="dxa"/>
            <w:vAlign w:val="bottom"/>
          </w:tcPr>
          <w:p w14:paraId="3690FDE7" w14:textId="77777777" w:rsidR="00BC1848" w:rsidRPr="009C3663" w:rsidRDefault="00BC1848" w:rsidP="00BC1848">
            <w:pPr>
              <w:jc w:val="center"/>
            </w:pPr>
            <w:r w:rsidRPr="009C3663">
              <w:t>11.95</w:t>
            </w:r>
          </w:p>
        </w:tc>
        <w:tc>
          <w:tcPr>
            <w:tcW w:w="2204" w:type="dxa"/>
            <w:vAlign w:val="bottom"/>
          </w:tcPr>
          <w:p w14:paraId="7369506B" w14:textId="77777777" w:rsidR="00BC1848" w:rsidRPr="009C3663" w:rsidRDefault="00BC1848" w:rsidP="00BC1848">
            <w:pPr>
              <w:jc w:val="center"/>
            </w:pPr>
            <w:r w:rsidRPr="009C3663">
              <w:t>40° 02' 42''</w:t>
            </w:r>
          </w:p>
        </w:tc>
      </w:tr>
      <w:tr w:rsidR="00BC1848" w:rsidRPr="009C3663" w14:paraId="4C5E23F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2C89307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73BD632F" w14:textId="77777777" w:rsidR="00BC1848" w:rsidRPr="009C3663" w:rsidRDefault="00BC1848" w:rsidP="00BC1848">
            <w:pPr>
              <w:jc w:val="center"/>
            </w:pPr>
            <w:r w:rsidRPr="009C3663">
              <w:t>867687.08</w:t>
            </w:r>
          </w:p>
        </w:tc>
        <w:tc>
          <w:tcPr>
            <w:tcW w:w="1983" w:type="dxa"/>
            <w:vAlign w:val="bottom"/>
          </w:tcPr>
          <w:p w14:paraId="4392F4A4" w14:textId="77777777" w:rsidR="00BC1848" w:rsidRPr="009C3663" w:rsidRDefault="00BC1848" w:rsidP="00BC1848">
            <w:pPr>
              <w:jc w:val="center"/>
            </w:pPr>
            <w:r w:rsidRPr="009C3663">
              <w:t>2702615.07</w:t>
            </w:r>
          </w:p>
        </w:tc>
        <w:tc>
          <w:tcPr>
            <w:tcW w:w="1595" w:type="dxa"/>
            <w:vAlign w:val="bottom"/>
          </w:tcPr>
          <w:p w14:paraId="77C00713" w14:textId="77777777" w:rsidR="00BC1848" w:rsidRPr="009C3663" w:rsidRDefault="00BC1848" w:rsidP="00BC1848">
            <w:pPr>
              <w:jc w:val="center"/>
            </w:pPr>
            <w:r w:rsidRPr="009C3663">
              <w:t>2.41</w:t>
            </w:r>
          </w:p>
        </w:tc>
        <w:tc>
          <w:tcPr>
            <w:tcW w:w="2204" w:type="dxa"/>
            <w:vAlign w:val="bottom"/>
          </w:tcPr>
          <w:p w14:paraId="1CDC5964" w14:textId="77777777" w:rsidR="00BC1848" w:rsidRPr="009C3663" w:rsidRDefault="00BC1848" w:rsidP="00BC1848">
            <w:pPr>
              <w:jc w:val="center"/>
            </w:pPr>
            <w:r w:rsidRPr="009C3663">
              <w:t>35° 00' 42''</w:t>
            </w:r>
          </w:p>
        </w:tc>
      </w:tr>
      <w:tr w:rsidR="00BC1848" w:rsidRPr="009C3663" w14:paraId="311998E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296EEB5" w14:textId="77777777" w:rsidR="00BC1848" w:rsidRPr="009C3663" w:rsidRDefault="00BC1848" w:rsidP="00BC1848">
            <w:pPr>
              <w:jc w:val="center"/>
            </w:pPr>
            <w:r w:rsidRPr="009C3663">
              <w:t>10</w:t>
            </w:r>
          </w:p>
        </w:tc>
        <w:tc>
          <w:tcPr>
            <w:tcW w:w="2149" w:type="dxa"/>
            <w:vAlign w:val="bottom"/>
          </w:tcPr>
          <w:p w14:paraId="03507B23" w14:textId="77777777" w:rsidR="00BC1848" w:rsidRPr="009C3663" w:rsidRDefault="00BC1848" w:rsidP="00BC1848">
            <w:pPr>
              <w:jc w:val="center"/>
            </w:pPr>
            <w:r w:rsidRPr="009C3663">
              <w:t>867689.05</w:t>
            </w:r>
          </w:p>
        </w:tc>
        <w:tc>
          <w:tcPr>
            <w:tcW w:w="1983" w:type="dxa"/>
            <w:vAlign w:val="bottom"/>
          </w:tcPr>
          <w:p w14:paraId="419097FA" w14:textId="77777777" w:rsidR="00BC1848" w:rsidRPr="009C3663" w:rsidRDefault="00BC1848" w:rsidP="00BC1848">
            <w:pPr>
              <w:jc w:val="center"/>
            </w:pPr>
            <w:r w:rsidRPr="009C3663">
              <w:t>2702616.45</w:t>
            </w:r>
          </w:p>
        </w:tc>
        <w:tc>
          <w:tcPr>
            <w:tcW w:w="1595" w:type="dxa"/>
            <w:vAlign w:val="bottom"/>
          </w:tcPr>
          <w:p w14:paraId="63231661" w14:textId="77777777" w:rsidR="00BC1848" w:rsidRPr="009C3663" w:rsidRDefault="00BC1848" w:rsidP="00BC1848">
            <w:pPr>
              <w:jc w:val="center"/>
            </w:pPr>
            <w:r w:rsidRPr="009C3663">
              <w:t>6.32</w:t>
            </w:r>
          </w:p>
        </w:tc>
        <w:tc>
          <w:tcPr>
            <w:tcW w:w="2204" w:type="dxa"/>
            <w:vAlign w:val="bottom"/>
          </w:tcPr>
          <w:p w14:paraId="541E7FCC" w14:textId="77777777" w:rsidR="00BC1848" w:rsidRPr="009C3663" w:rsidRDefault="00BC1848" w:rsidP="00BC1848">
            <w:pPr>
              <w:jc w:val="center"/>
            </w:pPr>
            <w:r w:rsidRPr="009C3663">
              <w:t>48° 08' 27''</w:t>
            </w:r>
          </w:p>
        </w:tc>
      </w:tr>
      <w:tr w:rsidR="00BC1848" w:rsidRPr="009C3663" w14:paraId="03C4AC6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E0C20C0" w14:textId="77777777" w:rsidR="00BC1848" w:rsidRPr="009C3663" w:rsidRDefault="00BC1848" w:rsidP="00BC1848">
            <w:pPr>
              <w:jc w:val="center"/>
            </w:pPr>
            <w:r w:rsidRPr="009C3663">
              <w:t>11</w:t>
            </w:r>
          </w:p>
        </w:tc>
        <w:tc>
          <w:tcPr>
            <w:tcW w:w="2149" w:type="dxa"/>
            <w:vAlign w:val="bottom"/>
          </w:tcPr>
          <w:p w14:paraId="7251341F" w14:textId="77777777" w:rsidR="00BC1848" w:rsidRPr="009C3663" w:rsidRDefault="00BC1848" w:rsidP="00BC1848">
            <w:pPr>
              <w:jc w:val="center"/>
            </w:pPr>
            <w:r w:rsidRPr="009C3663">
              <w:t>867693.27</w:t>
            </w:r>
          </w:p>
        </w:tc>
        <w:tc>
          <w:tcPr>
            <w:tcW w:w="1983" w:type="dxa"/>
            <w:vAlign w:val="bottom"/>
          </w:tcPr>
          <w:p w14:paraId="30498951" w14:textId="77777777" w:rsidR="00BC1848" w:rsidRPr="009C3663" w:rsidRDefault="00BC1848" w:rsidP="00BC1848">
            <w:pPr>
              <w:jc w:val="center"/>
            </w:pPr>
            <w:r w:rsidRPr="009C3663">
              <w:t>2702621.16</w:t>
            </w:r>
          </w:p>
        </w:tc>
        <w:tc>
          <w:tcPr>
            <w:tcW w:w="1595" w:type="dxa"/>
            <w:vAlign w:val="bottom"/>
          </w:tcPr>
          <w:p w14:paraId="1025AC3D" w14:textId="77777777" w:rsidR="00BC1848" w:rsidRPr="009C3663" w:rsidRDefault="00BC1848" w:rsidP="00BC1848">
            <w:pPr>
              <w:jc w:val="center"/>
            </w:pPr>
            <w:r w:rsidRPr="009C3663">
              <w:t>7.94</w:t>
            </w:r>
          </w:p>
        </w:tc>
        <w:tc>
          <w:tcPr>
            <w:tcW w:w="2204" w:type="dxa"/>
            <w:vAlign w:val="bottom"/>
          </w:tcPr>
          <w:p w14:paraId="104D6266" w14:textId="77777777" w:rsidR="00BC1848" w:rsidRPr="009C3663" w:rsidRDefault="00BC1848" w:rsidP="00BC1848">
            <w:pPr>
              <w:jc w:val="center"/>
            </w:pPr>
            <w:r w:rsidRPr="009C3663">
              <w:t>37° 00' 51''</w:t>
            </w:r>
          </w:p>
        </w:tc>
      </w:tr>
      <w:tr w:rsidR="00BC1848" w:rsidRPr="009C3663" w14:paraId="3CA768A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B170B51" w14:textId="77777777" w:rsidR="00BC1848" w:rsidRPr="009C3663" w:rsidRDefault="00BC1848" w:rsidP="00BC1848">
            <w:pPr>
              <w:jc w:val="center"/>
            </w:pPr>
            <w:r w:rsidRPr="009C3663">
              <w:t>12</w:t>
            </w:r>
          </w:p>
        </w:tc>
        <w:tc>
          <w:tcPr>
            <w:tcW w:w="2149" w:type="dxa"/>
            <w:vAlign w:val="bottom"/>
          </w:tcPr>
          <w:p w14:paraId="2E19EDBB" w14:textId="77777777" w:rsidR="00BC1848" w:rsidRPr="009C3663" w:rsidRDefault="00BC1848" w:rsidP="00BC1848">
            <w:pPr>
              <w:jc w:val="center"/>
            </w:pPr>
            <w:r w:rsidRPr="009C3663">
              <w:t>867699.61</w:t>
            </w:r>
          </w:p>
        </w:tc>
        <w:tc>
          <w:tcPr>
            <w:tcW w:w="1983" w:type="dxa"/>
            <w:vAlign w:val="bottom"/>
          </w:tcPr>
          <w:p w14:paraId="33C1E777" w14:textId="77777777" w:rsidR="00BC1848" w:rsidRPr="009C3663" w:rsidRDefault="00BC1848" w:rsidP="00BC1848">
            <w:pPr>
              <w:jc w:val="center"/>
            </w:pPr>
            <w:r w:rsidRPr="009C3663">
              <w:t>2702625.94</w:t>
            </w:r>
          </w:p>
        </w:tc>
        <w:tc>
          <w:tcPr>
            <w:tcW w:w="1595" w:type="dxa"/>
            <w:vAlign w:val="bottom"/>
          </w:tcPr>
          <w:p w14:paraId="30D9937A" w14:textId="77777777" w:rsidR="00BC1848" w:rsidRPr="009C3663" w:rsidRDefault="00BC1848" w:rsidP="00BC1848">
            <w:pPr>
              <w:jc w:val="center"/>
            </w:pPr>
            <w:r w:rsidRPr="009C3663">
              <w:t>2.72</w:t>
            </w:r>
          </w:p>
        </w:tc>
        <w:tc>
          <w:tcPr>
            <w:tcW w:w="2204" w:type="dxa"/>
            <w:vAlign w:val="bottom"/>
          </w:tcPr>
          <w:p w14:paraId="25FB8198" w14:textId="77777777" w:rsidR="00BC1848" w:rsidRPr="009C3663" w:rsidRDefault="00BC1848" w:rsidP="00BC1848">
            <w:pPr>
              <w:jc w:val="center"/>
            </w:pPr>
            <w:r w:rsidRPr="009C3663">
              <w:t>39° 01' 20''</w:t>
            </w:r>
          </w:p>
        </w:tc>
      </w:tr>
      <w:tr w:rsidR="00BC1848" w:rsidRPr="009C3663" w14:paraId="22832BB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D65BC1B" w14:textId="77777777" w:rsidR="00BC1848" w:rsidRPr="009C3663" w:rsidRDefault="00BC1848" w:rsidP="00BC1848">
            <w:pPr>
              <w:jc w:val="center"/>
            </w:pPr>
            <w:r w:rsidRPr="009C3663">
              <w:t>13</w:t>
            </w:r>
          </w:p>
        </w:tc>
        <w:tc>
          <w:tcPr>
            <w:tcW w:w="2149" w:type="dxa"/>
            <w:vAlign w:val="bottom"/>
          </w:tcPr>
          <w:p w14:paraId="42EE4CEC" w14:textId="77777777" w:rsidR="00BC1848" w:rsidRPr="009C3663" w:rsidRDefault="00BC1848" w:rsidP="00BC1848">
            <w:pPr>
              <w:jc w:val="center"/>
            </w:pPr>
            <w:r w:rsidRPr="009C3663">
              <w:t>867701.72</w:t>
            </w:r>
          </w:p>
        </w:tc>
        <w:tc>
          <w:tcPr>
            <w:tcW w:w="1983" w:type="dxa"/>
            <w:vAlign w:val="bottom"/>
          </w:tcPr>
          <w:p w14:paraId="4B09CFFA" w14:textId="77777777" w:rsidR="00BC1848" w:rsidRPr="009C3663" w:rsidRDefault="00BC1848" w:rsidP="00BC1848">
            <w:pPr>
              <w:jc w:val="center"/>
            </w:pPr>
            <w:r w:rsidRPr="009C3663">
              <w:t>2702627.65</w:t>
            </w:r>
          </w:p>
        </w:tc>
        <w:tc>
          <w:tcPr>
            <w:tcW w:w="1595" w:type="dxa"/>
            <w:vAlign w:val="bottom"/>
          </w:tcPr>
          <w:p w14:paraId="527C8648" w14:textId="77777777" w:rsidR="00BC1848" w:rsidRPr="009C3663" w:rsidRDefault="00BC1848" w:rsidP="00BC1848">
            <w:pPr>
              <w:jc w:val="center"/>
            </w:pPr>
            <w:r w:rsidRPr="009C3663">
              <w:t>4.31</w:t>
            </w:r>
          </w:p>
        </w:tc>
        <w:tc>
          <w:tcPr>
            <w:tcW w:w="2204" w:type="dxa"/>
            <w:vAlign w:val="bottom"/>
          </w:tcPr>
          <w:p w14:paraId="0E38578B" w14:textId="77777777" w:rsidR="00BC1848" w:rsidRPr="009C3663" w:rsidRDefault="00BC1848" w:rsidP="00BC1848">
            <w:pPr>
              <w:jc w:val="center"/>
            </w:pPr>
            <w:r w:rsidRPr="009C3663">
              <w:t>332° 04' 05''</w:t>
            </w:r>
          </w:p>
        </w:tc>
      </w:tr>
      <w:tr w:rsidR="00BC1848" w:rsidRPr="009C3663" w14:paraId="6EE494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D31CD00" w14:textId="77777777" w:rsidR="00BC1848" w:rsidRPr="009C3663" w:rsidRDefault="00BC1848" w:rsidP="00BC1848">
            <w:pPr>
              <w:jc w:val="center"/>
            </w:pPr>
            <w:r w:rsidRPr="009C3663">
              <w:t>14</w:t>
            </w:r>
          </w:p>
        </w:tc>
        <w:tc>
          <w:tcPr>
            <w:tcW w:w="2149" w:type="dxa"/>
            <w:vAlign w:val="bottom"/>
          </w:tcPr>
          <w:p w14:paraId="1A923C97" w14:textId="77777777" w:rsidR="00BC1848" w:rsidRPr="009C3663" w:rsidRDefault="00BC1848" w:rsidP="00BC1848">
            <w:pPr>
              <w:jc w:val="center"/>
            </w:pPr>
            <w:r w:rsidRPr="009C3663">
              <w:t>867705.53</w:t>
            </w:r>
          </w:p>
        </w:tc>
        <w:tc>
          <w:tcPr>
            <w:tcW w:w="1983" w:type="dxa"/>
            <w:vAlign w:val="bottom"/>
          </w:tcPr>
          <w:p w14:paraId="772B1A2F" w14:textId="77777777" w:rsidR="00BC1848" w:rsidRPr="009C3663" w:rsidRDefault="00BC1848" w:rsidP="00BC1848">
            <w:pPr>
              <w:jc w:val="center"/>
            </w:pPr>
            <w:r w:rsidRPr="009C3663">
              <w:t>2702625.63</w:t>
            </w:r>
          </w:p>
        </w:tc>
        <w:tc>
          <w:tcPr>
            <w:tcW w:w="1595" w:type="dxa"/>
            <w:vAlign w:val="bottom"/>
          </w:tcPr>
          <w:p w14:paraId="4B987928" w14:textId="77777777" w:rsidR="00BC1848" w:rsidRPr="009C3663" w:rsidRDefault="00BC1848" w:rsidP="00BC1848">
            <w:pPr>
              <w:jc w:val="center"/>
            </w:pPr>
            <w:r w:rsidRPr="009C3663">
              <w:t>45.41</w:t>
            </w:r>
          </w:p>
        </w:tc>
        <w:tc>
          <w:tcPr>
            <w:tcW w:w="2204" w:type="dxa"/>
            <w:vAlign w:val="bottom"/>
          </w:tcPr>
          <w:p w14:paraId="336CC594" w14:textId="77777777" w:rsidR="00BC1848" w:rsidRPr="009C3663" w:rsidRDefault="00BC1848" w:rsidP="00BC1848">
            <w:pPr>
              <w:jc w:val="center"/>
            </w:pPr>
            <w:r w:rsidRPr="009C3663">
              <w:t>143° 28' 15''</w:t>
            </w:r>
          </w:p>
        </w:tc>
      </w:tr>
      <w:tr w:rsidR="00BC1848" w:rsidRPr="009C3663" w14:paraId="1402CE7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226EAD5" w14:textId="77777777" w:rsidR="00BC1848" w:rsidRPr="009C3663" w:rsidRDefault="00BC1848" w:rsidP="00BC1848">
            <w:pPr>
              <w:jc w:val="center"/>
            </w:pPr>
            <w:r w:rsidRPr="009C3663">
              <w:t>15</w:t>
            </w:r>
          </w:p>
        </w:tc>
        <w:tc>
          <w:tcPr>
            <w:tcW w:w="2149" w:type="dxa"/>
            <w:vAlign w:val="bottom"/>
          </w:tcPr>
          <w:p w14:paraId="3A0BE172" w14:textId="77777777" w:rsidR="00BC1848" w:rsidRPr="009C3663" w:rsidRDefault="00BC1848" w:rsidP="00BC1848">
            <w:pPr>
              <w:jc w:val="center"/>
            </w:pPr>
            <w:r w:rsidRPr="009C3663">
              <w:t>867669.04</w:t>
            </w:r>
          </w:p>
        </w:tc>
        <w:tc>
          <w:tcPr>
            <w:tcW w:w="1983" w:type="dxa"/>
            <w:vAlign w:val="bottom"/>
          </w:tcPr>
          <w:p w14:paraId="74D493C0" w14:textId="77777777" w:rsidR="00BC1848" w:rsidRPr="009C3663" w:rsidRDefault="00BC1848" w:rsidP="00BC1848">
            <w:pPr>
              <w:jc w:val="center"/>
            </w:pPr>
            <w:r w:rsidRPr="009C3663">
              <w:t>2702652.66</w:t>
            </w:r>
          </w:p>
        </w:tc>
        <w:tc>
          <w:tcPr>
            <w:tcW w:w="1595" w:type="dxa"/>
            <w:vAlign w:val="bottom"/>
          </w:tcPr>
          <w:p w14:paraId="1A351594" w14:textId="77777777" w:rsidR="00BC1848" w:rsidRPr="009C3663" w:rsidRDefault="00BC1848" w:rsidP="00BC1848">
            <w:pPr>
              <w:jc w:val="center"/>
            </w:pPr>
            <w:r w:rsidRPr="009C3663">
              <w:t>1.53</w:t>
            </w:r>
          </w:p>
        </w:tc>
        <w:tc>
          <w:tcPr>
            <w:tcW w:w="2204" w:type="dxa"/>
            <w:vAlign w:val="bottom"/>
          </w:tcPr>
          <w:p w14:paraId="018986BE" w14:textId="77777777" w:rsidR="00BC1848" w:rsidRPr="009C3663" w:rsidRDefault="00BC1848" w:rsidP="00BC1848">
            <w:pPr>
              <w:jc w:val="center"/>
            </w:pPr>
            <w:r w:rsidRPr="009C3663">
              <w:t>127° 01' 12''</w:t>
            </w:r>
          </w:p>
        </w:tc>
      </w:tr>
      <w:tr w:rsidR="00BC1848" w:rsidRPr="009C3663" w14:paraId="45E360C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AB666FF" w14:textId="77777777" w:rsidR="00BC1848" w:rsidRPr="009C3663" w:rsidRDefault="00BC1848" w:rsidP="00BC1848">
            <w:pPr>
              <w:jc w:val="center"/>
            </w:pPr>
            <w:r w:rsidRPr="009C3663">
              <w:t>16</w:t>
            </w:r>
          </w:p>
        </w:tc>
        <w:tc>
          <w:tcPr>
            <w:tcW w:w="2149" w:type="dxa"/>
            <w:vAlign w:val="bottom"/>
          </w:tcPr>
          <w:p w14:paraId="529A0E7A" w14:textId="77777777" w:rsidR="00BC1848" w:rsidRPr="009C3663" w:rsidRDefault="00BC1848" w:rsidP="00BC1848">
            <w:pPr>
              <w:jc w:val="center"/>
            </w:pPr>
            <w:r w:rsidRPr="009C3663">
              <w:t>867668.12</w:t>
            </w:r>
          </w:p>
        </w:tc>
        <w:tc>
          <w:tcPr>
            <w:tcW w:w="1983" w:type="dxa"/>
            <w:vAlign w:val="bottom"/>
          </w:tcPr>
          <w:p w14:paraId="7B2A4B90" w14:textId="77777777" w:rsidR="00BC1848" w:rsidRPr="009C3663" w:rsidRDefault="00BC1848" w:rsidP="00BC1848">
            <w:pPr>
              <w:jc w:val="center"/>
            </w:pPr>
            <w:r w:rsidRPr="009C3663">
              <w:t>2702653.88</w:t>
            </w:r>
          </w:p>
        </w:tc>
        <w:tc>
          <w:tcPr>
            <w:tcW w:w="1595" w:type="dxa"/>
            <w:vAlign w:val="bottom"/>
          </w:tcPr>
          <w:p w14:paraId="20A1CD13" w14:textId="77777777" w:rsidR="00BC1848" w:rsidRPr="009C3663" w:rsidRDefault="00BC1848" w:rsidP="00BC1848">
            <w:pPr>
              <w:jc w:val="center"/>
            </w:pPr>
            <w:r w:rsidRPr="009C3663">
              <w:t>4.43</w:t>
            </w:r>
          </w:p>
        </w:tc>
        <w:tc>
          <w:tcPr>
            <w:tcW w:w="2204" w:type="dxa"/>
            <w:vAlign w:val="bottom"/>
          </w:tcPr>
          <w:p w14:paraId="7A450BD2" w14:textId="77777777" w:rsidR="00BC1848" w:rsidRPr="009C3663" w:rsidRDefault="00BC1848" w:rsidP="00BC1848">
            <w:pPr>
              <w:jc w:val="center"/>
            </w:pPr>
            <w:r w:rsidRPr="009C3663">
              <w:t>217° 51' 08''</w:t>
            </w:r>
          </w:p>
        </w:tc>
      </w:tr>
      <w:tr w:rsidR="00BC1848" w:rsidRPr="009C3663" w14:paraId="1F06A4C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F04F5A2" w14:textId="77777777" w:rsidR="00BC1848" w:rsidRPr="009C3663" w:rsidRDefault="00BC1848" w:rsidP="00BC1848">
            <w:pPr>
              <w:jc w:val="center"/>
            </w:pPr>
            <w:r w:rsidRPr="009C3663">
              <w:t>17</w:t>
            </w:r>
          </w:p>
        </w:tc>
        <w:tc>
          <w:tcPr>
            <w:tcW w:w="2149" w:type="dxa"/>
            <w:vAlign w:val="bottom"/>
          </w:tcPr>
          <w:p w14:paraId="3C500FEF" w14:textId="77777777" w:rsidR="00BC1848" w:rsidRPr="009C3663" w:rsidRDefault="00BC1848" w:rsidP="00BC1848">
            <w:pPr>
              <w:jc w:val="center"/>
            </w:pPr>
            <w:r w:rsidRPr="009C3663">
              <w:t>867664.62</w:t>
            </w:r>
          </w:p>
        </w:tc>
        <w:tc>
          <w:tcPr>
            <w:tcW w:w="1983" w:type="dxa"/>
            <w:vAlign w:val="bottom"/>
          </w:tcPr>
          <w:p w14:paraId="6680139F" w14:textId="77777777" w:rsidR="00BC1848" w:rsidRPr="009C3663" w:rsidRDefault="00BC1848" w:rsidP="00BC1848">
            <w:pPr>
              <w:jc w:val="center"/>
            </w:pPr>
            <w:r w:rsidRPr="009C3663">
              <w:t>2702651.16</w:t>
            </w:r>
          </w:p>
        </w:tc>
        <w:tc>
          <w:tcPr>
            <w:tcW w:w="1595" w:type="dxa"/>
            <w:vAlign w:val="bottom"/>
          </w:tcPr>
          <w:p w14:paraId="5A7DA5C2" w14:textId="77777777" w:rsidR="00BC1848" w:rsidRPr="009C3663" w:rsidRDefault="00BC1848" w:rsidP="00BC1848">
            <w:pPr>
              <w:jc w:val="center"/>
            </w:pPr>
            <w:r w:rsidRPr="009C3663">
              <w:t>1.51</w:t>
            </w:r>
          </w:p>
        </w:tc>
        <w:tc>
          <w:tcPr>
            <w:tcW w:w="2204" w:type="dxa"/>
            <w:vAlign w:val="bottom"/>
          </w:tcPr>
          <w:p w14:paraId="214CEC01" w14:textId="77777777" w:rsidR="00BC1848" w:rsidRPr="009C3663" w:rsidRDefault="00BC1848" w:rsidP="00BC1848">
            <w:pPr>
              <w:jc w:val="center"/>
            </w:pPr>
            <w:r w:rsidRPr="009C3663">
              <w:t>306° 06' 40''</w:t>
            </w:r>
          </w:p>
        </w:tc>
      </w:tr>
      <w:tr w:rsidR="00BC1848" w:rsidRPr="009C3663" w14:paraId="670AB8F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CEB310A" w14:textId="77777777" w:rsidR="00BC1848" w:rsidRPr="009C3663" w:rsidRDefault="00BC1848" w:rsidP="00BC1848">
            <w:pPr>
              <w:jc w:val="center"/>
            </w:pPr>
            <w:r w:rsidRPr="009C3663">
              <w:lastRenderedPageBreak/>
              <w:t>18</w:t>
            </w:r>
          </w:p>
        </w:tc>
        <w:tc>
          <w:tcPr>
            <w:tcW w:w="2149" w:type="dxa"/>
            <w:vAlign w:val="bottom"/>
          </w:tcPr>
          <w:p w14:paraId="45C53DED" w14:textId="77777777" w:rsidR="00BC1848" w:rsidRPr="009C3663" w:rsidRDefault="00BC1848" w:rsidP="00BC1848">
            <w:pPr>
              <w:jc w:val="center"/>
            </w:pPr>
            <w:r w:rsidRPr="009C3663">
              <w:t>867665.51</w:t>
            </w:r>
          </w:p>
        </w:tc>
        <w:tc>
          <w:tcPr>
            <w:tcW w:w="1983" w:type="dxa"/>
            <w:vAlign w:val="bottom"/>
          </w:tcPr>
          <w:p w14:paraId="3AE57927" w14:textId="77777777" w:rsidR="00BC1848" w:rsidRPr="009C3663" w:rsidRDefault="00BC1848" w:rsidP="00BC1848">
            <w:pPr>
              <w:jc w:val="center"/>
            </w:pPr>
            <w:r w:rsidRPr="009C3663">
              <w:t>2702649.94</w:t>
            </w:r>
          </w:p>
        </w:tc>
        <w:tc>
          <w:tcPr>
            <w:tcW w:w="1595" w:type="dxa"/>
            <w:vAlign w:val="bottom"/>
          </w:tcPr>
          <w:p w14:paraId="10658EA9" w14:textId="77777777" w:rsidR="00BC1848" w:rsidRPr="009C3663" w:rsidRDefault="00BC1848" w:rsidP="00BC1848">
            <w:pPr>
              <w:jc w:val="center"/>
            </w:pPr>
            <w:r w:rsidRPr="009C3663">
              <w:t>52.73</w:t>
            </w:r>
          </w:p>
        </w:tc>
        <w:tc>
          <w:tcPr>
            <w:tcW w:w="2204" w:type="dxa"/>
            <w:vAlign w:val="bottom"/>
          </w:tcPr>
          <w:p w14:paraId="231E936E" w14:textId="77777777" w:rsidR="00BC1848" w:rsidRPr="009C3663" w:rsidRDefault="00BC1848" w:rsidP="00BC1848">
            <w:pPr>
              <w:jc w:val="center"/>
            </w:pPr>
            <w:r w:rsidRPr="009C3663">
              <w:t>334° 22' 05''</w:t>
            </w:r>
          </w:p>
        </w:tc>
      </w:tr>
      <w:tr w:rsidR="00BC1848" w:rsidRPr="009C3663" w14:paraId="10920A69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1673CBE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:ЗУ46</w:t>
            </w:r>
          </w:p>
        </w:tc>
      </w:tr>
      <w:tr w:rsidR="00BC1848" w:rsidRPr="009C3663" w14:paraId="55221B8D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A61943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7824053D" w14:textId="77777777" w:rsidR="00BC1848" w:rsidRPr="009C3663" w:rsidRDefault="00BC1848" w:rsidP="00BC1848">
            <w:pPr>
              <w:jc w:val="center"/>
            </w:pPr>
            <w:r w:rsidRPr="009C3663">
              <w:t>868088.3</w:t>
            </w:r>
          </w:p>
        </w:tc>
        <w:tc>
          <w:tcPr>
            <w:tcW w:w="1983" w:type="dxa"/>
            <w:vAlign w:val="bottom"/>
          </w:tcPr>
          <w:p w14:paraId="18E9F690" w14:textId="77777777" w:rsidR="00BC1848" w:rsidRPr="009C3663" w:rsidRDefault="00BC1848" w:rsidP="00BC1848">
            <w:pPr>
              <w:jc w:val="center"/>
            </w:pPr>
            <w:r w:rsidRPr="009C3663">
              <w:t>2702311.95</w:t>
            </w:r>
          </w:p>
        </w:tc>
        <w:tc>
          <w:tcPr>
            <w:tcW w:w="1595" w:type="dxa"/>
            <w:vAlign w:val="bottom"/>
          </w:tcPr>
          <w:p w14:paraId="62A4C076" w14:textId="77777777" w:rsidR="00BC1848" w:rsidRPr="009C3663" w:rsidRDefault="00BC1848" w:rsidP="00BC1848">
            <w:pPr>
              <w:jc w:val="center"/>
            </w:pPr>
            <w:r w:rsidRPr="009C3663">
              <w:t>22.69</w:t>
            </w:r>
          </w:p>
        </w:tc>
        <w:tc>
          <w:tcPr>
            <w:tcW w:w="2204" w:type="dxa"/>
            <w:vAlign w:val="bottom"/>
          </w:tcPr>
          <w:p w14:paraId="65785A03" w14:textId="77777777" w:rsidR="00BC1848" w:rsidRPr="009C3663" w:rsidRDefault="00BC1848" w:rsidP="00BC1848">
            <w:pPr>
              <w:jc w:val="center"/>
            </w:pPr>
            <w:r w:rsidRPr="009C3663">
              <w:t>99° 21' 31''</w:t>
            </w:r>
          </w:p>
        </w:tc>
      </w:tr>
      <w:tr w:rsidR="00BC1848" w:rsidRPr="009C3663" w14:paraId="5DE3087D" w14:textId="77777777" w:rsidTr="00BC1848">
        <w:trPr>
          <w:jc w:val="center"/>
        </w:trPr>
        <w:tc>
          <w:tcPr>
            <w:tcW w:w="1418" w:type="dxa"/>
            <w:vAlign w:val="bottom"/>
          </w:tcPr>
          <w:p w14:paraId="1887D0BC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2D5F6DFA" w14:textId="77777777" w:rsidR="00BC1848" w:rsidRPr="009C3663" w:rsidRDefault="00BC1848" w:rsidP="00BC1848">
            <w:pPr>
              <w:jc w:val="center"/>
            </w:pPr>
            <w:r w:rsidRPr="009C3663">
              <w:t>868084.6</w:t>
            </w:r>
          </w:p>
        </w:tc>
        <w:tc>
          <w:tcPr>
            <w:tcW w:w="1983" w:type="dxa"/>
            <w:vAlign w:val="bottom"/>
          </w:tcPr>
          <w:p w14:paraId="410AD3B5" w14:textId="77777777" w:rsidR="00BC1848" w:rsidRPr="009C3663" w:rsidRDefault="00BC1848" w:rsidP="00BC1848">
            <w:pPr>
              <w:jc w:val="center"/>
            </w:pPr>
            <w:r w:rsidRPr="009C3663">
              <w:t>2702334.34</w:t>
            </w:r>
          </w:p>
        </w:tc>
        <w:tc>
          <w:tcPr>
            <w:tcW w:w="1595" w:type="dxa"/>
            <w:vAlign w:val="bottom"/>
          </w:tcPr>
          <w:p w14:paraId="57688FF5" w14:textId="77777777" w:rsidR="00BC1848" w:rsidRPr="009C3663" w:rsidRDefault="00BC1848" w:rsidP="00BC1848">
            <w:pPr>
              <w:jc w:val="center"/>
            </w:pPr>
            <w:r w:rsidRPr="009C3663">
              <w:t>59.93</w:t>
            </w:r>
          </w:p>
        </w:tc>
        <w:tc>
          <w:tcPr>
            <w:tcW w:w="2204" w:type="dxa"/>
            <w:vAlign w:val="bottom"/>
          </w:tcPr>
          <w:p w14:paraId="61679599" w14:textId="77777777" w:rsidR="00BC1848" w:rsidRPr="009C3663" w:rsidRDefault="00BC1848" w:rsidP="00BC1848">
            <w:pPr>
              <w:jc w:val="center"/>
            </w:pPr>
            <w:r w:rsidRPr="009C3663">
              <w:t>182° 58' 29''</w:t>
            </w:r>
          </w:p>
        </w:tc>
      </w:tr>
      <w:tr w:rsidR="00BC1848" w:rsidRPr="009C3663" w14:paraId="4AA0BCE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9C9918D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74E1CEDF" w14:textId="77777777" w:rsidR="00BC1848" w:rsidRPr="009C3663" w:rsidRDefault="00BC1848" w:rsidP="00BC1848">
            <w:pPr>
              <w:jc w:val="center"/>
            </w:pPr>
            <w:r w:rsidRPr="009C3663">
              <w:t>868024.7</w:t>
            </w:r>
          </w:p>
        </w:tc>
        <w:tc>
          <w:tcPr>
            <w:tcW w:w="1983" w:type="dxa"/>
            <w:vAlign w:val="bottom"/>
          </w:tcPr>
          <w:p w14:paraId="15CA3C7F" w14:textId="77777777" w:rsidR="00BC1848" w:rsidRPr="009C3663" w:rsidRDefault="00BC1848" w:rsidP="00BC1848">
            <w:pPr>
              <w:jc w:val="center"/>
            </w:pPr>
            <w:r w:rsidRPr="009C3663">
              <w:t>2702331.23</w:t>
            </w:r>
          </w:p>
        </w:tc>
        <w:tc>
          <w:tcPr>
            <w:tcW w:w="1595" w:type="dxa"/>
            <w:vAlign w:val="bottom"/>
          </w:tcPr>
          <w:p w14:paraId="0A7F94CE" w14:textId="77777777" w:rsidR="00BC1848" w:rsidRPr="009C3663" w:rsidRDefault="00BC1848" w:rsidP="00BC1848">
            <w:pPr>
              <w:jc w:val="center"/>
            </w:pPr>
            <w:r w:rsidRPr="009C3663">
              <w:t>63.86</w:t>
            </w:r>
          </w:p>
        </w:tc>
        <w:tc>
          <w:tcPr>
            <w:tcW w:w="2204" w:type="dxa"/>
            <w:vAlign w:val="bottom"/>
          </w:tcPr>
          <w:p w14:paraId="5B7C4CF2" w14:textId="77777777" w:rsidR="00BC1848" w:rsidRPr="009C3663" w:rsidRDefault="00BC1848" w:rsidP="00BC1848">
            <w:pPr>
              <w:jc w:val="center"/>
            </w:pPr>
            <w:r w:rsidRPr="009C3663">
              <w:t>273° 06' 53''</w:t>
            </w:r>
          </w:p>
        </w:tc>
      </w:tr>
      <w:tr w:rsidR="00BC1848" w:rsidRPr="009C3663" w14:paraId="0B1E829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7BAD5B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0AB641D2" w14:textId="77777777" w:rsidR="00BC1848" w:rsidRPr="009C3663" w:rsidRDefault="00BC1848" w:rsidP="00BC1848">
            <w:pPr>
              <w:jc w:val="center"/>
            </w:pPr>
            <w:r w:rsidRPr="009C3663">
              <w:t>868028.2</w:t>
            </w:r>
          </w:p>
        </w:tc>
        <w:tc>
          <w:tcPr>
            <w:tcW w:w="1983" w:type="dxa"/>
            <w:vAlign w:val="bottom"/>
          </w:tcPr>
          <w:p w14:paraId="0D07CCE4" w14:textId="77777777" w:rsidR="00BC1848" w:rsidRPr="009C3663" w:rsidRDefault="00BC1848" w:rsidP="00BC1848">
            <w:pPr>
              <w:jc w:val="center"/>
            </w:pPr>
            <w:r w:rsidRPr="009C3663">
              <w:t>2702267.46</w:t>
            </w:r>
          </w:p>
        </w:tc>
        <w:tc>
          <w:tcPr>
            <w:tcW w:w="1595" w:type="dxa"/>
            <w:vAlign w:val="bottom"/>
          </w:tcPr>
          <w:p w14:paraId="7F4BF1C2" w14:textId="77777777" w:rsidR="00BC1848" w:rsidRPr="009C3663" w:rsidRDefault="00BC1848" w:rsidP="00BC1848">
            <w:pPr>
              <w:jc w:val="center"/>
            </w:pPr>
            <w:r w:rsidRPr="009C3663">
              <w:t>74.75</w:t>
            </w:r>
          </w:p>
        </w:tc>
        <w:tc>
          <w:tcPr>
            <w:tcW w:w="2204" w:type="dxa"/>
            <w:vAlign w:val="bottom"/>
          </w:tcPr>
          <w:p w14:paraId="1F86A2C1" w14:textId="77777777" w:rsidR="00BC1848" w:rsidRPr="009C3663" w:rsidRDefault="00BC1848" w:rsidP="00BC1848">
            <w:pPr>
              <w:jc w:val="center"/>
            </w:pPr>
            <w:r w:rsidRPr="009C3663">
              <w:t>36° 31' 30''</w:t>
            </w:r>
          </w:p>
        </w:tc>
      </w:tr>
      <w:tr w:rsidR="00BC1848" w:rsidRPr="009C3663" w14:paraId="6C31224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C845802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:ЗУ47</w:t>
            </w:r>
          </w:p>
        </w:tc>
      </w:tr>
      <w:tr w:rsidR="00BC1848" w:rsidRPr="009C3663" w14:paraId="1CDA3C00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FE2BE2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38E64841" w14:textId="77777777" w:rsidR="00BC1848" w:rsidRPr="009C3663" w:rsidRDefault="00BC1848" w:rsidP="00BC1848">
            <w:pPr>
              <w:jc w:val="center"/>
            </w:pPr>
            <w:r w:rsidRPr="009C3663">
              <w:t>868028.19</w:t>
            </w:r>
          </w:p>
        </w:tc>
        <w:tc>
          <w:tcPr>
            <w:tcW w:w="1983" w:type="dxa"/>
            <w:vAlign w:val="bottom"/>
          </w:tcPr>
          <w:p w14:paraId="756EC691" w14:textId="77777777" w:rsidR="00BC1848" w:rsidRPr="009C3663" w:rsidRDefault="00BC1848" w:rsidP="00BC1848">
            <w:pPr>
              <w:jc w:val="center"/>
            </w:pPr>
            <w:r w:rsidRPr="009C3663">
              <w:t>2702267.46</w:t>
            </w:r>
          </w:p>
        </w:tc>
        <w:tc>
          <w:tcPr>
            <w:tcW w:w="1595" w:type="dxa"/>
            <w:vAlign w:val="bottom"/>
          </w:tcPr>
          <w:p w14:paraId="35C4AA87" w14:textId="77777777" w:rsidR="00BC1848" w:rsidRPr="009C3663" w:rsidRDefault="00BC1848" w:rsidP="00BC1848">
            <w:pPr>
              <w:jc w:val="center"/>
            </w:pPr>
            <w:r w:rsidRPr="009C3663">
              <w:t>63.86</w:t>
            </w:r>
          </w:p>
        </w:tc>
        <w:tc>
          <w:tcPr>
            <w:tcW w:w="2204" w:type="dxa"/>
            <w:vAlign w:val="bottom"/>
          </w:tcPr>
          <w:p w14:paraId="54CECEA4" w14:textId="77777777" w:rsidR="00BC1848" w:rsidRPr="009C3663" w:rsidRDefault="00BC1848" w:rsidP="00BC1848">
            <w:pPr>
              <w:jc w:val="center"/>
            </w:pPr>
            <w:r w:rsidRPr="009C3663">
              <w:t>93° 06' 53''</w:t>
            </w:r>
          </w:p>
        </w:tc>
      </w:tr>
      <w:tr w:rsidR="00BC1848" w:rsidRPr="009C3663" w14:paraId="0C13DED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B3C9E58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5F9387B5" w14:textId="77777777" w:rsidR="00BC1848" w:rsidRPr="009C3663" w:rsidRDefault="00BC1848" w:rsidP="00BC1848">
            <w:pPr>
              <w:jc w:val="center"/>
            </w:pPr>
            <w:r w:rsidRPr="009C3663">
              <w:t>868024.72</w:t>
            </w:r>
          </w:p>
        </w:tc>
        <w:tc>
          <w:tcPr>
            <w:tcW w:w="1983" w:type="dxa"/>
            <w:vAlign w:val="bottom"/>
          </w:tcPr>
          <w:p w14:paraId="39CA20C4" w14:textId="77777777" w:rsidR="00BC1848" w:rsidRPr="009C3663" w:rsidRDefault="00BC1848" w:rsidP="00BC1848">
            <w:pPr>
              <w:jc w:val="center"/>
            </w:pPr>
            <w:r w:rsidRPr="009C3663">
              <w:t>2702331.23</w:t>
            </w:r>
          </w:p>
        </w:tc>
        <w:tc>
          <w:tcPr>
            <w:tcW w:w="1595" w:type="dxa"/>
            <w:vAlign w:val="bottom"/>
          </w:tcPr>
          <w:p w14:paraId="1A57DC44" w14:textId="77777777" w:rsidR="00BC1848" w:rsidRPr="009C3663" w:rsidRDefault="00BC1848" w:rsidP="00BC1848">
            <w:pPr>
              <w:jc w:val="center"/>
            </w:pPr>
            <w:r w:rsidRPr="009C3663">
              <w:t>31.73</w:t>
            </w:r>
          </w:p>
        </w:tc>
        <w:tc>
          <w:tcPr>
            <w:tcW w:w="2204" w:type="dxa"/>
            <w:vAlign w:val="bottom"/>
          </w:tcPr>
          <w:p w14:paraId="37A9E71C" w14:textId="77777777" w:rsidR="00BC1848" w:rsidRPr="009C3663" w:rsidRDefault="00BC1848" w:rsidP="00BC1848">
            <w:pPr>
              <w:jc w:val="center"/>
            </w:pPr>
            <w:r w:rsidRPr="009C3663">
              <w:t>183° 19' 27''</w:t>
            </w:r>
          </w:p>
        </w:tc>
      </w:tr>
      <w:tr w:rsidR="00BC1848" w:rsidRPr="009C3663" w14:paraId="0671C60F" w14:textId="77777777" w:rsidTr="00BC1848">
        <w:trPr>
          <w:jc w:val="center"/>
        </w:trPr>
        <w:tc>
          <w:tcPr>
            <w:tcW w:w="1418" w:type="dxa"/>
            <w:vAlign w:val="bottom"/>
          </w:tcPr>
          <w:p w14:paraId="71578988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46441A8C" w14:textId="77777777" w:rsidR="00BC1848" w:rsidRPr="009C3663" w:rsidRDefault="00BC1848" w:rsidP="00BC1848">
            <w:pPr>
              <w:jc w:val="center"/>
            </w:pPr>
            <w:r w:rsidRPr="009C3663">
              <w:t>867993.04</w:t>
            </w:r>
          </w:p>
        </w:tc>
        <w:tc>
          <w:tcPr>
            <w:tcW w:w="1983" w:type="dxa"/>
            <w:vAlign w:val="bottom"/>
          </w:tcPr>
          <w:p w14:paraId="3DBB3551" w14:textId="77777777" w:rsidR="00BC1848" w:rsidRPr="009C3663" w:rsidRDefault="00BC1848" w:rsidP="00BC1848">
            <w:pPr>
              <w:jc w:val="center"/>
            </w:pPr>
            <w:r w:rsidRPr="009C3663">
              <w:t>2702329.39</w:t>
            </w:r>
          </w:p>
        </w:tc>
        <w:tc>
          <w:tcPr>
            <w:tcW w:w="1595" w:type="dxa"/>
            <w:vAlign w:val="bottom"/>
          </w:tcPr>
          <w:p w14:paraId="51F930B4" w14:textId="77777777" w:rsidR="00BC1848" w:rsidRPr="009C3663" w:rsidRDefault="00BC1848" w:rsidP="00BC1848">
            <w:pPr>
              <w:jc w:val="center"/>
            </w:pPr>
            <w:r w:rsidRPr="009C3663">
              <w:t>28.25</w:t>
            </w:r>
          </w:p>
        </w:tc>
        <w:tc>
          <w:tcPr>
            <w:tcW w:w="2204" w:type="dxa"/>
            <w:vAlign w:val="bottom"/>
          </w:tcPr>
          <w:p w14:paraId="5FCE3FC8" w14:textId="77777777" w:rsidR="00BC1848" w:rsidRPr="009C3663" w:rsidRDefault="00BC1848" w:rsidP="00BC1848">
            <w:pPr>
              <w:jc w:val="center"/>
            </w:pPr>
            <w:r w:rsidRPr="009C3663">
              <w:t>182° 35' 49''</w:t>
            </w:r>
          </w:p>
        </w:tc>
      </w:tr>
      <w:tr w:rsidR="00BC1848" w:rsidRPr="009C3663" w14:paraId="5E903DAC" w14:textId="77777777" w:rsidTr="00BC1848">
        <w:trPr>
          <w:jc w:val="center"/>
        </w:trPr>
        <w:tc>
          <w:tcPr>
            <w:tcW w:w="1418" w:type="dxa"/>
            <w:vAlign w:val="bottom"/>
          </w:tcPr>
          <w:p w14:paraId="55C7DE3A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6FA53A6C" w14:textId="77777777" w:rsidR="00BC1848" w:rsidRPr="009C3663" w:rsidRDefault="00BC1848" w:rsidP="00BC1848">
            <w:pPr>
              <w:jc w:val="center"/>
            </w:pPr>
            <w:r w:rsidRPr="009C3663">
              <w:t>867964.82</w:t>
            </w:r>
          </w:p>
        </w:tc>
        <w:tc>
          <w:tcPr>
            <w:tcW w:w="1983" w:type="dxa"/>
            <w:vAlign w:val="bottom"/>
          </w:tcPr>
          <w:p w14:paraId="30BF3BE5" w14:textId="77777777" w:rsidR="00BC1848" w:rsidRPr="009C3663" w:rsidRDefault="00BC1848" w:rsidP="00BC1848">
            <w:pPr>
              <w:jc w:val="center"/>
            </w:pPr>
            <w:r w:rsidRPr="009C3663">
              <w:t>2702328.11</w:t>
            </w:r>
          </w:p>
        </w:tc>
        <w:tc>
          <w:tcPr>
            <w:tcW w:w="1595" w:type="dxa"/>
            <w:vAlign w:val="bottom"/>
          </w:tcPr>
          <w:p w14:paraId="33698101" w14:textId="77777777" w:rsidR="00BC1848" w:rsidRPr="009C3663" w:rsidRDefault="00BC1848" w:rsidP="00BC1848">
            <w:pPr>
              <w:jc w:val="center"/>
            </w:pPr>
            <w:r w:rsidRPr="009C3663">
              <w:t>75.91</w:t>
            </w:r>
          </w:p>
        </w:tc>
        <w:tc>
          <w:tcPr>
            <w:tcW w:w="2204" w:type="dxa"/>
            <w:vAlign w:val="bottom"/>
          </w:tcPr>
          <w:p w14:paraId="7186E1C5" w14:textId="77777777" w:rsidR="00BC1848" w:rsidRPr="009C3663" w:rsidRDefault="00BC1848" w:rsidP="00BC1848">
            <w:pPr>
              <w:jc w:val="center"/>
            </w:pPr>
            <w:r w:rsidRPr="009C3663">
              <w:t>274° 02' 02''</w:t>
            </w:r>
          </w:p>
        </w:tc>
      </w:tr>
      <w:tr w:rsidR="00BC1848" w:rsidRPr="009C3663" w14:paraId="4FAC3FC7" w14:textId="77777777" w:rsidTr="00BC1848">
        <w:trPr>
          <w:trHeight w:val="225"/>
          <w:jc w:val="center"/>
        </w:trPr>
        <w:tc>
          <w:tcPr>
            <w:tcW w:w="1418" w:type="dxa"/>
            <w:vAlign w:val="bottom"/>
          </w:tcPr>
          <w:p w14:paraId="5E9ADA1B" w14:textId="77777777" w:rsidR="00BC1848" w:rsidRPr="009C3663" w:rsidRDefault="00BC1848" w:rsidP="00BC1848">
            <w:pPr>
              <w:jc w:val="center"/>
            </w:pPr>
            <w:r w:rsidRPr="009C3663">
              <w:t>5</w:t>
            </w:r>
          </w:p>
        </w:tc>
        <w:tc>
          <w:tcPr>
            <w:tcW w:w="2149" w:type="dxa"/>
            <w:vAlign w:val="bottom"/>
          </w:tcPr>
          <w:p w14:paraId="75AE29DA" w14:textId="77777777" w:rsidR="00BC1848" w:rsidRPr="009C3663" w:rsidRDefault="00BC1848" w:rsidP="00BC1848">
            <w:pPr>
              <w:jc w:val="center"/>
            </w:pPr>
            <w:r w:rsidRPr="009C3663">
              <w:t>867970.16</w:t>
            </w:r>
          </w:p>
        </w:tc>
        <w:tc>
          <w:tcPr>
            <w:tcW w:w="1983" w:type="dxa"/>
            <w:vAlign w:val="bottom"/>
          </w:tcPr>
          <w:p w14:paraId="35888D8D" w14:textId="77777777" w:rsidR="00BC1848" w:rsidRPr="009C3663" w:rsidRDefault="00BC1848" w:rsidP="00BC1848">
            <w:pPr>
              <w:jc w:val="center"/>
            </w:pPr>
            <w:r w:rsidRPr="009C3663">
              <w:t>2702252.39</w:t>
            </w:r>
          </w:p>
        </w:tc>
        <w:tc>
          <w:tcPr>
            <w:tcW w:w="1595" w:type="dxa"/>
            <w:vAlign w:val="bottom"/>
          </w:tcPr>
          <w:p w14:paraId="52AB2FB7" w14:textId="77777777" w:rsidR="00BC1848" w:rsidRPr="009C3663" w:rsidRDefault="00BC1848" w:rsidP="00BC1848">
            <w:pPr>
              <w:jc w:val="center"/>
            </w:pPr>
            <w:r w:rsidRPr="009C3663">
              <w:t>26.37</w:t>
            </w:r>
          </w:p>
        </w:tc>
        <w:tc>
          <w:tcPr>
            <w:tcW w:w="2204" w:type="dxa"/>
            <w:vAlign w:val="bottom"/>
          </w:tcPr>
          <w:p w14:paraId="0C5262FD" w14:textId="77777777" w:rsidR="00BC1848" w:rsidRPr="009C3663" w:rsidRDefault="00BC1848" w:rsidP="00BC1848">
            <w:pPr>
              <w:jc w:val="center"/>
            </w:pPr>
            <w:r w:rsidRPr="009C3663">
              <w:t>6° 04' 26''</w:t>
            </w:r>
          </w:p>
        </w:tc>
      </w:tr>
      <w:tr w:rsidR="00BC1848" w:rsidRPr="00817D85" w14:paraId="6427F236" w14:textId="77777777" w:rsidTr="00BC1848">
        <w:trPr>
          <w:trHeight w:val="203"/>
          <w:jc w:val="center"/>
        </w:trPr>
        <w:tc>
          <w:tcPr>
            <w:tcW w:w="1418" w:type="dxa"/>
            <w:vAlign w:val="bottom"/>
          </w:tcPr>
          <w:p w14:paraId="1E179428" w14:textId="77777777" w:rsidR="00BC1848" w:rsidRPr="00817D85" w:rsidRDefault="00BC1848" w:rsidP="00BC1848">
            <w:pPr>
              <w:jc w:val="center"/>
            </w:pPr>
            <w:r w:rsidRPr="00817D85">
              <w:t>6</w:t>
            </w:r>
          </w:p>
        </w:tc>
        <w:tc>
          <w:tcPr>
            <w:tcW w:w="2149" w:type="dxa"/>
            <w:vAlign w:val="bottom"/>
          </w:tcPr>
          <w:p w14:paraId="099B745D" w14:textId="77777777" w:rsidR="00BC1848" w:rsidRPr="00817D85" w:rsidRDefault="00BC1848" w:rsidP="00BC1848">
            <w:pPr>
              <w:jc w:val="center"/>
            </w:pPr>
            <w:r w:rsidRPr="00817D85">
              <w:t>867996.38</w:t>
            </w:r>
          </w:p>
        </w:tc>
        <w:tc>
          <w:tcPr>
            <w:tcW w:w="1983" w:type="dxa"/>
            <w:vAlign w:val="bottom"/>
          </w:tcPr>
          <w:p w14:paraId="2BCBBF3F" w14:textId="77777777" w:rsidR="00BC1848" w:rsidRPr="00817D85" w:rsidRDefault="00BC1848" w:rsidP="00BC1848">
            <w:pPr>
              <w:jc w:val="center"/>
            </w:pPr>
            <w:r w:rsidRPr="00817D85">
              <w:t>2702255.18</w:t>
            </w:r>
          </w:p>
        </w:tc>
        <w:tc>
          <w:tcPr>
            <w:tcW w:w="1595" w:type="dxa"/>
            <w:vAlign w:val="bottom"/>
          </w:tcPr>
          <w:p w14:paraId="427494DA" w14:textId="77777777" w:rsidR="00BC1848" w:rsidRPr="00817D85" w:rsidRDefault="00BC1848" w:rsidP="00BC1848">
            <w:pPr>
              <w:jc w:val="center"/>
            </w:pPr>
            <w:r w:rsidRPr="00817D85">
              <w:t>17.28</w:t>
            </w:r>
          </w:p>
        </w:tc>
        <w:tc>
          <w:tcPr>
            <w:tcW w:w="2204" w:type="dxa"/>
            <w:vAlign w:val="bottom"/>
          </w:tcPr>
          <w:p w14:paraId="0D7F352F" w14:textId="77777777" w:rsidR="00BC1848" w:rsidRPr="00817D85" w:rsidRDefault="00BC1848" w:rsidP="00BC1848">
            <w:pPr>
              <w:jc w:val="center"/>
            </w:pPr>
            <w:r w:rsidRPr="00817D85">
              <w:t>4° 20' 52''</w:t>
            </w:r>
          </w:p>
        </w:tc>
      </w:tr>
      <w:tr w:rsidR="00BC1848" w:rsidRPr="00817D85" w14:paraId="02830178" w14:textId="77777777" w:rsidTr="00BC1848">
        <w:trPr>
          <w:trHeight w:val="196"/>
          <w:jc w:val="center"/>
        </w:trPr>
        <w:tc>
          <w:tcPr>
            <w:tcW w:w="1418" w:type="dxa"/>
            <w:vAlign w:val="bottom"/>
          </w:tcPr>
          <w:p w14:paraId="6B83ECEA" w14:textId="77777777" w:rsidR="00BC1848" w:rsidRPr="00817D85" w:rsidRDefault="00BC1848" w:rsidP="00BC1848">
            <w:pPr>
              <w:jc w:val="center"/>
            </w:pPr>
            <w:r w:rsidRPr="00817D85">
              <w:t>7</w:t>
            </w:r>
          </w:p>
        </w:tc>
        <w:tc>
          <w:tcPr>
            <w:tcW w:w="2149" w:type="dxa"/>
            <w:vAlign w:val="bottom"/>
          </w:tcPr>
          <w:p w14:paraId="3F24AB0B" w14:textId="77777777" w:rsidR="00BC1848" w:rsidRPr="00817D85" w:rsidRDefault="00BC1848" w:rsidP="00BC1848">
            <w:pPr>
              <w:jc w:val="center"/>
            </w:pPr>
            <w:r w:rsidRPr="00817D85">
              <w:t>868013.61</w:t>
            </w:r>
          </w:p>
        </w:tc>
        <w:tc>
          <w:tcPr>
            <w:tcW w:w="1983" w:type="dxa"/>
            <w:vAlign w:val="bottom"/>
          </w:tcPr>
          <w:p w14:paraId="7CC29D55" w14:textId="77777777" w:rsidR="00BC1848" w:rsidRPr="00817D85" w:rsidRDefault="00BC1848" w:rsidP="00BC1848">
            <w:pPr>
              <w:jc w:val="center"/>
            </w:pPr>
            <w:r w:rsidRPr="00817D85">
              <w:t>2702256.49</w:t>
            </w:r>
          </w:p>
        </w:tc>
        <w:tc>
          <w:tcPr>
            <w:tcW w:w="1595" w:type="dxa"/>
            <w:vAlign w:val="bottom"/>
          </w:tcPr>
          <w:p w14:paraId="511ACC00" w14:textId="77777777" w:rsidR="00BC1848" w:rsidRPr="00817D85" w:rsidRDefault="00BC1848" w:rsidP="00BC1848">
            <w:pPr>
              <w:jc w:val="center"/>
            </w:pPr>
            <w:r w:rsidRPr="00817D85">
              <w:t>18.25</w:t>
            </w:r>
          </w:p>
        </w:tc>
        <w:tc>
          <w:tcPr>
            <w:tcW w:w="2204" w:type="dxa"/>
            <w:vAlign w:val="bottom"/>
          </w:tcPr>
          <w:p w14:paraId="0C10FB3D" w14:textId="77777777" w:rsidR="00BC1848" w:rsidRPr="00817D85" w:rsidRDefault="00BC1848" w:rsidP="00BC1848">
            <w:pPr>
              <w:jc w:val="center"/>
            </w:pPr>
            <w:r w:rsidRPr="00817D85">
              <w:t>36° 57' 28''</w:t>
            </w:r>
          </w:p>
        </w:tc>
      </w:tr>
      <w:tr w:rsidR="00BC1848" w:rsidRPr="009C3663" w14:paraId="743D8F6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6DC15CF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:ЗУ48</w:t>
            </w:r>
          </w:p>
        </w:tc>
      </w:tr>
      <w:tr w:rsidR="00BC1848" w:rsidRPr="009C3663" w14:paraId="2FA7EF7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8B32DDE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0CF39A8F" w14:textId="77777777" w:rsidR="00BC1848" w:rsidRPr="009C3663" w:rsidRDefault="00BC1848" w:rsidP="00BC1848">
            <w:pPr>
              <w:jc w:val="center"/>
            </w:pPr>
            <w:r w:rsidRPr="009C3663">
              <w:t>867970.16</w:t>
            </w:r>
          </w:p>
        </w:tc>
        <w:tc>
          <w:tcPr>
            <w:tcW w:w="1983" w:type="dxa"/>
            <w:vAlign w:val="bottom"/>
          </w:tcPr>
          <w:p w14:paraId="787D0BA1" w14:textId="77777777" w:rsidR="00BC1848" w:rsidRPr="009C3663" w:rsidRDefault="00BC1848" w:rsidP="00BC1848">
            <w:pPr>
              <w:jc w:val="center"/>
            </w:pPr>
            <w:r w:rsidRPr="009C3663">
              <w:t>2702252.39</w:t>
            </w:r>
          </w:p>
        </w:tc>
        <w:tc>
          <w:tcPr>
            <w:tcW w:w="1595" w:type="dxa"/>
            <w:vAlign w:val="bottom"/>
          </w:tcPr>
          <w:p w14:paraId="70341BB7" w14:textId="77777777" w:rsidR="00BC1848" w:rsidRPr="009C3663" w:rsidRDefault="00BC1848" w:rsidP="00BC1848">
            <w:pPr>
              <w:jc w:val="center"/>
            </w:pPr>
            <w:r w:rsidRPr="009C3663">
              <w:t>75.91</w:t>
            </w:r>
          </w:p>
        </w:tc>
        <w:tc>
          <w:tcPr>
            <w:tcW w:w="2204" w:type="dxa"/>
            <w:vAlign w:val="bottom"/>
          </w:tcPr>
          <w:p w14:paraId="1A1841FB" w14:textId="77777777" w:rsidR="00BC1848" w:rsidRPr="009C3663" w:rsidRDefault="00BC1848" w:rsidP="00BC1848">
            <w:pPr>
              <w:jc w:val="center"/>
            </w:pPr>
            <w:r w:rsidRPr="009C3663">
              <w:t>94° 02' 02''</w:t>
            </w:r>
          </w:p>
        </w:tc>
      </w:tr>
      <w:tr w:rsidR="00BC1848" w:rsidRPr="009C3663" w14:paraId="73119174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9A3AF6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2FD4D8F1" w14:textId="77777777" w:rsidR="00BC1848" w:rsidRPr="009C3663" w:rsidRDefault="00BC1848" w:rsidP="00BC1848">
            <w:pPr>
              <w:jc w:val="center"/>
            </w:pPr>
            <w:r w:rsidRPr="009C3663">
              <w:t>867964.82</w:t>
            </w:r>
          </w:p>
        </w:tc>
        <w:tc>
          <w:tcPr>
            <w:tcW w:w="1983" w:type="dxa"/>
            <w:vAlign w:val="bottom"/>
          </w:tcPr>
          <w:p w14:paraId="13936CC5" w14:textId="77777777" w:rsidR="00BC1848" w:rsidRPr="009C3663" w:rsidRDefault="00BC1848" w:rsidP="00BC1848">
            <w:pPr>
              <w:jc w:val="center"/>
            </w:pPr>
            <w:r w:rsidRPr="009C3663">
              <w:t>2702328.11</w:t>
            </w:r>
          </w:p>
        </w:tc>
        <w:tc>
          <w:tcPr>
            <w:tcW w:w="1595" w:type="dxa"/>
            <w:vAlign w:val="bottom"/>
          </w:tcPr>
          <w:p w14:paraId="19C08587" w14:textId="77777777" w:rsidR="00BC1848" w:rsidRPr="009C3663" w:rsidRDefault="00BC1848" w:rsidP="00BC1848">
            <w:pPr>
              <w:jc w:val="center"/>
            </w:pPr>
            <w:r w:rsidRPr="009C3663">
              <w:t>59.97</w:t>
            </w:r>
          </w:p>
        </w:tc>
        <w:tc>
          <w:tcPr>
            <w:tcW w:w="2204" w:type="dxa"/>
            <w:vAlign w:val="bottom"/>
          </w:tcPr>
          <w:p w14:paraId="09CF5C38" w14:textId="77777777" w:rsidR="00BC1848" w:rsidRPr="009C3663" w:rsidRDefault="00BC1848" w:rsidP="00BC1848">
            <w:pPr>
              <w:jc w:val="center"/>
            </w:pPr>
            <w:r w:rsidRPr="009C3663">
              <w:t>182° 58' 56''</w:t>
            </w:r>
          </w:p>
        </w:tc>
      </w:tr>
      <w:tr w:rsidR="00BC1848" w:rsidRPr="009C3663" w14:paraId="550AF7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06096D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76A45EDB" w14:textId="77777777" w:rsidR="00BC1848" w:rsidRPr="009C3663" w:rsidRDefault="00BC1848" w:rsidP="00BC1848">
            <w:pPr>
              <w:jc w:val="center"/>
            </w:pPr>
            <w:r w:rsidRPr="009C3663">
              <w:t>867904.93</w:t>
            </w:r>
          </w:p>
        </w:tc>
        <w:tc>
          <w:tcPr>
            <w:tcW w:w="1983" w:type="dxa"/>
            <w:vAlign w:val="bottom"/>
          </w:tcPr>
          <w:p w14:paraId="1AD7E39C" w14:textId="77777777" w:rsidR="00BC1848" w:rsidRPr="009C3663" w:rsidRDefault="00BC1848" w:rsidP="00BC1848">
            <w:pPr>
              <w:jc w:val="center"/>
            </w:pPr>
            <w:r w:rsidRPr="009C3663">
              <w:t>2702324.99</w:t>
            </w:r>
          </w:p>
        </w:tc>
        <w:tc>
          <w:tcPr>
            <w:tcW w:w="1595" w:type="dxa"/>
            <w:vAlign w:val="bottom"/>
          </w:tcPr>
          <w:p w14:paraId="67438873" w14:textId="77777777" w:rsidR="00BC1848" w:rsidRPr="009C3663" w:rsidRDefault="00BC1848" w:rsidP="00BC1848">
            <w:pPr>
              <w:jc w:val="center"/>
            </w:pPr>
            <w:r w:rsidRPr="009C3663">
              <w:t>78.02</w:t>
            </w:r>
          </w:p>
        </w:tc>
        <w:tc>
          <w:tcPr>
            <w:tcW w:w="2204" w:type="dxa"/>
            <w:vAlign w:val="bottom"/>
          </w:tcPr>
          <w:p w14:paraId="24D68722" w14:textId="77777777" w:rsidR="00BC1848" w:rsidRPr="009C3663" w:rsidRDefault="00BC1848" w:rsidP="00BC1848">
            <w:pPr>
              <w:jc w:val="center"/>
            </w:pPr>
            <w:r w:rsidRPr="009C3663">
              <w:t>274° 40' 07''</w:t>
            </w:r>
          </w:p>
        </w:tc>
      </w:tr>
      <w:tr w:rsidR="00BC1848" w:rsidRPr="009C3663" w14:paraId="6A130699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CB5C0C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3496E970" w14:textId="77777777" w:rsidR="00BC1848" w:rsidRPr="009C3663" w:rsidRDefault="00BC1848" w:rsidP="00BC1848">
            <w:pPr>
              <w:jc w:val="center"/>
            </w:pPr>
            <w:r w:rsidRPr="009C3663">
              <w:t>867911.28</w:t>
            </w:r>
          </w:p>
        </w:tc>
        <w:tc>
          <w:tcPr>
            <w:tcW w:w="1983" w:type="dxa"/>
            <w:vAlign w:val="bottom"/>
          </w:tcPr>
          <w:p w14:paraId="1C86468E" w14:textId="77777777" w:rsidR="00BC1848" w:rsidRPr="009C3663" w:rsidRDefault="00BC1848" w:rsidP="00BC1848">
            <w:pPr>
              <w:jc w:val="center"/>
            </w:pPr>
            <w:r w:rsidRPr="009C3663">
              <w:t>2702247.23</w:t>
            </w:r>
          </w:p>
        </w:tc>
        <w:tc>
          <w:tcPr>
            <w:tcW w:w="1595" w:type="dxa"/>
            <w:vAlign w:val="bottom"/>
          </w:tcPr>
          <w:p w14:paraId="664D7965" w14:textId="77777777" w:rsidR="00BC1848" w:rsidRPr="009C3663" w:rsidRDefault="00BC1848" w:rsidP="00BC1848">
            <w:pPr>
              <w:jc w:val="center"/>
            </w:pPr>
            <w:r w:rsidRPr="009C3663">
              <w:t>59.11</w:t>
            </w:r>
          </w:p>
        </w:tc>
        <w:tc>
          <w:tcPr>
            <w:tcW w:w="2204" w:type="dxa"/>
            <w:vAlign w:val="bottom"/>
          </w:tcPr>
          <w:p w14:paraId="4537004B" w14:textId="77777777" w:rsidR="00BC1848" w:rsidRPr="009C3663" w:rsidRDefault="00BC1848" w:rsidP="00BC1848">
            <w:pPr>
              <w:jc w:val="center"/>
            </w:pPr>
            <w:r w:rsidRPr="009C3663">
              <w:t>5° 00' 30''</w:t>
            </w:r>
          </w:p>
        </w:tc>
      </w:tr>
      <w:tr w:rsidR="00BC1848" w:rsidRPr="009C3663" w14:paraId="19C3EB34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6F1151D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:ЗУ49</w:t>
            </w:r>
          </w:p>
        </w:tc>
      </w:tr>
      <w:tr w:rsidR="00BC1848" w:rsidRPr="009C3663" w14:paraId="48BDA0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22F280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33BDCC5A" w14:textId="77777777" w:rsidR="00BC1848" w:rsidRPr="009C3663" w:rsidRDefault="00BC1848" w:rsidP="00BC1848">
            <w:pPr>
              <w:jc w:val="center"/>
            </w:pPr>
            <w:r w:rsidRPr="009C3663">
              <w:t>867911.28</w:t>
            </w:r>
          </w:p>
        </w:tc>
        <w:tc>
          <w:tcPr>
            <w:tcW w:w="1983" w:type="dxa"/>
            <w:vAlign w:val="bottom"/>
          </w:tcPr>
          <w:p w14:paraId="135566D9" w14:textId="77777777" w:rsidR="00BC1848" w:rsidRPr="009C3663" w:rsidRDefault="00BC1848" w:rsidP="00BC1848">
            <w:pPr>
              <w:jc w:val="center"/>
            </w:pPr>
            <w:r w:rsidRPr="009C3663">
              <w:t>2702247.23</w:t>
            </w:r>
          </w:p>
        </w:tc>
        <w:tc>
          <w:tcPr>
            <w:tcW w:w="1595" w:type="dxa"/>
            <w:vAlign w:val="bottom"/>
          </w:tcPr>
          <w:p w14:paraId="4E57579E" w14:textId="77777777" w:rsidR="00BC1848" w:rsidRPr="009C3663" w:rsidRDefault="00BC1848" w:rsidP="00BC1848">
            <w:pPr>
              <w:jc w:val="center"/>
            </w:pPr>
            <w:r w:rsidRPr="009C3663">
              <w:t>78.02</w:t>
            </w:r>
          </w:p>
        </w:tc>
        <w:tc>
          <w:tcPr>
            <w:tcW w:w="2204" w:type="dxa"/>
            <w:vAlign w:val="bottom"/>
          </w:tcPr>
          <w:p w14:paraId="07C91880" w14:textId="77777777" w:rsidR="00BC1848" w:rsidRPr="009C3663" w:rsidRDefault="00BC1848" w:rsidP="00BC1848">
            <w:pPr>
              <w:jc w:val="center"/>
            </w:pPr>
            <w:r w:rsidRPr="009C3663">
              <w:t>94° 40' 07''</w:t>
            </w:r>
          </w:p>
        </w:tc>
      </w:tr>
      <w:tr w:rsidR="00BC1848" w:rsidRPr="009C3663" w14:paraId="548AFF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C8B1FC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0760D470" w14:textId="77777777" w:rsidR="00BC1848" w:rsidRPr="009C3663" w:rsidRDefault="00BC1848" w:rsidP="00BC1848">
            <w:pPr>
              <w:jc w:val="center"/>
            </w:pPr>
            <w:r w:rsidRPr="009C3663">
              <w:t>867904.93</w:t>
            </w:r>
          </w:p>
        </w:tc>
        <w:tc>
          <w:tcPr>
            <w:tcW w:w="1983" w:type="dxa"/>
            <w:vAlign w:val="bottom"/>
          </w:tcPr>
          <w:p w14:paraId="28C26F88" w14:textId="77777777" w:rsidR="00BC1848" w:rsidRPr="009C3663" w:rsidRDefault="00BC1848" w:rsidP="00BC1848">
            <w:pPr>
              <w:jc w:val="center"/>
            </w:pPr>
            <w:r w:rsidRPr="009C3663">
              <w:t>2702324.99</w:t>
            </w:r>
          </w:p>
        </w:tc>
        <w:tc>
          <w:tcPr>
            <w:tcW w:w="1595" w:type="dxa"/>
            <w:vAlign w:val="bottom"/>
          </w:tcPr>
          <w:p w14:paraId="463D79A4" w14:textId="77777777" w:rsidR="00BC1848" w:rsidRPr="009C3663" w:rsidRDefault="00BC1848" w:rsidP="00BC1848">
            <w:pPr>
              <w:jc w:val="center"/>
            </w:pPr>
            <w:r w:rsidRPr="009C3663">
              <w:t>59.97</w:t>
            </w:r>
          </w:p>
        </w:tc>
        <w:tc>
          <w:tcPr>
            <w:tcW w:w="2204" w:type="dxa"/>
            <w:vAlign w:val="bottom"/>
          </w:tcPr>
          <w:p w14:paraId="3F705C20" w14:textId="77777777" w:rsidR="00BC1848" w:rsidRPr="009C3663" w:rsidRDefault="00BC1848" w:rsidP="00BC1848">
            <w:pPr>
              <w:jc w:val="center"/>
            </w:pPr>
            <w:r w:rsidRPr="009C3663">
              <w:t>182° 58' 56''</w:t>
            </w:r>
          </w:p>
        </w:tc>
      </w:tr>
      <w:tr w:rsidR="00BC1848" w:rsidRPr="009C3663" w14:paraId="6228FD1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751311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6D696EA8" w14:textId="77777777" w:rsidR="00BC1848" w:rsidRPr="009C3663" w:rsidRDefault="00BC1848" w:rsidP="00BC1848">
            <w:pPr>
              <w:jc w:val="center"/>
            </w:pPr>
            <w:r w:rsidRPr="009C3663">
              <w:t>867845.04</w:t>
            </w:r>
          </w:p>
        </w:tc>
        <w:tc>
          <w:tcPr>
            <w:tcW w:w="1983" w:type="dxa"/>
            <w:vAlign w:val="bottom"/>
          </w:tcPr>
          <w:p w14:paraId="00C70A10" w14:textId="77777777" w:rsidR="00BC1848" w:rsidRPr="009C3663" w:rsidRDefault="00BC1848" w:rsidP="00BC1848">
            <w:pPr>
              <w:jc w:val="center"/>
            </w:pPr>
            <w:r w:rsidRPr="009C3663">
              <w:t>2702321.87</w:t>
            </w:r>
          </w:p>
        </w:tc>
        <w:tc>
          <w:tcPr>
            <w:tcW w:w="1595" w:type="dxa"/>
            <w:vAlign w:val="bottom"/>
          </w:tcPr>
          <w:p w14:paraId="6ED9B1FF" w14:textId="77777777" w:rsidR="00BC1848" w:rsidRPr="009C3663" w:rsidRDefault="00BC1848" w:rsidP="00BC1848">
            <w:pPr>
              <w:jc w:val="center"/>
            </w:pPr>
            <w:r w:rsidRPr="009C3663">
              <w:t>41.34</w:t>
            </w:r>
          </w:p>
        </w:tc>
        <w:tc>
          <w:tcPr>
            <w:tcW w:w="2204" w:type="dxa"/>
            <w:vAlign w:val="bottom"/>
          </w:tcPr>
          <w:p w14:paraId="308E6798" w14:textId="77777777" w:rsidR="00BC1848" w:rsidRPr="009C3663" w:rsidRDefault="00BC1848" w:rsidP="00BC1848">
            <w:pPr>
              <w:jc w:val="center"/>
            </w:pPr>
            <w:r w:rsidRPr="009C3663">
              <w:t>279° 12' 01''</w:t>
            </w:r>
          </w:p>
        </w:tc>
      </w:tr>
      <w:tr w:rsidR="00BC1848" w:rsidRPr="009C3663" w14:paraId="2B3646D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98186FC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59245D84" w14:textId="77777777" w:rsidR="00BC1848" w:rsidRPr="009C3663" w:rsidRDefault="00BC1848" w:rsidP="00BC1848">
            <w:pPr>
              <w:jc w:val="center"/>
            </w:pPr>
            <w:r w:rsidRPr="009C3663">
              <w:t>867851.65</w:t>
            </w:r>
          </w:p>
        </w:tc>
        <w:tc>
          <w:tcPr>
            <w:tcW w:w="1983" w:type="dxa"/>
            <w:vAlign w:val="bottom"/>
          </w:tcPr>
          <w:p w14:paraId="63248757" w14:textId="77777777" w:rsidR="00BC1848" w:rsidRPr="009C3663" w:rsidRDefault="00BC1848" w:rsidP="00BC1848">
            <w:pPr>
              <w:jc w:val="center"/>
            </w:pPr>
            <w:r w:rsidRPr="009C3663">
              <w:t>2702281.06</w:t>
            </w:r>
          </w:p>
        </w:tc>
        <w:tc>
          <w:tcPr>
            <w:tcW w:w="1595" w:type="dxa"/>
            <w:vAlign w:val="bottom"/>
          </w:tcPr>
          <w:p w14:paraId="0B68EE26" w14:textId="77777777" w:rsidR="00BC1848" w:rsidRPr="009C3663" w:rsidRDefault="00BC1848" w:rsidP="00BC1848">
            <w:pPr>
              <w:jc w:val="center"/>
            </w:pPr>
            <w:r w:rsidRPr="009C3663">
              <w:t>44.84</w:t>
            </w:r>
          </w:p>
        </w:tc>
        <w:tc>
          <w:tcPr>
            <w:tcW w:w="2204" w:type="dxa"/>
            <w:vAlign w:val="bottom"/>
          </w:tcPr>
          <w:p w14:paraId="5384DD9A" w14:textId="77777777" w:rsidR="00BC1848" w:rsidRPr="009C3663" w:rsidRDefault="00BC1848" w:rsidP="00BC1848">
            <w:pPr>
              <w:jc w:val="center"/>
            </w:pPr>
            <w:r w:rsidRPr="009C3663">
              <w:t>303° 51' 11''</w:t>
            </w:r>
          </w:p>
        </w:tc>
      </w:tr>
      <w:tr w:rsidR="00BC1848" w:rsidRPr="00817D85" w14:paraId="766752ED" w14:textId="77777777" w:rsidTr="00BC1848">
        <w:trPr>
          <w:jc w:val="center"/>
        </w:trPr>
        <w:tc>
          <w:tcPr>
            <w:tcW w:w="1418" w:type="dxa"/>
            <w:vAlign w:val="bottom"/>
          </w:tcPr>
          <w:p w14:paraId="5C47B304" w14:textId="77777777" w:rsidR="00BC1848" w:rsidRPr="00817D85" w:rsidRDefault="00BC1848" w:rsidP="00BC1848">
            <w:pPr>
              <w:jc w:val="center"/>
              <w:rPr>
                <w:lang w:val="en-US"/>
              </w:rPr>
            </w:pPr>
            <w:r w:rsidRPr="00817D85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5AB7A4B" w14:textId="77777777" w:rsidR="00BC1848" w:rsidRPr="00817D85" w:rsidRDefault="00BC1848" w:rsidP="00BC1848">
            <w:pPr>
              <w:jc w:val="center"/>
            </w:pPr>
            <w:r w:rsidRPr="00817D85">
              <w:t>867876.63</w:t>
            </w:r>
          </w:p>
        </w:tc>
        <w:tc>
          <w:tcPr>
            <w:tcW w:w="1983" w:type="dxa"/>
            <w:vAlign w:val="bottom"/>
          </w:tcPr>
          <w:p w14:paraId="5E7F60EB" w14:textId="77777777" w:rsidR="00BC1848" w:rsidRPr="00817D85" w:rsidRDefault="00BC1848" w:rsidP="00BC1848">
            <w:pPr>
              <w:jc w:val="center"/>
            </w:pPr>
            <w:r w:rsidRPr="00817D85">
              <w:t>2702243.82</w:t>
            </w:r>
          </w:p>
        </w:tc>
        <w:tc>
          <w:tcPr>
            <w:tcW w:w="1595" w:type="dxa"/>
            <w:vAlign w:val="bottom"/>
          </w:tcPr>
          <w:p w14:paraId="57B5F0C2" w14:textId="77777777" w:rsidR="00BC1848" w:rsidRPr="00817D85" w:rsidRDefault="00BC1848" w:rsidP="00BC1848">
            <w:pPr>
              <w:jc w:val="center"/>
            </w:pPr>
            <w:r w:rsidRPr="00817D85">
              <w:t>34.82</w:t>
            </w:r>
          </w:p>
        </w:tc>
        <w:tc>
          <w:tcPr>
            <w:tcW w:w="2204" w:type="dxa"/>
            <w:vAlign w:val="bottom"/>
          </w:tcPr>
          <w:p w14:paraId="79E23710" w14:textId="77777777" w:rsidR="00BC1848" w:rsidRPr="00817D85" w:rsidRDefault="00BC1848" w:rsidP="00BC1848">
            <w:pPr>
              <w:jc w:val="center"/>
            </w:pPr>
            <w:r w:rsidRPr="00817D85">
              <w:t>5° 37' 14''</w:t>
            </w:r>
          </w:p>
        </w:tc>
      </w:tr>
      <w:tr w:rsidR="00BC1848" w:rsidRPr="009C3663" w14:paraId="19E8C985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4E54083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:ЗУ50</w:t>
            </w:r>
          </w:p>
        </w:tc>
      </w:tr>
      <w:tr w:rsidR="00BC1848" w:rsidRPr="009C3663" w14:paraId="6DE67FD2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87A466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78BA8F8E" w14:textId="77777777" w:rsidR="00BC1848" w:rsidRPr="009C3663" w:rsidRDefault="00BC1848" w:rsidP="00BC1848">
            <w:pPr>
              <w:jc w:val="center"/>
            </w:pPr>
            <w:r w:rsidRPr="009C3663">
              <w:t>867857.74</w:t>
            </w:r>
          </w:p>
        </w:tc>
        <w:tc>
          <w:tcPr>
            <w:tcW w:w="1983" w:type="dxa"/>
            <w:vAlign w:val="bottom"/>
          </w:tcPr>
          <w:p w14:paraId="282224C3" w14:textId="77777777" w:rsidR="00BC1848" w:rsidRPr="009C3663" w:rsidRDefault="00BC1848" w:rsidP="00BC1848">
            <w:pPr>
              <w:jc w:val="center"/>
            </w:pPr>
            <w:r w:rsidRPr="009C3663">
              <w:t>2702241.42</w:t>
            </w:r>
          </w:p>
        </w:tc>
        <w:tc>
          <w:tcPr>
            <w:tcW w:w="1595" w:type="dxa"/>
            <w:vAlign w:val="bottom"/>
          </w:tcPr>
          <w:p w14:paraId="40E90F27" w14:textId="77777777" w:rsidR="00BC1848" w:rsidRPr="009C3663" w:rsidRDefault="00BC1848" w:rsidP="00BC1848">
            <w:pPr>
              <w:jc w:val="center"/>
            </w:pPr>
            <w:r w:rsidRPr="009C3663">
              <w:t>35.27</w:t>
            </w:r>
          </w:p>
        </w:tc>
        <w:tc>
          <w:tcPr>
            <w:tcW w:w="2204" w:type="dxa"/>
            <w:vAlign w:val="bottom"/>
          </w:tcPr>
          <w:p w14:paraId="47F71B7E" w14:textId="77777777" w:rsidR="00BC1848" w:rsidRPr="009C3663" w:rsidRDefault="00BC1848" w:rsidP="00BC1848">
            <w:pPr>
              <w:jc w:val="center"/>
            </w:pPr>
            <w:r w:rsidRPr="009C3663">
              <w:t>120° 47' 48''</w:t>
            </w:r>
          </w:p>
        </w:tc>
      </w:tr>
      <w:tr w:rsidR="00BC1848" w:rsidRPr="009C3663" w14:paraId="291CBA1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C28D55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48B4BB0A" w14:textId="77777777" w:rsidR="00BC1848" w:rsidRPr="009C3663" w:rsidRDefault="00BC1848" w:rsidP="00BC1848">
            <w:pPr>
              <w:jc w:val="center"/>
            </w:pPr>
            <w:r w:rsidRPr="009C3663">
              <w:t>867839.68</w:t>
            </w:r>
          </w:p>
        </w:tc>
        <w:tc>
          <w:tcPr>
            <w:tcW w:w="1983" w:type="dxa"/>
            <w:vAlign w:val="bottom"/>
          </w:tcPr>
          <w:p w14:paraId="58783B35" w14:textId="77777777" w:rsidR="00BC1848" w:rsidRPr="009C3663" w:rsidRDefault="00BC1848" w:rsidP="00BC1848">
            <w:pPr>
              <w:jc w:val="center"/>
            </w:pPr>
            <w:r w:rsidRPr="009C3663">
              <w:t>2702271.72</w:t>
            </w:r>
          </w:p>
        </w:tc>
        <w:tc>
          <w:tcPr>
            <w:tcW w:w="1595" w:type="dxa"/>
            <w:vAlign w:val="bottom"/>
          </w:tcPr>
          <w:p w14:paraId="17845286" w14:textId="77777777" w:rsidR="00BC1848" w:rsidRPr="009C3663" w:rsidRDefault="00BC1848" w:rsidP="00BC1848">
            <w:pPr>
              <w:jc w:val="center"/>
            </w:pPr>
            <w:r w:rsidRPr="009C3663">
              <w:t>49.13</w:t>
            </w:r>
          </w:p>
        </w:tc>
        <w:tc>
          <w:tcPr>
            <w:tcW w:w="2204" w:type="dxa"/>
            <w:vAlign w:val="bottom"/>
          </w:tcPr>
          <w:p w14:paraId="4A5E923B" w14:textId="77777777" w:rsidR="00BC1848" w:rsidRPr="009C3663" w:rsidRDefault="00BC1848" w:rsidP="00BC1848">
            <w:pPr>
              <w:jc w:val="center"/>
            </w:pPr>
            <w:r w:rsidRPr="009C3663">
              <w:t>99° 39' 22''</w:t>
            </w:r>
          </w:p>
        </w:tc>
      </w:tr>
      <w:tr w:rsidR="00BC1848" w:rsidRPr="009C3663" w14:paraId="69DC2F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E1B402C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0679A697" w14:textId="77777777" w:rsidR="00BC1848" w:rsidRPr="009C3663" w:rsidRDefault="00BC1848" w:rsidP="00BC1848">
            <w:pPr>
              <w:jc w:val="center"/>
            </w:pPr>
            <w:r w:rsidRPr="009C3663">
              <w:t>867831.44</w:t>
            </w:r>
          </w:p>
        </w:tc>
        <w:tc>
          <w:tcPr>
            <w:tcW w:w="1983" w:type="dxa"/>
            <w:vAlign w:val="bottom"/>
          </w:tcPr>
          <w:p w14:paraId="03F890BA" w14:textId="77777777" w:rsidR="00BC1848" w:rsidRPr="009C3663" w:rsidRDefault="00BC1848" w:rsidP="00BC1848">
            <w:pPr>
              <w:jc w:val="center"/>
            </w:pPr>
            <w:r w:rsidRPr="009C3663">
              <w:t>2702320.15</w:t>
            </w:r>
          </w:p>
        </w:tc>
        <w:tc>
          <w:tcPr>
            <w:tcW w:w="1595" w:type="dxa"/>
            <w:vAlign w:val="bottom"/>
          </w:tcPr>
          <w:p w14:paraId="71D4E6F1" w14:textId="77777777" w:rsidR="00BC1848" w:rsidRPr="009C3663" w:rsidRDefault="00BC1848" w:rsidP="00BC1848">
            <w:pPr>
              <w:jc w:val="center"/>
            </w:pPr>
            <w:r w:rsidRPr="009C3663">
              <w:t>10.68</w:t>
            </w:r>
          </w:p>
        </w:tc>
        <w:tc>
          <w:tcPr>
            <w:tcW w:w="2204" w:type="dxa"/>
            <w:vAlign w:val="bottom"/>
          </w:tcPr>
          <w:p w14:paraId="0FAC8E4F" w14:textId="77777777" w:rsidR="00BC1848" w:rsidRPr="009C3663" w:rsidRDefault="00BC1848" w:rsidP="00BC1848">
            <w:pPr>
              <w:jc w:val="center"/>
            </w:pPr>
            <w:r w:rsidRPr="009C3663">
              <w:t>213° 55' 41''</w:t>
            </w:r>
          </w:p>
        </w:tc>
      </w:tr>
      <w:tr w:rsidR="00BC1848" w:rsidRPr="009C3663" w14:paraId="70B3DCC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F21151F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73341276" w14:textId="77777777" w:rsidR="00BC1848" w:rsidRPr="009C3663" w:rsidRDefault="00BC1848" w:rsidP="00BC1848">
            <w:pPr>
              <w:jc w:val="center"/>
            </w:pPr>
            <w:r w:rsidRPr="009C3663">
              <w:t>867822.58</w:t>
            </w:r>
          </w:p>
        </w:tc>
        <w:tc>
          <w:tcPr>
            <w:tcW w:w="1983" w:type="dxa"/>
            <w:vAlign w:val="bottom"/>
          </w:tcPr>
          <w:p w14:paraId="2FB52EA8" w14:textId="77777777" w:rsidR="00BC1848" w:rsidRPr="009C3663" w:rsidRDefault="00BC1848" w:rsidP="00BC1848">
            <w:pPr>
              <w:jc w:val="center"/>
            </w:pPr>
            <w:r w:rsidRPr="009C3663">
              <w:t>2702314.19</w:t>
            </w:r>
          </w:p>
        </w:tc>
        <w:tc>
          <w:tcPr>
            <w:tcW w:w="1595" w:type="dxa"/>
            <w:vAlign w:val="bottom"/>
          </w:tcPr>
          <w:p w14:paraId="54CBAB30" w14:textId="77777777" w:rsidR="00BC1848" w:rsidRPr="009C3663" w:rsidRDefault="00BC1848" w:rsidP="00BC1848">
            <w:pPr>
              <w:jc w:val="center"/>
            </w:pPr>
            <w:r w:rsidRPr="009C3663">
              <w:t>136.45</w:t>
            </w:r>
          </w:p>
        </w:tc>
        <w:tc>
          <w:tcPr>
            <w:tcW w:w="2204" w:type="dxa"/>
            <w:vAlign w:val="bottom"/>
          </w:tcPr>
          <w:p w14:paraId="24732735" w14:textId="77777777" w:rsidR="00BC1848" w:rsidRPr="009C3663" w:rsidRDefault="00BC1848" w:rsidP="00BC1848">
            <w:pPr>
              <w:jc w:val="center"/>
            </w:pPr>
            <w:r w:rsidRPr="009C3663">
              <w:t>219° 24' 43''</w:t>
            </w:r>
          </w:p>
        </w:tc>
      </w:tr>
      <w:tr w:rsidR="00BC1848" w:rsidRPr="009C3663" w14:paraId="5E6BDC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F29341A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AC0AEAD" w14:textId="77777777" w:rsidR="00BC1848" w:rsidRPr="009C3663" w:rsidRDefault="00BC1848" w:rsidP="00BC1848">
            <w:pPr>
              <w:jc w:val="center"/>
            </w:pPr>
            <w:r w:rsidRPr="009C3663">
              <w:t>867717.16</w:t>
            </w:r>
          </w:p>
        </w:tc>
        <w:tc>
          <w:tcPr>
            <w:tcW w:w="1983" w:type="dxa"/>
            <w:vAlign w:val="bottom"/>
          </w:tcPr>
          <w:p w14:paraId="3CF9E589" w14:textId="77777777" w:rsidR="00BC1848" w:rsidRPr="009C3663" w:rsidRDefault="00BC1848" w:rsidP="00BC1848">
            <w:pPr>
              <w:jc w:val="center"/>
            </w:pPr>
            <w:r w:rsidRPr="009C3663">
              <w:t>2702227.56</w:t>
            </w:r>
          </w:p>
        </w:tc>
        <w:tc>
          <w:tcPr>
            <w:tcW w:w="1595" w:type="dxa"/>
            <w:vAlign w:val="bottom"/>
          </w:tcPr>
          <w:p w14:paraId="59E78592" w14:textId="77777777" w:rsidR="00BC1848" w:rsidRPr="009C3663" w:rsidRDefault="00BC1848" w:rsidP="00BC1848">
            <w:pPr>
              <w:jc w:val="center"/>
            </w:pPr>
            <w:r w:rsidRPr="009C3663">
              <w:t>141.26</w:t>
            </w:r>
          </w:p>
        </w:tc>
        <w:tc>
          <w:tcPr>
            <w:tcW w:w="2204" w:type="dxa"/>
            <w:vAlign w:val="bottom"/>
          </w:tcPr>
          <w:p w14:paraId="21FC12D9" w14:textId="77777777" w:rsidR="00BC1848" w:rsidRPr="009C3663" w:rsidRDefault="00BC1848" w:rsidP="00BC1848">
            <w:pPr>
              <w:jc w:val="center"/>
            </w:pPr>
            <w:r w:rsidRPr="009C3663">
              <w:t>5° 37' 50''</w:t>
            </w:r>
          </w:p>
        </w:tc>
      </w:tr>
      <w:tr w:rsidR="00BC1848" w:rsidRPr="009C3663" w14:paraId="728D61D9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AF2755D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:ЗУ51</w:t>
            </w:r>
          </w:p>
        </w:tc>
      </w:tr>
      <w:tr w:rsidR="00BC1848" w:rsidRPr="009C3663" w14:paraId="47891C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4EFC5C8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6D835E8C" w14:textId="77777777" w:rsidR="00BC1848" w:rsidRPr="009C3663" w:rsidRDefault="00BC1848" w:rsidP="00BC1848">
            <w:pPr>
              <w:jc w:val="center"/>
            </w:pPr>
            <w:r w:rsidRPr="009C3663">
              <w:t>867795.47</w:t>
            </w:r>
          </w:p>
        </w:tc>
        <w:tc>
          <w:tcPr>
            <w:tcW w:w="1983" w:type="dxa"/>
            <w:vAlign w:val="bottom"/>
          </w:tcPr>
          <w:p w14:paraId="63CF1958" w14:textId="77777777" w:rsidR="00BC1848" w:rsidRPr="009C3663" w:rsidRDefault="00BC1848" w:rsidP="00BC1848">
            <w:pPr>
              <w:jc w:val="center"/>
            </w:pPr>
            <w:r w:rsidRPr="009C3663">
              <w:t>2702336.63</w:t>
            </w:r>
          </w:p>
        </w:tc>
        <w:tc>
          <w:tcPr>
            <w:tcW w:w="1595" w:type="dxa"/>
            <w:vAlign w:val="bottom"/>
          </w:tcPr>
          <w:p w14:paraId="1B0C21CF" w14:textId="77777777" w:rsidR="00BC1848" w:rsidRPr="009C3663" w:rsidRDefault="00BC1848" w:rsidP="00BC1848">
            <w:pPr>
              <w:jc w:val="center"/>
            </w:pPr>
            <w:r w:rsidRPr="009C3663">
              <w:t>52.04</w:t>
            </w:r>
          </w:p>
        </w:tc>
        <w:tc>
          <w:tcPr>
            <w:tcW w:w="2204" w:type="dxa"/>
            <w:vAlign w:val="bottom"/>
          </w:tcPr>
          <w:p w14:paraId="3B79B7B3" w14:textId="77777777" w:rsidR="00BC1848" w:rsidRPr="009C3663" w:rsidRDefault="00BC1848" w:rsidP="00BC1848">
            <w:pPr>
              <w:jc w:val="center"/>
            </w:pPr>
            <w:r w:rsidRPr="009C3663">
              <w:t>117° 14' 23''</w:t>
            </w:r>
          </w:p>
        </w:tc>
      </w:tr>
      <w:tr w:rsidR="00BC1848" w:rsidRPr="009C3663" w14:paraId="437004B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0515C0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48206574" w14:textId="77777777" w:rsidR="00BC1848" w:rsidRPr="009C3663" w:rsidRDefault="00BC1848" w:rsidP="00BC1848">
            <w:pPr>
              <w:jc w:val="center"/>
            </w:pPr>
            <w:r w:rsidRPr="009C3663">
              <w:t>867771.65</w:t>
            </w:r>
          </w:p>
        </w:tc>
        <w:tc>
          <w:tcPr>
            <w:tcW w:w="1983" w:type="dxa"/>
            <w:vAlign w:val="bottom"/>
          </w:tcPr>
          <w:p w14:paraId="1DE0F2FA" w14:textId="77777777" w:rsidR="00BC1848" w:rsidRPr="009C3663" w:rsidRDefault="00BC1848" w:rsidP="00BC1848">
            <w:pPr>
              <w:jc w:val="center"/>
            </w:pPr>
            <w:r w:rsidRPr="009C3663">
              <w:t>2702382.9</w:t>
            </w:r>
          </w:p>
        </w:tc>
        <w:tc>
          <w:tcPr>
            <w:tcW w:w="1595" w:type="dxa"/>
            <w:vAlign w:val="bottom"/>
          </w:tcPr>
          <w:p w14:paraId="59D62082" w14:textId="77777777" w:rsidR="00BC1848" w:rsidRPr="009C3663" w:rsidRDefault="00BC1848" w:rsidP="00BC1848">
            <w:pPr>
              <w:jc w:val="center"/>
            </w:pPr>
            <w:r w:rsidRPr="009C3663">
              <w:t>51.04</w:t>
            </w:r>
          </w:p>
        </w:tc>
        <w:tc>
          <w:tcPr>
            <w:tcW w:w="2204" w:type="dxa"/>
            <w:vAlign w:val="bottom"/>
          </w:tcPr>
          <w:p w14:paraId="06AA0434" w14:textId="77777777" w:rsidR="00BC1848" w:rsidRPr="009C3663" w:rsidRDefault="00BC1848" w:rsidP="00BC1848">
            <w:pPr>
              <w:jc w:val="center"/>
            </w:pPr>
            <w:r w:rsidRPr="009C3663">
              <w:t>209° 19' 38''</w:t>
            </w:r>
          </w:p>
        </w:tc>
      </w:tr>
      <w:tr w:rsidR="00BC1848" w:rsidRPr="00817D85" w14:paraId="545FF94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B721223" w14:textId="77777777" w:rsidR="00BC1848" w:rsidRPr="00817D85" w:rsidRDefault="00BC1848" w:rsidP="00BC1848">
            <w:pPr>
              <w:jc w:val="center"/>
            </w:pPr>
            <w:r w:rsidRPr="00817D85">
              <w:t>3</w:t>
            </w:r>
          </w:p>
        </w:tc>
        <w:tc>
          <w:tcPr>
            <w:tcW w:w="2149" w:type="dxa"/>
            <w:vAlign w:val="bottom"/>
          </w:tcPr>
          <w:p w14:paraId="222E95E5" w14:textId="77777777" w:rsidR="00BC1848" w:rsidRPr="00817D85" w:rsidRDefault="00BC1848" w:rsidP="00BC1848">
            <w:pPr>
              <w:jc w:val="center"/>
            </w:pPr>
            <w:r w:rsidRPr="00817D85">
              <w:t>867727.15</w:t>
            </w:r>
          </w:p>
        </w:tc>
        <w:tc>
          <w:tcPr>
            <w:tcW w:w="1983" w:type="dxa"/>
            <w:vAlign w:val="bottom"/>
          </w:tcPr>
          <w:p w14:paraId="7039291C" w14:textId="77777777" w:rsidR="00BC1848" w:rsidRPr="00817D85" w:rsidRDefault="00BC1848" w:rsidP="00BC1848">
            <w:pPr>
              <w:jc w:val="center"/>
            </w:pPr>
            <w:r w:rsidRPr="00817D85">
              <w:t>2702357.9</w:t>
            </w:r>
          </w:p>
        </w:tc>
        <w:tc>
          <w:tcPr>
            <w:tcW w:w="1595" w:type="dxa"/>
            <w:vAlign w:val="bottom"/>
          </w:tcPr>
          <w:p w14:paraId="5BEB1CD8" w14:textId="77777777" w:rsidR="00BC1848" w:rsidRPr="00817D85" w:rsidRDefault="00BC1848" w:rsidP="00BC1848">
            <w:pPr>
              <w:jc w:val="center"/>
            </w:pPr>
            <w:r w:rsidRPr="00817D85">
              <w:t>52.09</w:t>
            </w:r>
          </w:p>
        </w:tc>
        <w:tc>
          <w:tcPr>
            <w:tcW w:w="2204" w:type="dxa"/>
            <w:vAlign w:val="bottom"/>
          </w:tcPr>
          <w:p w14:paraId="65BE661B" w14:textId="77777777" w:rsidR="00BC1848" w:rsidRPr="00817D85" w:rsidRDefault="00BC1848" w:rsidP="00BC1848">
            <w:pPr>
              <w:jc w:val="center"/>
            </w:pPr>
            <w:r w:rsidRPr="00817D85">
              <w:t>301° 25' 00''</w:t>
            </w:r>
          </w:p>
        </w:tc>
      </w:tr>
      <w:tr w:rsidR="00BC1848" w:rsidRPr="00817D85" w14:paraId="3390485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EA8F48" w14:textId="77777777" w:rsidR="00BC1848" w:rsidRPr="00817D85" w:rsidRDefault="00BC1848" w:rsidP="00BC1848">
            <w:pPr>
              <w:jc w:val="center"/>
            </w:pPr>
            <w:r w:rsidRPr="00817D85">
              <w:t>4</w:t>
            </w:r>
          </w:p>
        </w:tc>
        <w:tc>
          <w:tcPr>
            <w:tcW w:w="2149" w:type="dxa"/>
            <w:vAlign w:val="bottom"/>
          </w:tcPr>
          <w:p w14:paraId="41876E02" w14:textId="77777777" w:rsidR="00BC1848" w:rsidRPr="00817D85" w:rsidRDefault="00BC1848" w:rsidP="00BC1848">
            <w:pPr>
              <w:jc w:val="center"/>
            </w:pPr>
            <w:r w:rsidRPr="00817D85">
              <w:t>867754.3</w:t>
            </w:r>
          </w:p>
        </w:tc>
        <w:tc>
          <w:tcPr>
            <w:tcW w:w="1983" w:type="dxa"/>
            <w:vAlign w:val="bottom"/>
          </w:tcPr>
          <w:p w14:paraId="03942D0E" w14:textId="77777777" w:rsidR="00BC1848" w:rsidRPr="00817D85" w:rsidRDefault="00BC1848" w:rsidP="00BC1848">
            <w:pPr>
              <w:jc w:val="center"/>
            </w:pPr>
            <w:r w:rsidRPr="00817D85">
              <w:t>2702313.45</w:t>
            </w:r>
          </w:p>
        </w:tc>
        <w:tc>
          <w:tcPr>
            <w:tcW w:w="1595" w:type="dxa"/>
            <w:vAlign w:val="bottom"/>
          </w:tcPr>
          <w:p w14:paraId="6691275C" w14:textId="77777777" w:rsidR="00BC1848" w:rsidRPr="00817D85" w:rsidRDefault="00BC1848" w:rsidP="00BC1848">
            <w:pPr>
              <w:jc w:val="center"/>
            </w:pPr>
            <w:r w:rsidRPr="00817D85">
              <w:t>21.7</w:t>
            </w:r>
          </w:p>
        </w:tc>
        <w:tc>
          <w:tcPr>
            <w:tcW w:w="2204" w:type="dxa"/>
            <w:vAlign w:val="bottom"/>
          </w:tcPr>
          <w:p w14:paraId="699FD3E1" w14:textId="77777777" w:rsidR="00BC1848" w:rsidRPr="00817D85" w:rsidRDefault="00BC1848" w:rsidP="00BC1848">
            <w:pPr>
              <w:jc w:val="center"/>
            </w:pPr>
            <w:r w:rsidRPr="00817D85">
              <w:t>29° 39' 35''</w:t>
            </w:r>
          </w:p>
        </w:tc>
      </w:tr>
      <w:tr w:rsidR="00BC1848" w:rsidRPr="00817D85" w14:paraId="2ECA6F2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32FC47" w14:textId="77777777" w:rsidR="00BC1848" w:rsidRPr="00817D85" w:rsidRDefault="00BC1848" w:rsidP="00BC1848">
            <w:pPr>
              <w:jc w:val="center"/>
              <w:rPr>
                <w:lang w:val="en-US"/>
              </w:rPr>
            </w:pPr>
            <w:r w:rsidRPr="00817D85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C051A1D" w14:textId="77777777" w:rsidR="00BC1848" w:rsidRPr="00817D85" w:rsidRDefault="00BC1848" w:rsidP="00BC1848">
            <w:pPr>
              <w:jc w:val="center"/>
            </w:pPr>
            <w:r w:rsidRPr="00817D85">
              <w:t>867773.16</w:t>
            </w:r>
          </w:p>
        </w:tc>
        <w:tc>
          <w:tcPr>
            <w:tcW w:w="1983" w:type="dxa"/>
            <w:vAlign w:val="bottom"/>
          </w:tcPr>
          <w:p w14:paraId="4AC7C112" w14:textId="77777777" w:rsidR="00BC1848" w:rsidRPr="00817D85" w:rsidRDefault="00BC1848" w:rsidP="00BC1848">
            <w:pPr>
              <w:jc w:val="center"/>
            </w:pPr>
            <w:r w:rsidRPr="00817D85">
              <w:t>2702324.19</w:t>
            </w:r>
          </w:p>
        </w:tc>
        <w:tc>
          <w:tcPr>
            <w:tcW w:w="1595" w:type="dxa"/>
            <w:vAlign w:val="bottom"/>
          </w:tcPr>
          <w:p w14:paraId="6C46B703" w14:textId="77777777" w:rsidR="00BC1848" w:rsidRPr="00817D85" w:rsidRDefault="00BC1848" w:rsidP="00BC1848">
            <w:pPr>
              <w:jc w:val="center"/>
            </w:pPr>
            <w:r w:rsidRPr="00817D85">
              <w:t>25.54</w:t>
            </w:r>
          </w:p>
        </w:tc>
        <w:tc>
          <w:tcPr>
            <w:tcW w:w="2204" w:type="dxa"/>
            <w:vAlign w:val="bottom"/>
          </w:tcPr>
          <w:p w14:paraId="6FE7E85F" w14:textId="77777777" w:rsidR="00BC1848" w:rsidRPr="00817D85" w:rsidRDefault="00BC1848" w:rsidP="00BC1848">
            <w:pPr>
              <w:jc w:val="center"/>
            </w:pPr>
            <w:r w:rsidRPr="00817D85">
              <w:t>29° 08' 38''</w:t>
            </w:r>
          </w:p>
        </w:tc>
      </w:tr>
      <w:tr w:rsidR="00BC1848" w:rsidRPr="009C3663" w14:paraId="1F269AE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716577A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:ЗУ52</w:t>
            </w:r>
          </w:p>
        </w:tc>
      </w:tr>
      <w:tr w:rsidR="00BC1848" w:rsidRPr="009C3663" w14:paraId="58D5348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711FAAC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77CA4F07" w14:textId="77777777" w:rsidR="00BC1848" w:rsidRPr="009C3663" w:rsidRDefault="00BC1848" w:rsidP="00BC1848">
            <w:pPr>
              <w:jc w:val="center"/>
            </w:pPr>
            <w:r w:rsidRPr="009C3663">
              <w:t>867535.13</w:t>
            </w:r>
          </w:p>
        </w:tc>
        <w:tc>
          <w:tcPr>
            <w:tcW w:w="1983" w:type="dxa"/>
            <w:vAlign w:val="bottom"/>
          </w:tcPr>
          <w:p w14:paraId="2746C8BD" w14:textId="77777777" w:rsidR="00BC1848" w:rsidRPr="009C3663" w:rsidRDefault="00BC1848" w:rsidP="00BC1848">
            <w:pPr>
              <w:jc w:val="center"/>
            </w:pPr>
            <w:r w:rsidRPr="009C3663">
              <w:t>2702281.45</w:t>
            </w:r>
          </w:p>
        </w:tc>
        <w:tc>
          <w:tcPr>
            <w:tcW w:w="1595" w:type="dxa"/>
            <w:vAlign w:val="bottom"/>
          </w:tcPr>
          <w:p w14:paraId="618FC49D" w14:textId="77777777" w:rsidR="00BC1848" w:rsidRPr="009C3663" w:rsidRDefault="00BC1848" w:rsidP="00BC1848">
            <w:pPr>
              <w:jc w:val="center"/>
            </w:pPr>
            <w:r w:rsidRPr="009C3663">
              <w:t>48.36</w:t>
            </w:r>
          </w:p>
        </w:tc>
        <w:tc>
          <w:tcPr>
            <w:tcW w:w="2204" w:type="dxa"/>
            <w:vAlign w:val="bottom"/>
          </w:tcPr>
          <w:p w14:paraId="63769F96" w14:textId="77777777" w:rsidR="00BC1848" w:rsidRPr="009C3663" w:rsidRDefault="00BC1848" w:rsidP="00BC1848">
            <w:pPr>
              <w:jc w:val="center"/>
            </w:pPr>
            <w:r w:rsidRPr="009C3663">
              <w:t>117° 00' 17''</w:t>
            </w:r>
          </w:p>
        </w:tc>
      </w:tr>
      <w:tr w:rsidR="00BC1848" w:rsidRPr="009C3663" w14:paraId="34E9EF9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4DF71E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780DF0F8" w14:textId="77777777" w:rsidR="00BC1848" w:rsidRPr="009C3663" w:rsidRDefault="00BC1848" w:rsidP="00BC1848">
            <w:pPr>
              <w:jc w:val="center"/>
            </w:pPr>
            <w:r w:rsidRPr="009C3663">
              <w:t>867513.17</w:t>
            </w:r>
          </w:p>
        </w:tc>
        <w:tc>
          <w:tcPr>
            <w:tcW w:w="1983" w:type="dxa"/>
            <w:vAlign w:val="bottom"/>
          </w:tcPr>
          <w:p w14:paraId="49E24757" w14:textId="77777777" w:rsidR="00BC1848" w:rsidRPr="009C3663" w:rsidRDefault="00BC1848" w:rsidP="00BC1848">
            <w:pPr>
              <w:jc w:val="center"/>
            </w:pPr>
            <w:r w:rsidRPr="009C3663">
              <w:t>2702324.54</w:t>
            </w:r>
          </w:p>
        </w:tc>
        <w:tc>
          <w:tcPr>
            <w:tcW w:w="1595" w:type="dxa"/>
            <w:vAlign w:val="bottom"/>
          </w:tcPr>
          <w:p w14:paraId="08D7A827" w14:textId="77777777" w:rsidR="00BC1848" w:rsidRPr="009C3663" w:rsidRDefault="00BC1848" w:rsidP="00BC1848">
            <w:pPr>
              <w:jc w:val="center"/>
            </w:pPr>
            <w:r w:rsidRPr="009C3663">
              <w:t>22.42</w:t>
            </w:r>
          </w:p>
        </w:tc>
        <w:tc>
          <w:tcPr>
            <w:tcW w:w="2204" w:type="dxa"/>
            <w:vAlign w:val="bottom"/>
          </w:tcPr>
          <w:p w14:paraId="545AA7F3" w14:textId="77777777" w:rsidR="00BC1848" w:rsidRPr="009C3663" w:rsidRDefault="00BC1848" w:rsidP="00BC1848">
            <w:pPr>
              <w:jc w:val="center"/>
            </w:pPr>
            <w:r w:rsidRPr="009C3663">
              <w:t>210° 33' 22''</w:t>
            </w:r>
          </w:p>
        </w:tc>
      </w:tr>
      <w:tr w:rsidR="00BC1848" w:rsidRPr="009C3663" w14:paraId="6E06431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D9862CC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2A12ECC6" w14:textId="77777777" w:rsidR="00BC1848" w:rsidRPr="009C3663" w:rsidRDefault="00BC1848" w:rsidP="00BC1848">
            <w:pPr>
              <w:jc w:val="center"/>
            </w:pPr>
            <w:r w:rsidRPr="009C3663">
              <w:t>867493.86</w:t>
            </w:r>
          </w:p>
        </w:tc>
        <w:tc>
          <w:tcPr>
            <w:tcW w:w="1983" w:type="dxa"/>
            <w:vAlign w:val="bottom"/>
          </w:tcPr>
          <w:p w14:paraId="33123867" w14:textId="77777777" w:rsidR="00BC1848" w:rsidRPr="009C3663" w:rsidRDefault="00BC1848" w:rsidP="00BC1848">
            <w:pPr>
              <w:jc w:val="center"/>
            </w:pPr>
            <w:r w:rsidRPr="009C3663">
              <w:t>2702313.14</w:t>
            </w:r>
          </w:p>
        </w:tc>
        <w:tc>
          <w:tcPr>
            <w:tcW w:w="1595" w:type="dxa"/>
            <w:vAlign w:val="bottom"/>
          </w:tcPr>
          <w:p w14:paraId="5D0AA467" w14:textId="77777777" w:rsidR="00BC1848" w:rsidRPr="009C3663" w:rsidRDefault="00BC1848" w:rsidP="00BC1848">
            <w:pPr>
              <w:jc w:val="center"/>
            </w:pPr>
            <w:r w:rsidRPr="009C3663">
              <w:t>18.47</w:t>
            </w:r>
          </w:p>
        </w:tc>
        <w:tc>
          <w:tcPr>
            <w:tcW w:w="2204" w:type="dxa"/>
            <w:vAlign w:val="bottom"/>
          </w:tcPr>
          <w:p w14:paraId="7C51ED37" w14:textId="77777777" w:rsidR="00BC1848" w:rsidRPr="009C3663" w:rsidRDefault="00BC1848" w:rsidP="00BC1848">
            <w:pPr>
              <w:jc w:val="center"/>
            </w:pPr>
            <w:r w:rsidRPr="009C3663">
              <w:t>210° 33' 53''</w:t>
            </w:r>
          </w:p>
        </w:tc>
      </w:tr>
      <w:tr w:rsidR="00BC1848" w:rsidRPr="009C3663" w14:paraId="1C5F3F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1491A7C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6C89B906" w14:textId="77777777" w:rsidR="00BC1848" w:rsidRPr="009C3663" w:rsidRDefault="00BC1848" w:rsidP="00BC1848">
            <w:pPr>
              <w:jc w:val="center"/>
            </w:pPr>
            <w:r w:rsidRPr="009C3663">
              <w:t>867477.96</w:t>
            </w:r>
          </w:p>
        </w:tc>
        <w:tc>
          <w:tcPr>
            <w:tcW w:w="1983" w:type="dxa"/>
            <w:vAlign w:val="bottom"/>
          </w:tcPr>
          <w:p w14:paraId="7A8BFAF0" w14:textId="77777777" w:rsidR="00BC1848" w:rsidRPr="009C3663" w:rsidRDefault="00BC1848" w:rsidP="00BC1848">
            <w:pPr>
              <w:jc w:val="center"/>
            </w:pPr>
            <w:r w:rsidRPr="009C3663">
              <w:t>2702303.75</w:t>
            </w:r>
          </w:p>
        </w:tc>
        <w:tc>
          <w:tcPr>
            <w:tcW w:w="1595" w:type="dxa"/>
            <w:vAlign w:val="bottom"/>
          </w:tcPr>
          <w:p w14:paraId="6726B3CF" w14:textId="77777777" w:rsidR="00BC1848" w:rsidRPr="009C3663" w:rsidRDefault="00BC1848" w:rsidP="00BC1848">
            <w:pPr>
              <w:jc w:val="center"/>
            </w:pPr>
            <w:r w:rsidRPr="009C3663">
              <w:t>45.18</w:t>
            </w:r>
          </w:p>
        </w:tc>
        <w:tc>
          <w:tcPr>
            <w:tcW w:w="2204" w:type="dxa"/>
            <w:vAlign w:val="bottom"/>
          </w:tcPr>
          <w:p w14:paraId="52CCF852" w14:textId="77777777" w:rsidR="00BC1848" w:rsidRPr="009C3663" w:rsidRDefault="00BC1848" w:rsidP="00BC1848">
            <w:pPr>
              <w:jc w:val="center"/>
            </w:pPr>
            <w:r w:rsidRPr="009C3663">
              <w:t>298° 07' 50''</w:t>
            </w:r>
          </w:p>
        </w:tc>
      </w:tr>
      <w:tr w:rsidR="00BC1848" w:rsidRPr="009C3663" w14:paraId="09ACF3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D1D7A0D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3EDFFB45" w14:textId="77777777" w:rsidR="00BC1848" w:rsidRPr="009C3663" w:rsidRDefault="00BC1848" w:rsidP="00BC1848">
            <w:pPr>
              <w:jc w:val="center"/>
            </w:pPr>
            <w:r w:rsidRPr="009C3663">
              <w:t>867499.26</w:t>
            </w:r>
          </w:p>
        </w:tc>
        <w:tc>
          <w:tcPr>
            <w:tcW w:w="1983" w:type="dxa"/>
            <w:vAlign w:val="bottom"/>
          </w:tcPr>
          <w:p w14:paraId="31B768E6" w14:textId="77777777" w:rsidR="00BC1848" w:rsidRPr="009C3663" w:rsidRDefault="00BC1848" w:rsidP="00BC1848">
            <w:pPr>
              <w:jc w:val="center"/>
            </w:pPr>
            <w:r w:rsidRPr="009C3663">
              <w:t>2702263.91</w:t>
            </w:r>
          </w:p>
        </w:tc>
        <w:tc>
          <w:tcPr>
            <w:tcW w:w="1595" w:type="dxa"/>
            <w:vAlign w:val="bottom"/>
          </w:tcPr>
          <w:p w14:paraId="6440096F" w14:textId="77777777" w:rsidR="00BC1848" w:rsidRPr="009C3663" w:rsidRDefault="00BC1848" w:rsidP="00BC1848">
            <w:pPr>
              <w:jc w:val="center"/>
            </w:pPr>
            <w:r w:rsidRPr="009C3663">
              <w:t>9.37</w:t>
            </w:r>
          </w:p>
        </w:tc>
        <w:tc>
          <w:tcPr>
            <w:tcW w:w="2204" w:type="dxa"/>
            <w:vAlign w:val="bottom"/>
          </w:tcPr>
          <w:p w14:paraId="07B6C4EA" w14:textId="77777777" w:rsidR="00BC1848" w:rsidRPr="009C3663" w:rsidRDefault="00BC1848" w:rsidP="00BC1848">
            <w:pPr>
              <w:jc w:val="center"/>
            </w:pPr>
            <w:r w:rsidRPr="009C3663">
              <w:t>26° 04' 23''</w:t>
            </w:r>
          </w:p>
        </w:tc>
      </w:tr>
      <w:tr w:rsidR="00BC1848" w:rsidRPr="009C3663" w14:paraId="5999C20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B04E762" w14:textId="77777777" w:rsidR="00BC1848" w:rsidRPr="009C3663" w:rsidRDefault="00BC1848" w:rsidP="00BC1848">
            <w:pPr>
              <w:jc w:val="center"/>
            </w:pPr>
            <w:r w:rsidRPr="009C3663">
              <w:t>6</w:t>
            </w:r>
          </w:p>
        </w:tc>
        <w:tc>
          <w:tcPr>
            <w:tcW w:w="2149" w:type="dxa"/>
            <w:vAlign w:val="bottom"/>
          </w:tcPr>
          <w:p w14:paraId="162D7B90" w14:textId="77777777" w:rsidR="00BC1848" w:rsidRPr="009C3663" w:rsidRDefault="00BC1848" w:rsidP="00BC1848">
            <w:pPr>
              <w:jc w:val="center"/>
            </w:pPr>
            <w:r w:rsidRPr="009C3663">
              <w:t>867507.68</w:t>
            </w:r>
          </w:p>
        </w:tc>
        <w:tc>
          <w:tcPr>
            <w:tcW w:w="1983" w:type="dxa"/>
            <w:vAlign w:val="bottom"/>
          </w:tcPr>
          <w:p w14:paraId="69E9F86F" w14:textId="77777777" w:rsidR="00BC1848" w:rsidRPr="009C3663" w:rsidRDefault="00BC1848" w:rsidP="00BC1848">
            <w:pPr>
              <w:jc w:val="center"/>
            </w:pPr>
            <w:r w:rsidRPr="009C3663">
              <w:t>2702268.03</w:t>
            </w:r>
          </w:p>
        </w:tc>
        <w:tc>
          <w:tcPr>
            <w:tcW w:w="1595" w:type="dxa"/>
            <w:vAlign w:val="bottom"/>
          </w:tcPr>
          <w:p w14:paraId="4FECB235" w14:textId="77777777" w:rsidR="00BC1848" w:rsidRPr="009C3663" w:rsidRDefault="00BC1848" w:rsidP="00BC1848">
            <w:pPr>
              <w:jc w:val="center"/>
            </w:pPr>
            <w:r w:rsidRPr="009C3663">
              <w:t>3.07</w:t>
            </w:r>
          </w:p>
        </w:tc>
        <w:tc>
          <w:tcPr>
            <w:tcW w:w="2204" w:type="dxa"/>
            <w:vAlign w:val="bottom"/>
          </w:tcPr>
          <w:p w14:paraId="467D8D12" w14:textId="77777777" w:rsidR="00BC1848" w:rsidRPr="009C3663" w:rsidRDefault="00BC1848" w:rsidP="00BC1848">
            <w:pPr>
              <w:jc w:val="center"/>
            </w:pPr>
            <w:r w:rsidRPr="009C3663">
              <w:t>26° 03' 53''</w:t>
            </w:r>
          </w:p>
        </w:tc>
      </w:tr>
      <w:tr w:rsidR="00BC1848" w:rsidRPr="009C3663" w14:paraId="7F3BC1CE" w14:textId="77777777" w:rsidTr="00BC1848">
        <w:trPr>
          <w:jc w:val="center"/>
        </w:trPr>
        <w:tc>
          <w:tcPr>
            <w:tcW w:w="1418" w:type="dxa"/>
            <w:vAlign w:val="bottom"/>
          </w:tcPr>
          <w:p w14:paraId="7AB491BA" w14:textId="77777777" w:rsidR="00BC1848" w:rsidRPr="009C3663" w:rsidRDefault="00BC1848" w:rsidP="00BC1848">
            <w:pPr>
              <w:jc w:val="center"/>
            </w:pPr>
            <w:r w:rsidRPr="009C3663">
              <w:t>7</w:t>
            </w:r>
          </w:p>
        </w:tc>
        <w:tc>
          <w:tcPr>
            <w:tcW w:w="2149" w:type="dxa"/>
            <w:vAlign w:val="bottom"/>
          </w:tcPr>
          <w:p w14:paraId="7C4785F3" w14:textId="77777777" w:rsidR="00BC1848" w:rsidRPr="009C3663" w:rsidRDefault="00BC1848" w:rsidP="00BC1848">
            <w:pPr>
              <w:jc w:val="center"/>
            </w:pPr>
            <w:r w:rsidRPr="009C3663">
              <w:t>867510.44</w:t>
            </w:r>
          </w:p>
        </w:tc>
        <w:tc>
          <w:tcPr>
            <w:tcW w:w="1983" w:type="dxa"/>
            <w:vAlign w:val="bottom"/>
          </w:tcPr>
          <w:p w14:paraId="5EEAC55E" w14:textId="77777777" w:rsidR="00BC1848" w:rsidRPr="009C3663" w:rsidRDefault="00BC1848" w:rsidP="00BC1848">
            <w:pPr>
              <w:jc w:val="center"/>
            </w:pPr>
            <w:r w:rsidRPr="009C3663">
              <w:t>2702269.38</w:t>
            </w:r>
          </w:p>
        </w:tc>
        <w:tc>
          <w:tcPr>
            <w:tcW w:w="1595" w:type="dxa"/>
            <w:vAlign w:val="bottom"/>
          </w:tcPr>
          <w:p w14:paraId="6FA29E5B" w14:textId="77777777" w:rsidR="00BC1848" w:rsidRPr="009C3663" w:rsidRDefault="00BC1848" w:rsidP="00BC1848">
            <w:pPr>
              <w:jc w:val="center"/>
            </w:pPr>
            <w:r w:rsidRPr="009C3663">
              <w:t>7.23</w:t>
            </w:r>
          </w:p>
        </w:tc>
        <w:tc>
          <w:tcPr>
            <w:tcW w:w="2204" w:type="dxa"/>
            <w:vAlign w:val="bottom"/>
          </w:tcPr>
          <w:p w14:paraId="4CA208E3" w14:textId="77777777" w:rsidR="00BC1848" w:rsidRPr="009C3663" w:rsidRDefault="00BC1848" w:rsidP="00BC1848">
            <w:pPr>
              <w:jc w:val="center"/>
            </w:pPr>
            <w:r w:rsidRPr="009C3663">
              <w:t>28° 13' 52''</w:t>
            </w:r>
          </w:p>
        </w:tc>
      </w:tr>
      <w:tr w:rsidR="00BC1848" w:rsidRPr="009C3663" w14:paraId="69403F1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86F7C5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7EDC04D3" w14:textId="77777777" w:rsidR="00BC1848" w:rsidRPr="009C3663" w:rsidRDefault="00BC1848" w:rsidP="00BC1848">
            <w:pPr>
              <w:jc w:val="center"/>
            </w:pPr>
            <w:r w:rsidRPr="009C3663">
              <w:t>867516.81</w:t>
            </w:r>
          </w:p>
        </w:tc>
        <w:tc>
          <w:tcPr>
            <w:tcW w:w="1983" w:type="dxa"/>
            <w:vAlign w:val="bottom"/>
          </w:tcPr>
          <w:p w14:paraId="59B1FEB3" w14:textId="77777777" w:rsidR="00BC1848" w:rsidRPr="009C3663" w:rsidRDefault="00BC1848" w:rsidP="00BC1848">
            <w:pPr>
              <w:jc w:val="center"/>
            </w:pPr>
            <w:r w:rsidRPr="009C3663">
              <w:t>2702272.8</w:t>
            </w:r>
          </w:p>
        </w:tc>
        <w:tc>
          <w:tcPr>
            <w:tcW w:w="1595" w:type="dxa"/>
            <w:vAlign w:val="bottom"/>
          </w:tcPr>
          <w:p w14:paraId="1C84F02C" w14:textId="77777777" w:rsidR="00BC1848" w:rsidRPr="009C3663" w:rsidRDefault="00BC1848" w:rsidP="00BC1848">
            <w:pPr>
              <w:jc w:val="center"/>
            </w:pPr>
            <w:r w:rsidRPr="009C3663">
              <w:t>0.48</w:t>
            </w:r>
          </w:p>
        </w:tc>
        <w:tc>
          <w:tcPr>
            <w:tcW w:w="2204" w:type="dxa"/>
            <w:vAlign w:val="bottom"/>
          </w:tcPr>
          <w:p w14:paraId="32FE84FA" w14:textId="77777777" w:rsidR="00BC1848" w:rsidRPr="009C3663" w:rsidRDefault="00BC1848" w:rsidP="00BC1848">
            <w:pPr>
              <w:jc w:val="center"/>
            </w:pPr>
            <w:r w:rsidRPr="009C3663">
              <w:t>0° 00' 00''</w:t>
            </w:r>
          </w:p>
        </w:tc>
      </w:tr>
      <w:tr w:rsidR="00BC1848" w:rsidRPr="009C3663" w14:paraId="6EB081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0C222A3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12B79EA9" w14:textId="77777777" w:rsidR="00BC1848" w:rsidRPr="009C3663" w:rsidRDefault="00BC1848" w:rsidP="00BC1848">
            <w:pPr>
              <w:jc w:val="center"/>
            </w:pPr>
            <w:r w:rsidRPr="009C3663">
              <w:t>867516.81</w:t>
            </w:r>
          </w:p>
        </w:tc>
        <w:tc>
          <w:tcPr>
            <w:tcW w:w="1983" w:type="dxa"/>
            <w:vAlign w:val="bottom"/>
          </w:tcPr>
          <w:p w14:paraId="294E6BE6" w14:textId="77777777" w:rsidR="00BC1848" w:rsidRPr="009C3663" w:rsidRDefault="00BC1848" w:rsidP="00BC1848">
            <w:pPr>
              <w:jc w:val="center"/>
            </w:pPr>
            <w:r w:rsidRPr="009C3663">
              <w:t>2702273.28</w:t>
            </w:r>
          </w:p>
        </w:tc>
        <w:tc>
          <w:tcPr>
            <w:tcW w:w="1595" w:type="dxa"/>
            <w:vAlign w:val="bottom"/>
          </w:tcPr>
          <w:p w14:paraId="408E1A5D" w14:textId="77777777" w:rsidR="00BC1848" w:rsidRPr="009C3663" w:rsidRDefault="00BC1848" w:rsidP="00BC1848">
            <w:pPr>
              <w:jc w:val="center"/>
            </w:pPr>
            <w:r w:rsidRPr="009C3663">
              <w:t>0.49</w:t>
            </w:r>
          </w:p>
        </w:tc>
        <w:tc>
          <w:tcPr>
            <w:tcW w:w="2204" w:type="dxa"/>
            <w:vAlign w:val="bottom"/>
          </w:tcPr>
          <w:p w14:paraId="26964A63" w14:textId="77777777" w:rsidR="00BC1848" w:rsidRPr="009C3663" w:rsidRDefault="00BC1848" w:rsidP="00BC1848">
            <w:pPr>
              <w:jc w:val="center"/>
            </w:pPr>
            <w:r w:rsidRPr="009C3663">
              <w:t>180° 00' 00''</w:t>
            </w:r>
          </w:p>
        </w:tc>
      </w:tr>
      <w:tr w:rsidR="00BC1848" w:rsidRPr="009C3663" w14:paraId="20FE11F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5DF9F7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10</w:t>
            </w:r>
          </w:p>
        </w:tc>
        <w:tc>
          <w:tcPr>
            <w:tcW w:w="2149" w:type="dxa"/>
            <w:vAlign w:val="bottom"/>
          </w:tcPr>
          <w:p w14:paraId="244B1DD2" w14:textId="77777777" w:rsidR="00BC1848" w:rsidRPr="009C3663" w:rsidRDefault="00BC1848" w:rsidP="00BC1848">
            <w:pPr>
              <w:jc w:val="center"/>
            </w:pPr>
            <w:r w:rsidRPr="009C3663">
              <w:t>867516.32</w:t>
            </w:r>
          </w:p>
        </w:tc>
        <w:tc>
          <w:tcPr>
            <w:tcW w:w="1983" w:type="dxa"/>
            <w:vAlign w:val="bottom"/>
          </w:tcPr>
          <w:p w14:paraId="70C3D7C1" w14:textId="77777777" w:rsidR="00BC1848" w:rsidRPr="009C3663" w:rsidRDefault="00BC1848" w:rsidP="00BC1848">
            <w:pPr>
              <w:jc w:val="center"/>
            </w:pPr>
            <w:r w:rsidRPr="009C3663">
              <w:t>2702273.28</w:t>
            </w:r>
          </w:p>
        </w:tc>
        <w:tc>
          <w:tcPr>
            <w:tcW w:w="1595" w:type="dxa"/>
            <w:vAlign w:val="bottom"/>
          </w:tcPr>
          <w:p w14:paraId="2438F87B" w14:textId="77777777" w:rsidR="00BC1848" w:rsidRPr="009C3663" w:rsidRDefault="00BC1848" w:rsidP="00BC1848">
            <w:pPr>
              <w:jc w:val="center"/>
            </w:pPr>
            <w:r w:rsidRPr="009C3663">
              <w:t>0.48</w:t>
            </w:r>
          </w:p>
        </w:tc>
        <w:tc>
          <w:tcPr>
            <w:tcW w:w="2204" w:type="dxa"/>
            <w:vAlign w:val="bottom"/>
          </w:tcPr>
          <w:p w14:paraId="38A159C8" w14:textId="77777777" w:rsidR="00BC1848" w:rsidRPr="009C3663" w:rsidRDefault="00BC1848" w:rsidP="00BC1848">
            <w:pPr>
              <w:jc w:val="center"/>
            </w:pPr>
            <w:r w:rsidRPr="009C3663">
              <w:t>360° 00' 00''</w:t>
            </w:r>
          </w:p>
        </w:tc>
      </w:tr>
      <w:tr w:rsidR="00BC1848" w:rsidRPr="009C3663" w14:paraId="2173A7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E0509ED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11</w:t>
            </w:r>
          </w:p>
        </w:tc>
        <w:tc>
          <w:tcPr>
            <w:tcW w:w="2149" w:type="dxa"/>
            <w:vAlign w:val="bottom"/>
          </w:tcPr>
          <w:p w14:paraId="325A9BF8" w14:textId="77777777" w:rsidR="00BC1848" w:rsidRPr="009C3663" w:rsidRDefault="00BC1848" w:rsidP="00BC1848">
            <w:pPr>
              <w:jc w:val="center"/>
            </w:pPr>
            <w:r w:rsidRPr="009C3663">
              <w:t>867516.32</w:t>
            </w:r>
          </w:p>
        </w:tc>
        <w:tc>
          <w:tcPr>
            <w:tcW w:w="1983" w:type="dxa"/>
            <w:vAlign w:val="bottom"/>
          </w:tcPr>
          <w:p w14:paraId="591E4EE3" w14:textId="77777777" w:rsidR="00BC1848" w:rsidRPr="009C3663" w:rsidRDefault="00BC1848" w:rsidP="00BC1848">
            <w:pPr>
              <w:jc w:val="center"/>
            </w:pPr>
            <w:r w:rsidRPr="009C3663">
              <w:t>2702272.8</w:t>
            </w:r>
          </w:p>
        </w:tc>
        <w:tc>
          <w:tcPr>
            <w:tcW w:w="1595" w:type="dxa"/>
            <w:vAlign w:val="bottom"/>
          </w:tcPr>
          <w:p w14:paraId="7AC5337A" w14:textId="77777777" w:rsidR="00BC1848" w:rsidRPr="009C3663" w:rsidRDefault="00BC1848" w:rsidP="00BC1848">
            <w:pPr>
              <w:jc w:val="center"/>
            </w:pPr>
            <w:r w:rsidRPr="009C3663">
              <w:t>20.7</w:t>
            </w:r>
          </w:p>
        </w:tc>
        <w:tc>
          <w:tcPr>
            <w:tcW w:w="2204" w:type="dxa"/>
            <w:vAlign w:val="bottom"/>
          </w:tcPr>
          <w:p w14:paraId="7A54C76D" w14:textId="77777777" w:rsidR="00BC1848" w:rsidRPr="009C3663" w:rsidRDefault="00BC1848" w:rsidP="00BC1848">
            <w:pPr>
              <w:jc w:val="center"/>
            </w:pPr>
            <w:r w:rsidRPr="009C3663">
              <w:t>24° 41' 45''</w:t>
            </w:r>
          </w:p>
        </w:tc>
      </w:tr>
      <w:tr w:rsidR="00BC1848" w:rsidRPr="009C3663" w14:paraId="597F6D14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CE99ED6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:ЗУ53</w:t>
            </w:r>
          </w:p>
        </w:tc>
      </w:tr>
      <w:tr w:rsidR="00BC1848" w:rsidRPr="009C3663" w14:paraId="6BC6782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88837E" w14:textId="77777777" w:rsidR="00BC1848" w:rsidRPr="009C3663" w:rsidRDefault="00BC1848" w:rsidP="00BC1848">
            <w:pPr>
              <w:jc w:val="center"/>
            </w:pPr>
            <w:r w:rsidRPr="009C3663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78292979" w14:textId="77777777" w:rsidR="00BC1848" w:rsidRPr="009C3663" w:rsidRDefault="00BC1848" w:rsidP="00BC1848">
            <w:pPr>
              <w:jc w:val="center"/>
            </w:pPr>
            <w:r w:rsidRPr="009C3663">
              <w:t>867499.26</w:t>
            </w:r>
          </w:p>
        </w:tc>
        <w:tc>
          <w:tcPr>
            <w:tcW w:w="1983" w:type="dxa"/>
            <w:vAlign w:val="bottom"/>
          </w:tcPr>
          <w:p w14:paraId="5E2909B5" w14:textId="77777777" w:rsidR="00BC1848" w:rsidRPr="009C3663" w:rsidRDefault="00BC1848" w:rsidP="00BC1848">
            <w:pPr>
              <w:jc w:val="center"/>
            </w:pPr>
            <w:r w:rsidRPr="009C3663">
              <w:t>2702263.91</w:t>
            </w:r>
          </w:p>
        </w:tc>
        <w:tc>
          <w:tcPr>
            <w:tcW w:w="1595" w:type="dxa"/>
            <w:vAlign w:val="bottom"/>
          </w:tcPr>
          <w:p w14:paraId="67663D3E" w14:textId="77777777" w:rsidR="00BC1848" w:rsidRPr="009C3663" w:rsidRDefault="00BC1848" w:rsidP="00BC1848">
            <w:pPr>
              <w:jc w:val="center"/>
            </w:pPr>
            <w:r w:rsidRPr="009C3663">
              <w:t>45.18</w:t>
            </w:r>
          </w:p>
        </w:tc>
        <w:tc>
          <w:tcPr>
            <w:tcW w:w="2204" w:type="dxa"/>
            <w:vAlign w:val="bottom"/>
          </w:tcPr>
          <w:p w14:paraId="58486138" w14:textId="77777777" w:rsidR="00BC1848" w:rsidRPr="009C3663" w:rsidRDefault="00BC1848" w:rsidP="00BC1848">
            <w:pPr>
              <w:jc w:val="center"/>
            </w:pPr>
            <w:r w:rsidRPr="009C3663">
              <w:t>118° 07' 50''</w:t>
            </w:r>
          </w:p>
        </w:tc>
      </w:tr>
      <w:tr w:rsidR="00BC1848" w:rsidRPr="009C3663" w14:paraId="3BB9E8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FD90EC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15AD6C4D" w14:textId="77777777" w:rsidR="00BC1848" w:rsidRPr="009C3663" w:rsidRDefault="00BC1848" w:rsidP="00BC1848">
            <w:pPr>
              <w:jc w:val="center"/>
            </w:pPr>
            <w:r w:rsidRPr="009C3663">
              <w:t>867477.96</w:t>
            </w:r>
          </w:p>
        </w:tc>
        <w:tc>
          <w:tcPr>
            <w:tcW w:w="1983" w:type="dxa"/>
            <w:vAlign w:val="bottom"/>
          </w:tcPr>
          <w:p w14:paraId="39209326" w14:textId="77777777" w:rsidR="00BC1848" w:rsidRPr="009C3663" w:rsidRDefault="00BC1848" w:rsidP="00BC1848">
            <w:pPr>
              <w:jc w:val="center"/>
            </w:pPr>
            <w:r w:rsidRPr="009C3663">
              <w:t>2702303.75</w:t>
            </w:r>
          </w:p>
        </w:tc>
        <w:tc>
          <w:tcPr>
            <w:tcW w:w="1595" w:type="dxa"/>
            <w:vAlign w:val="bottom"/>
          </w:tcPr>
          <w:p w14:paraId="31B9F617" w14:textId="77777777" w:rsidR="00BC1848" w:rsidRPr="009C3663" w:rsidRDefault="00BC1848" w:rsidP="00BC1848">
            <w:pPr>
              <w:jc w:val="center"/>
            </w:pPr>
            <w:r w:rsidRPr="009C3663">
              <w:t>13.27</w:t>
            </w:r>
          </w:p>
        </w:tc>
        <w:tc>
          <w:tcPr>
            <w:tcW w:w="2204" w:type="dxa"/>
            <w:vAlign w:val="bottom"/>
          </w:tcPr>
          <w:p w14:paraId="4622AFAA" w14:textId="77777777" w:rsidR="00BC1848" w:rsidRPr="009C3663" w:rsidRDefault="00BC1848" w:rsidP="00BC1848">
            <w:pPr>
              <w:jc w:val="center"/>
            </w:pPr>
            <w:r w:rsidRPr="009C3663">
              <w:t>210° 31' 37''</w:t>
            </w:r>
          </w:p>
        </w:tc>
      </w:tr>
      <w:tr w:rsidR="00BC1848" w:rsidRPr="009C3663" w14:paraId="4FC5E0E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6154A26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59CA7D61" w14:textId="77777777" w:rsidR="00BC1848" w:rsidRPr="009C3663" w:rsidRDefault="00BC1848" w:rsidP="00BC1848">
            <w:pPr>
              <w:jc w:val="center"/>
            </w:pPr>
            <w:r w:rsidRPr="009C3663">
              <w:t>867466.53</w:t>
            </w:r>
          </w:p>
        </w:tc>
        <w:tc>
          <w:tcPr>
            <w:tcW w:w="1983" w:type="dxa"/>
            <w:vAlign w:val="bottom"/>
          </w:tcPr>
          <w:p w14:paraId="4838C974" w14:textId="77777777" w:rsidR="00BC1848" w:rsidRPr="009C3663" w:rsidRDefault="00BC1848" w:rsidP="00BC1848">
            <w:pPr>
              <w:jc w:val="center"/>
            </w:pPr>
            <w:r w:rsidRPr="009C3663">
              <w:t>2702297.01</w:t>
            </w:r>
          </w:p>
        </w:tc>
        <w:tc>
          <w:tcPr>
            <w:tcW w:w="1595" w:type="dxa"/>
            <w:vAlign w:val="bottom"/>
          </w:tcPr>
          <w:p w14:paraId="45955177" w14:textId="77777777" w:rsidR="00BC1848" w:rsidRPr="009C3663" w:rsidRDefault="00BC1848" w:rsidP="00BC1848">
            <w:pPr>
              <w:jc w:val="center"/>
            </w:pPr>
            <w:r w:rsidRPr="009C3663">
              <w:t>59.55</w:t>
            </w:r>
          </w:p>
        </w:tc>
        <w:tc>
          <w:tcPr>
            <w:tcW w:w="2204" w:type="dxa"/>
            <w:vAlign w:val="bottom"/>
          </w:tcPr>
          <w:p w14:paraId="0C631268" w14:textId="77777777" w:rsidR="00BC1848" w:rsidRPr="009C3663" w:rsidRDefault="00BC1848" w:rsidP="00BC1848">
            <w:pPr>
              <w:jc w:val="center"/>
            </w:pPr>
            <w:r w:rsidRPr="009C3663">
              <w:t>211° 19' 30''</w:t>
            </w:r>
          </w:p>
        </w:tc>
      </w:tr>
      <w:tr w:rsidR="00BC1848" w:rsidRPr="009C3663" w14:paraId="0F214D0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51851C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536C6DCB" w14:textId="77777777" w:rsidR="00BC1848" w:rsidRPr="009C3663" w:rsidRDefault="00BC1848" w:rsidP="00BC1848">
            <w:pPr>
              <w:jc w:val="center"/>
            </w:pPr>
            <w:r w:rsidRPr="009C3663">
              <w:t>867415.66</w:t>
            </w:r>
          </w:p>
        </w:tc>
        <w:tc>
          <w:tcPr>
            <w:tcW w:w="1983" w:type="dxa"/>
            <w:vAlign w:val="bottom"/>
          </w:tcPr>
          <w:p w14:paraId="01BCF0DF" w14:textId="77777777" w:rsidR="00BC1848" w:rsidRPr="009C3663" w:rsidRDefault="00BC1848" w:rsidP="00BC1848">
            <w:pPr>
              <w:jc w:val="center"/>
            </w:pPr>
            <w:r w:rsidRPr="009C3663">
              <w:t>2702266.05</w:t>
            </w:r>
          </w:p>
        </w:tc>
        <w:tc>
          <w:tcPr>
            <w:tcW w:w="1595" w:type="dxa"/>
            <w:vAlign w:val="bottom"/>
          </w:tcPr>
          <w:p w14:paraId="4871529C" w14:textId="77777777" w:rsidR="00BC1848" w:rsidRPr="009C3663" w:rsidRDefault="00BC1848" w:rsidP="00BC1848">
            <w:pPr>
              <w:jc w:val="center"/>
            </w:pPr>
            <w:r w:rsidRPr="009C3663">
              <w:t>39.32</w:t>
            </w:r>
          </w:p>
        </w:tc>
        <w:tc>
          <w:tcPr>
            <w:tcW w:w="2204" w:type="dxa"/>
            <w:vAlign w:val="bottom"/>
          </w:tcPr>
          <w:p w14:paraId="3E7AFBF9" w14:textId="77777777" w:rsidR="00BC1848" w:rsidRPr="009C3663" w:rsidRDefault="00BC1848" w:rsidP="00BC1848">
            <w:pPr>
              <w:jc w:val="center"/>
            </w:pPr>
            <w:r w:rsidRPr="009C3663">
              <w:t>299° 17' 48''</w:t>
            </w:r>
          </w:p>
        </w:tc>
      </w:tr>
      <w:tr w:rsidR="00BC1848" w:rsidRPr="009C3663" w14:paraId="59D36756" w14:textId="77777777" w:rsidTr="00BC1848">
        <w:trPr>
          <w:jc w:val="center"/>
        </w:trPr>
        <w:tc>
          <w:tcPr>
            <w:tcW w:w="1418" w:type="dxa"/>
            <w:vAlign w:val="bottom"/>
          </w:tcPr>
          <w:p w14:paraId="0B941F7F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C88EF7A" w14:textId="77777777" w:rsidR="00BC1848" w:rsidRPr="009C3663" w:rsidRDefault="00BC1848" w:rsidP="00BC1848">
            <w:pPr>
              <w:jc w:val="center"/>
            </w:pPr>
            <w:r w:rsidRPr="009C3663">
              <w:t>867434.9</w:t>
            </w:r>
          </w:p>
        </w:tc>
        <w:tc>
          <w:tcPr>
            <w:tcW w:w="1983" w:type="dxa"/>
            <w:vAlign w:val="bottom"/>
          </w:tcPr>
          <w:p w14:paraId="3C57F8D5" w14:textId="77777777" w:rsidR="00BC1848" w:rsidRPr="009C3663" w:rsidRDefault="00BC1848" w:rsidP="00BC1848">
            <w:pPr>
              <w:jc w:val="center"/>
            </w:pPr>
            <w:r w:rsidRPr="009C3663">
              <w:t>2702231.76</w:t>
            </w:r>
          </w:p>
        </w:tc>
        <w:tc>
          <w:tcPr>
            <w:tcW w:w="1595" w:type="dxa"/>
            <w:vAlign w:val="bottom"/>
          </w:tcPr>
          <w:p w14:paraId="15F1D13B" w14:textId="77777777" w:rsidR="00BC1848" w:rsidRPr="009C3663" w:rsidRDefault="00BC1848" w:rsidP="00BC1848">
            <w:pPr>
              <w:jc w:val="center"/>
            </w:pPr>
            <w:r w:rsidRPr="009C3663">
              <w:t>58.66</w:t>
            </w:r>
          </w:p>
        </w:tc>
        <w:tc>
          <w:tcPr>
            <w:tcW w:w="2204" w:type="dxa"/>
            <w:vAlign w:val="bottom"/>
          </w:tcPr>
          <w:p w14:paraId="78F493B4" w14:textId="77777777" w:rsidR="00BC1848" w:rsidRPr="009C3663" w:rsidRDefault="00BC1848" w:rsidP="00BC1848">
            <w:pPr>
              <w:jc w:val="center"/>
            </w:pPr>
            <w:r w:rsidRPr="009C3663">
              <w:t>26° 39' 40''</w:t>
            </w:r>
          </w:p>
        </w:tc>
      </w:tr>
      <w:tr w:rsidR="00BC1848" w:rsidRPr="009C3663" w14:paraId="0C9CC7F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E302D54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947B640" w14:textId="77777777" w:rsidR="00BC1848" w:rsidRPr="009C3663" w:rsidRDefault="00BC1848" w:rsidP="00BC1848">
            <w:pPr>
              <w:jc w:val="center"/>
            </w:pPr>
            <w:r w:rsidRPr="009C3663">
              <w:t>867487.32</w:t>
            </w:r>
          </w:p>
        </w:tc>
        <w:tc>
          <w:tcPr>
            <w:tcW w:w="1983" w:type="dxa"/>
            <w:vAlign w:val="bottom"/>
          </w:tcPr>
          <w:p w14:paraId="0F277AB6" w14:textId="77777777" w:rsidR="00BC1848" w:rsidRPr="009C3663" w:rsidRDefault="00BC1848" w:rsidP="00BC1848">
            <w:pPr>
              <w:jc w:val="center"/>
            </w:pPr>
            <w:r w:rsidRPr="009C3663">
              <w:t>2702258.08</w:t>
            </w:r>
          </w:p>
        </w:tc>
        <w:tc>
          <w:tcPr>
            <w:tcW w:w="1595" w:type="dxa"/>
            <w:vAlign w:val="bottom"/>
          </w:tcPr>
          <w:p w14:paraId="789B5A33" w14:textId="77777777" w:rsidR="00BC1848" w:rsidRPr="009C3663" w:rsidRDefault="00BC1848" w:rsidP="00BC1848">
            <w:pPr>
              <w:jc w:val="center"/>
            </w:pPr>
            <w:r w:rsidRPr="009C3663">
              <w:t>11.01</w:t>
            </w:r>
          </w:p>
        </w:tc>
        <w:tc>
          <w:tcPr>
            <w:tcW w:w="2204" w:type="dxa"/>
            <w:vAlign w:val="bottom"/>
          </w:tcPr>
          <w:p w14:paraId="7AE05EAB" w14:textId="77777777" w:rsidR="00BC1848" w:rsidRPr="009C3663" w:rsidRDefault="00BC1848" w:rsidP="00BC1848">
            <w:pPr>
              <w:jc w:val="center"/>
            </w:pPr>
            <w:r w:rsidRPr="009C3663">
              <w:t>26° 01' 47''</w:t>
            </w:r>
          </w:p>
        </w:tc>
      </w:tr>
      <w:tr w:rsidR="00BC1848" w:rsidRPr="009C3663" w14:paraId="51939C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B06D0D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0C548483" w14:textId="77777777" w:rsidR="00BC1848" w:rsidRPr="009C3663" w:rsidRDefault="00BC1848" w:rsidP="00BC1848">
            <w:pPr>
              <w:jc w:val="center"/>
            </w:pPr>
            <w:r w:rsidRPr="009C3663">
              <w:t>867497.21</w:t>
            </w:r>
          </w:p>
        </w:tc>
        <w:tc>
          <w:tcPr>
            <w:tcW w:w="1983" w:type="dxa"/>
            <w:vAlign w:val="bottom"/>
          </w:tcPr>
          <w:p w14:paraId="216C4193" w14:textId="77777777" w:rsidR="00BC1848" w:rsidRPr="009C3663" w:rsidRDefault="00BC1848" w:rsidP="00BC1848">
            <w:pPr>
              <w:jc w:val="center"/>
            </w:pPr>
            <w:r w:rsidRPr="009C3663">
              <w:t>2702262.91</w:t>
            </w:r>
          </w:p>
        </w:tc>
        <w:tc>
          <w:tcPr>
            <w:tcW w:w="1595" w:type="dxa"/>
            <w:vAlign w:val="bottom"/>
          </w:tcPr>
          <w:p w14:paraId="511C6FC8" w14:textId="77777777" w:rsidR="00BC1848" w:rsidRPr="009C3663" w:rsidRDefault="00BC1848" w:rsidP="00BC1848">
            <w:pPr>
              <w:jc w:val="center"/>
            </w:pPr>
            <w:r w:rsidRPr="009C3663">
              <w:t>7.61</w:t>
            </w:r>
          </w:p>
        </w:tc>
        <w:tc>
          <w:tcPr>
            <w:tcW w:w="2204" w:type="dxa"/>
            <w:vAlign w:val="bottom"/>
          </w:tcPr>
          <w:p w14:paraId="4AF91B28" w14:textId="77777777" w:rsidR="00BC1848" w:rsidRPr="009C3663" w:rsidRDefault="00BC1848" w:rsidP="00BC1848">
            <w:pPr>
              <w:jc w:val="center"/>
            </w:pPr>
            <w:r w:rsidRPr="009C3663">
              <w:t>204° 32' 37''</w:t>
            </w:r>
          </w:p>
        </w:tc>
      </w:tr>
      <w:tr w:rsidR="00BC1848" w:rsidRPr="009C3663" w14:paraId="02FF3A8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6EDABAE" w14:textId="77777777" w:rsidR="00BC1848" w:rsidRPr="009C3663" w:rsidRDefault="00BC1848" w:rsidP="00BC1848">
            <w:pPr>
              <w:jc w:val="center"/>
            </w:pPr>
            <w:r w:rsidRPr="009C3663">
              <w:t>8</w:t>
            </w:r>
          </w:p>
        </w:tc>
        <w:tc>
          <w:tcPr>
            <w:tcW w:w="2149" w:type="dxa"/>
            <w:vAlign w:val="bottom"/>
          </w:tcPr>
          <w:p w14:paraId="06DFF31A" w14:textId="77777777" w:rsidR="00BC1848" w:rsidRPr="009C3663" w:rsidRDefault="00BC1848" w:rsidP="00BC1848">
            <w:pPr>
              <w:jc w:val="center"/>
            </w:pPr>
            <w:r w:rsidRPr="009C3663">
              <w:t>867490.29</w:t>
            </w:r>
          </w:p>
        </w:tc>
        <w:tc>
          <w:tcPr>
            <w:tcW w:w="1983" w:type="dxa"/>
            <w:vAlign w:val="bottom"/>
          </w:tcPr>
          <w:p w14:paraId="587DEB75" w14:textId="77777777" w:rsidR="00BC1848" w:rsidRPr="009C3663" w:rsidRDefault="00BC1848" w:rsidP="00BC1848">
            <w:pPr>
              <w:jc w:val="center"/>
            </w:pPr>
            <w:r w:rsidRPr="009C3663">
              <w:t>2702259.75</w:t>
            </w:r>
          </w:p>
        </w:tc>
        <w:tc>
          <w:tcPr>
            <w:tcW w:w="1595" w:type="dxa"/>
            <w:vAlign w:val="bottom"/>
          </w:tcPr>
          <w:p w14:paraId="71BEDE7D" w14:textId="77777777" w:rsidR="00BC1848" w:rsidRPr="009C3663" w:rsidRDefault="00BC1848" w:rsidP="00BC1848">
            <w:pPr>
              <w:jc w:val="center"/>
            </w:pPr>
            <w:r w:rsidRPr="009C3663">
              <w:t>0.5</w:t>
            </w:r>
          </w:p>
        </w:tc>
        <w:tc>
          <w:tcPr>
            <w:tcW w:w="2204" w:type="dxa"/>
            <w:vAlign w:val="bottom"/>
          </w:tcPr>
          <w:p w14:paraId="426A4C55" w14:textId="77777777" w:rsidR="00BC1848" w:rsidRPr="009C3663" w:rsidRDefault="00BC1848" w:rsidP="00BC1848">
            <w:pPr>
              <w:jc w:val="center"/>
            </w:pPr>
            <w:r w:rsidRPr="009C3663">
              <w:t>0° 00' 00''</w:t>
            </w:r>
          </w:p>
        </w:tc>
      </w:tr>
      <w:tr w:rsidR="00BC1848" w:rsidRPr="009C3663" w14:paraId="3E7EBA8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4748112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54883BF9" w14:textId="77777777" w:rsidR="00BC1848" w:rsidRPr="009C3663" w:rsidRDefault="00BC1848" w:rsidP="00BC1848">
            <w:pPr>
              <w:jc w:val="center"/>
            </w:pPr>
            <w:r w:rsidRPr="009C3663">
              <w:t>867490.29</w:t>
            </w:r>
          </w:p>
        </w:tc>
        <w:tc>
          <w:tcPr>
            <w:tcW w:w="1983" w:type="dxa"/>
            <w:vAlign w:val="bottom"/>
          </w:tcPr>
          <w:p w14:paraId="0971A54A" w14:textId="77777777" w:rsidR="00BC1848" w:rsidRPr="009C3663" w:rsidRDefault="00BC1848" w:rsidP="00BC1848">
            <w:pPr>
              <w:jc w:val="center"/>
            </w:pPr>
            <w:r w:rsidRPr="009C3663">
              <w:t>2702260.25</w:t>
            </w:r>
          </w:p>
        </w:tc>
        <w:tc>
          <w:tcPr>
            <w:tcW w:w="1595" w:type="dxa"/>
            <w:vAlign w:val="bottom"/>
          </w:tcPr>
          <w:p w14:paraId="67DEB596" w14:textId="77777777" w:rsidR="00BC1848" w:rsidRPr="009C3663" w:rsidRDefault="00BC1848" w:rsidP="00BC1848">
            <w:pPr>
              <w:jc w:val="center"/>
            </w:pPr>
            <w:r w:rsidRPr="009C3663">
              <w:t>0.49</w:t>
            </w:r>
          </w:p>
        </w:tc>
        <w:tc>
          <w:tcPr>
            <w:tcW w:w="2204" w:type="dxa"/>
            <w:vAlign w:val="bottom"/>
          </w:tcPr>
          <w:p w14:paraId="65E9340D" w14:textId="77777777" w:rsidR="00BC1848" w:rsidRPr="009C3663" w:rsidRDefault="00BC1848" w:rsidP="00BC1848">
            <w:pPr>
              <w:jc w:val="center"/>
            </w:pPr>
            <w:r w:rsidRPr="009C3663">
              <w:t>180° 00' 00''</w:t>
            </w:r>
          </w:p>
        </w:tc>
      </w:tr>
      <w:tr w:rsidR="00BC1848" w:rsidRPr="009C3663" w14:paraId="223F1AD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EC6A4C9" w14:textId="77777777" w:rsidR="00BC1848" w:rsidRPr="009C3663" w:rsidRDefault="00BC1848" w:rsidP="00BC1848">
            <w:pPr>
              <w:jc w:val="center"/>
            </w:pPr>
            <w:r w:rsidRPr="009C3663">
              <w:t>10</w:t>
            </w:r>
          </w:p>
        </w:tc>
        <w:tc>
          <w:tcPr>
            <w:tcW w:w="2149" w:type="dxa"/>
            <w:vAlign w:val="bottom"/>
          </w:tcPr>
          <w:p w14:paraId="45AC8165" w14:textId="77777777" w:rsidR="00BC1848" w:rsidRPr="009C3663" w:rsidRDefault="00BC1848" w:rsidP="00BC1848">
            <w:pPr>
              <w:jc w:val="center"/>
            </w:pPr>
            <w:r w:rsidRPr="009C3663">
              <w:t>867489.8</w:t>
            </w:r>
          </w:p>
        </w:tc>
        <w:tc>
          <w:tcPr>
            <w:tcW w:w="1983" w:type="dxa"/>
            <w:vAlign w:val="bottom"/>
          </w:tcPr>
          <w:p w14:paraId="05ECD962" w14:textId="77777777" w:rsidR="00BC1848" w:rsidRPr="009C3663" w:rsidRDefault="00BC1848" w:rsidP="00BC1848">
            <w:pPr>
              <w:jc w:val="center"/>
            </w:pPr>
            <w:r w:rsidRPr="009C3663">
              <w:t>2702260.25</w:t>
            </w:r>
          </w:p>
        </w:tc>
        <w:tc>
          <w:tcPr>
            <w:tcW w:w="1595" w:type="dxa"/>
            <w:vAlign w:val="bottom"/>
          </w:tcPr>
          <w:p w14:paraId="6A5C4856" w14:textId="77777777" w:rsidR="00BC1848" w:rsidRPr="009C3663" w:rsidRDefault="00BC1848" w:rsidP="00BC1848">
            <w:pPr>
              <w:jc w:val="center"/>
            </w:pPr>
            <w:r w:rsidRPr="009C3663">
              <w:t>0.5</w:t>
            </w:r>
          </w:p>
        </w:tc>
        <w:tc>
          <w:tcPr>
            <w:tcW w:w="2204" w:type="dxa"/>
            <w:vAlign w:val="bottom"/>
          </w:tcPr>
          <w:p w14:paraId="714FECDF" w14:textId="77777777" w:rsidR="00BC1848" w:rsidRPr="009C3663" w:rsidRDefault="00BC1848" w:rsidP="00BC1848">
            <w:pPr>
              <w:jc w:val="center"/>
            </w:pPr>
            <w:r w:rsidRPr="009C3663">
              <w:t>360° 00' 00''</w:t>
            </w:r>
          </w:p>
        </w:tc>
      </w:tr>
      <w:tr w:rsidR="00BC1848" w:rsidRPr="009C3663" w14:paraId="43DA38F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9F5F024" w14:textId="77777777" w:rsidR="00BC1848" w:rsidRPr="009C3663" w:rsidRDefault="00BC1848" w:rsidP="00BC1848">
            <w:pPr>
              <w:jc w:val="center"/>
            </w:pPr>
            <w:r w:rsidRPr="009C3663">
              <w:t>11</w:t>
            </w:r>
          </w:p>
        </w:tc>
        <w:tc>
          <w:tcPr>
            <w:tcW w:w="2149" w:type="dxa"/>
            <w:vAlign w:val="bottom"/>
          </w:tcPr>
          <w:p w14:paraId="1B0A71D8" w14:textId="77777777" w:rsidR="00BC1848" w:rsidRPr="009C3663" w:rsidRDefault="00BC1848" w:rsidP="00BC1848">
            <w:pPr>
              <w:jc w:val="center"/>
            </w:pPr>
            <w:r w:rsidRPr="009C3663">
              <w:t>867489.8</w:t>
            </w:r>
          </w:p>
        </w:tc>
        <w:tc>
          <w:tcPr>
            <w:tcW w:w="1983" w:type="dxa"/>
            <w:vAlign w:val="bottom"/>
          </w:tcPr>
          <w:p w14:paraId="7ABE19FF" w14:textId="77777777" w:rsidR="00BC1848" w:rsidRPr="009C3663" w:rsidRDefault="00BC1848" w:rsidP="00BC1848">
            <w:pPr>
              <w:jc w:val="center"/>
            </w:pPr>
            <w:r w:rsidRPr="009C3663">
              <w:t>2702259.75</w:t>
            </w:r>
          </w:p>
        </w:tc>
        <w:tc>
          <w:tcPr>
            <w:tcW w:w="1595" w:type="dxa"/>
            <w:vAlign w:val="bottom"/>
          </w:tcPr>
          <w:p w14:paraId="69F8441F" w14:textId="77777777" w:rsidR="00BC1848" w:rsidRPr="009C3663" w:rsidRDefault="00BC1848" w:rsidP="00BC1848">
            <w:pPr>
              <w:jc w:val="center"/>
            </w:pPr>
            <w:r w:rsidRPr="009C3663">
              <w:t>30.74</w:t>
            </w:r>
          </w:p>
        </w:tc>
        <w:tc>
          <w:tcPr>
            <w:tcW w:w="2204" w:type="dxa"/>
            <w:vAlign w:val="bottom"/>
          </w:tcPr>
          <w:p w14:paraId="745A3618" w14:textId="77777777" w:rsidR="00BC1848" w:rsidRPr="009C3663" w:rsidRDefault="00BC1848" w:rsidP="00BC1848">
            <w:pPr>
              <w:jc w:val="center"/>
            </w:pPr>
            <w:r w:rsidRPr="009C3663">
              <w:t>206° 02' 54''</w:t>
            </w:r>
          </w:p>
        </w:tc>
      </w:tr>
      <w:tr w:rsidR="00BC1848" w:rsidRPr="009C3663" w14:paraId="2BA1592B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5C76A11" w14:textId="77777777" w:rsidR="00BC1848" w:rsidRPr="009C3663" w:rsidRDefault="00BC1848" w:rsidP="00BC1848">
            <w:pPr>
              <w:jc w:val="center"/>
            </w:pPr>
            <w:r w:rsidRPr="009C3663">
              <w:t>12</w:t>
            </w:r>
          </w:p>
        </w:tc>
        <w:tc>
          <w:tcPr>
            <w:tcW w:w="2149" w:type="dxa"/>
            <w:vAlign w:val="bottom"/>
          </w:tcPr>
          <w:p w14:paraId="6E3CD2F5" w14:textId="77777777" w:rsidR="00BC1848" w:rsidRPr="009C3663" w:rsidRDefault="00BC1848" w:rsidP="00BC1848">
            <w:pPr>
              <w:jc w:val="center"/>
            </w:pPr>
            <w:r w:rsidRPr="009C3663">
              <w:t>867462.18</w:t>
            </w:r>
          </w:p>
        </w:tc>
        <w:tc>
          <w:tcPr>
            <w:tcW w:w="1983" w:type="dxa"/>
            <w:vAlign w:val="bottom"/>
          </w:tcPr>
          <w:p w14:paraId="2E75F778" w14:textId="77777777" w:rsidR="00BC1848" w:rsidRPr="009C3663" w:rsidRDefault="00BC1848" w:rsidP="00BC1848">
            <w:pPr>
              <w:jc w:val="center"/>
            </w:pPr>
            <w:r w:rsidRPr="009C3663">
              <w:t>2702246.25</w:t>
            </w:r>
          </w:p>
        </w:tc>
        <w:tc>
          <w:tcPr>
            <w:tcW w:w="1595" w:type="dxa"/>
            <w:vAlign w:val="bottom"/>
          </w:tcPr>
          <w:p w14:paraId="7EA370CF" w14:textId="77777777" w:rsidR="00BC1848" w:rsidRPr="009C3663" w:rsidRDefault="00BC1848" w:rsidP="00BC1848">
            <w:pPr>
              <w:jc w:val="center"/>
            </w:pPr>
            <w:r w:rsidRPr="009C3663">
              <w:t>0.49</w:t>
            </w:r>
          </w:p>
        </w:tc>
        <w:tc>
          <w:tcPr>
            <w:tcW w:w="2204" w:type="dxa"/>
            <w:vAlign w:val="bottom"/>
          </w:tcPr>
          <w:p w14:paraId="5F2BBA92" w14:textId="77777777" w:rsidR="00BC1848" w:rsidRPr="009C3663" w:rsidRDefault="00BC1848" w:rsidP="00BC1848">
            <w:pPr>
              <w:jc w:val="center"/>
            </w:pPr>
            <w:r w:rsidRPr="009C3663">
              <w:t>0° 00' 00''</w:t>
            </w:r>
          </w:p>
        </w:tc>
      </w:tr>
      <w:tr w:rsidR="00BC1848" w:rsidRPr="009C3663" w14:paraId="133A738D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7E69033" w14:textId="77777777" w:rsidR="00BC1848" w:rsidRPr="009C3663" w:rsidRDefault="00BC1848" w:rsidP="00BC1848">
            <w:pPr>
              <w:jc w:val="center"/>
            </w:pPr>
            <w:r w:rsidRPr="009C3663">
              <w:t>13</w:t>
            </w:r>
          </w:p>
        </w:tc>
        <w:tc>
          <w:tcPr>
            <w:tcW w:w="2149" w:type="dxa"/>
            <w:vAlign w:val="bottom"/>
          </w:tcPr>
          <w:p w14:paraId="1336DC9B" w14:textId="77777777" w:rsidR="00BC1848" w:rsidRPr="009C3663" w:rsidRDefault="00BC1848" w:rsidP="00BC1848">
            <w:pPr>
              <w:jc w:val="center"/>
            </w:pPr>
            <w:r w:rsidRPr="009C3663">
              <w:t>867462.67</w:t>
            </w:r>
          </w:p>
        </w:tc>
        <w:tc>
          <w:tcPr>
            <w:tcW w:w="1983" w:type="dxa"/>
            <w:vAlign w:val="bottom"/>
          </w:tcPr>
          <w:p w14:paraId="3AB9E540" w14:textId="77777777" w:rsidR="00BC1848" w:rsidRPr="009C3663" w:rsidRDefault="00BC1848" w:rsidP="00BC1848">
            <w:pPr>
              <w:jc w:val="center"/>
            </w:pPr>
            <w:r w:rsidRPr="009C3663">
              <w:t>2702246.25</w:t>
            </w:r>
          </w:p>
        </w:tc>
        <w:tc>
          <w:tcPr>
            <w:tcW w:w="1595" w:type="dxa"/>
            <w:vAlign w:val="bottom"/>
          </w:tcPr>
          <w:p w14:paraId="089C91E9" w14:textId="77777777" w:rsidR="00BC1848" w:rsidRPr="009C3663" w:rsidRDefault="00BC1848" w:rsidP="00BC1848">
            <w:pPr>
              <w:jc w:val="center"/>
            </w:pPr>
            <w:r w:rsidRPr="009C3663">
              <w:t>0.5</w:t>
            </w:r>
          </w:p>
        </w:tc>
        <w:tc>
          <w:tcPr>
            <w:tcW w:w="2204" w:type="dxa"/>
            <w:vAlign w:val="bottom"/>
          </w:tcPr>
          <w:p w14:paraId="799639F5" w14:textId="77777777" w:rsidR="00BC1848" w:rsidRPr="009C3663" w:rsidRDefault="00BC1848" w:rsidP="00BC1848">
            <w:pPr>
              <w:jc w:val="center"/>
            </w:pPr>
            <w:r w:rsidRPr="009C3663">
              <w:t>0° 00' 00''</w:t>
            </w:r>
          </w:p>
        </w:tc>
      </w:tr>
      <w:tr w:rsidR="00BC1848" w:rsidRPr="009C3663" w14:paraId="5E537B8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46FB254" w14:textId="77777777" w:rsidR="00BC1848" w:rsidRPr="009C3663" w:rsidRDefault="00BC1848" w:rsidP="00BC1848">
            <w:pPr>
              <w:jc w:val="center"/>
            </w:pPr>
            <w:r w:rsidRPr="009C3663">
              <w:t>14</w:t>
            </w:r>
          </w:p>
        </w:tc>
        <w:tc>
          <w:tcPr>
            <w:tcW w:w="2149" w:type="dxa"/>
            <w:vAlign w:val="bottom"/>
          </w:tcPr>
          <w:p w14:paraId="0C190CA5" w14:textId="77777777" w:rsidR="00BC1848" w:rsidRPr="009C3663" w:rsidRDefault="00BC1848" w:rsidP="00BC1848">
            <w:pPr>
              <w:jc w:val="center"/>
            </w:pPr>
            <w:r w:rsidRPr="009C3663">
              <w:t>867462.67</w:t>
            </w:r>
          </w:p>
        </w:tc>
        <w:tc>
          <w:tcPr>
            <w:tcW w:w="1983" w:type="dxa"/>
            <w:vAlign w:val="bottom"/>
          </w:tcPr>
          <w:p w14:paraId="3806DE66" w14:textId="77777777" w:rsidR="00BC1848" w:rsidRPr="009C3663" w:rsidRDefault="00BC1848" w:rsidP="00BC1848">
            <w:pPr>
              <w:jc w:val="center"/>
            </w:pPr>
            <w:r w:rsidRPr="009C3663">
              <w:t>2702246.75</w:t>
            </w:r>
          </w:p>
        </w:tc>
        <w:tc>
          <w:tcPr>
            <w:tcW w:w="1595" w:type="dxa"/>
            <w:vAlign w:val="bottom"/>
          </w:tcPr>
          <w:p w14:paraId="7A8EBB54" w14:textId="77777777" w:rsidR="00BC1848" w:rsidRPr="009C3663" w:rsidRDefault="00BC1848" w:rsidP="00BC1848">
            <w:pPr>
              <w:jc w:val="center"/>
            </w:pPr>
            <w:r w:rsidRPr="009C3663">
              <w:t>0.49</w:t>
            </w:r>
          </w:p>
        </w:tc>
        <w:tc>
          <w:tcPr>
            <w:tcW w:w="2204" w:type="dxa"/>
            <w:vAlign w:val="bottom"/>
          </w:tcPr>
          <w:p w14:paraId="50B58245" w14:textId="77777777" w:rsidR="00BC1848" w:rsidRPr="009C3663" w:rsidRDefault="00BC1848" w:rsidP="00BC1848">
            <w:pPr>
              <w:jc w:val="center"/>
            </w:pPr>
            <w:r w:rsidRPr="009C3663">
              <w:t>180° 00' 00''</w:t>
            </w:r>
          </w:p>
        </w:tc>
      </w:tr>
      <w:tr w:rsidR="00BC1848" w:rsidRPr="009C3663" w14:paraId="4F5B9B3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3B73B3E" w14:textId="77777777" w:rsidR="00BC1848" w:rsidRPr="009C3663" w:rsidRDefault="00BC1848" w:rsidP="00BC1848">
            <w:pPr>
              <w:jc w:val="center"/>
            </w:pPr>
            <w:r w:rsidRPr="009C3663">
              <w:t>15</w:t>
            </w:r>
          </w:p>
        </w:tc>
        <w:tc>
          <w:tcPr>
            <w:tcW w:w="2149" w:type="dxa"/>
            <w:vAlign w:val="bottom"/>
          </w:tcPr>
          <w:p w14:paraId="676898C1" w14:textId="77777777" w:rsidR="00BC1848" w:rsidRPr="009C3663" w:rsidRDefault="00BC1848" w:rsidP="00BC1848">
            <w:pPr>
              <w:jc w:val="center"/>
            </w:pPr>
            <w:r w:rsidRPr="009C3663">
              <w:t>867462.18</w:t>
            </w:r>
          </w:p>
        </w:tc>
        <w:tc>
          <w:tcPr>
            <w:tcW w:w="1983" w:type="dxa"/>
            <w:vAlign w:val="bottom"/>
          </w:tcPr>
          <w:p w14:paraId="32B91F26" w14:textId="77777777" w:rsidR="00BC1848" w:rsidRPr="009C3663" w:rsidRDefault="00BC1848" w:rsidP="00BC1848">
            <w:pPr>
              <w:jc w:val="center"/>
            </w:pPr>
            <w:r w:rsidRPr="009C3663">
              <w:t>2702246.75</w:t>
            </w:r>
          </w:p>
        </w:tc>
        <w:tc>
          <w:tcPr>
            <w:tcW w:w="1595" w:type="dxa"/>
            <w:vAlign w:val="bottom"/>
          </w:tcPr>
          <w:p w14:paraId="02ECB206" w14:textId="77777777" w:rsidR="00BC1848" w:rsidRPr="009C3663" w:rsidRDefault="00BC1848" w:rsidP="00BC1848">
            <w:pPr>
              <w:jc w:val="center"/>
            </w:pPr>
            <w:r w:rsidRPr="009C3663">
              <w:t>40.86</w:t>
            </w:r>
          </w:p>
        </w:tc>
        <w:tc>
          <w:tcPr>
            <w:tcW w:w="2204" w:type="dxa"/>
            <w:vAlign w:val="bottom"/>
          </w:tcPr>
          <w:p w14:paraId="4D765304" w14:textId="77777777" w:rsidR="00BC1848" w:rsidRPr="009C3663" w:rsidRDefault="00BC1848" w:rsidP="00BC1848">
            <w:pPr>
              <w:jc w:val="center"/>
            </w:pPr>
            <w:r w:rsidRPr="009C3663">
              <w:t>24° 50' 02''</w:t>
            </w:r>
          </w:p>
        </w:tc>
      </w:tr>
      <w:tr w:rsidR="00BC1848" w:rsidRPr="009C3663" w14:paraId="095E7FC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85D965F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:ЗУ54</w:t>
            </w:r>
          </w:p>
        </w:tc>
      </w:tr>
      <w:tr w:rsidR="00BC1848" w:rsidRPr="009C3663" w14:paraId="043821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95795EF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001FB99C" w14:textId="77777777" w:rsidR="00BC1848" w:rsidRPr="004D18C2" w:rsidRDefault="00BC1848" w:rsidP="00BC1848">
            <w:pPr>
              <w:jc w:val="center"/>
            </w:pPr>
            <w:r w:rsidRPr="004D18C2">
              <w:t>867229.64</w:t>
            </w:r>
          </w:p>
        </w:tc>
        <w:tc>
          <w:tcPr>
            <w:tcW w:w="1983" w:type="dxa"/>
            <w:vAlign w:val="bottom"/>
          </w:tcPr>
          <w:p w14:paraId="5C204999" w14:textId="77777777" w:rsidR="00BC1848" w:rsidRPr="004D18C2" w:rsidRDefault="00BC1848" w:rsidP="00BC1848">
            <w:pPr>
              <w:jc w:val="center"/>
            </w:pPr>
            <w:r w:rsidRPr="004D18C2">
              <w:t>2702130.69</w:t>
            </w:r>
          </w:p>
        </w:tc>
        <w:tc>
          <w:tcPr>
            <w:tcW w:w="1595" w:type="dxa"/>
            <w:vAlign w:val="bottom"/>
          </w:tcPr>
          <w:p w14:paraId="5DB447B3" w14:textId="77777777" w:rsidR="00BC1848" w:rsidRPr="004D18C2" w:rsidRDefault="00BC1848" w:rsidP="00BC1848">
            <w:pPr>
              <w:jc w:val="center"/>
            </w:pPr>
            <w:r w:rsidRPr="004D18C2">
              <w:t>4.25</w:t>
            </w:r>
          </w:p>
        </w:tc>
        <w:tc>
          <w:tcPr>
            <w:tcW w:w="2204" w:type="dxa"/>
            <w:vAlign w:val="bottom"/>
          </w:tcPr>
          <w:p w14:paraId="682F9370" w14:textId="77777777" w:rsidR="00BC1848" w:rsidRPr="004D18C2" w:rsidRDefault="00BC1848" w:rsidP="00BC1848">
            <w:pPr>
              <w:jc w:val="center"/>
            </w:pPr>
            <w:r w:rsidRPr="004D18C2">
              <w:t>119° 27' 38''</w:t>
            </w:r>
          </w:p>
        </w:tc>
      </w:tr>
      <w:tr w:rsidR="00BC1848" w:rsidRPr="009C3663" w14:paraId="6F5B18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7872C7F0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666D4D8D" w14:textId="77777777" w:rsidR="00BC1848" w:rsidRPr="004D18C2" w:rsidRDefault="00BC1848" w:rsidP="00BC1848">
            <w:pPr>
              <w:jc w:val="center"/>
            </w:pPr>
            <w:r w:rsidRPr="004D18C2">
              <w:t>867227.55</w:t>
            </w:r>
          </w:p>
        </w:tc>
        <w:tc>
          <w:tcPr>
            <w:tcW w:w="1983" w:type="dxa"/>
            <w:vAlign w:val="bottom"/>
          </w:tcPr>
          <w:p w14:paraId="0A4514BC" w14:textId="77777777" w:rsidR="00BC1848" w:rsidRPr="004D18C2" w:rsidRDefault="00BC1848" w:rsidP="00BC1848">
            <w:pPr>
              <w:jc w:val="center"/>
            </w:pPr>
            <w:r w:rsidRPr="004D18C2">
              <w:t>2702134.39</w:t>
            </w:r>
          </w:p>
        </w:tc>
        <w:tc>
          <w:tcPr>
            <w:tcW w:w="1595" w:type="dxa"/>
            <w:vAlign w:val="bottom"/>
          </w:tcPr>
          <w:p w14:paraId="1739231A" w14:textId="77777777" w:rsidR="00BC1848" w:rsidRPr="004D18C2" w:rsidRDefault="00BC1848" w:rsidP="00BC1848">
            <w:pPr>
              <w:jc w:val="center"/>
            </w:pPr>
            <w:r w:rsidRPr="004D18C2">
              <w:t>17.37</w:t>
            </w:r>
          </w:p>
        </w:tc>
        <w:tc>
          <w:tcPr>
            <w:tcW w:w="2204" w:type="dxa"/>
            <w:vAlign w:val="bottom"/>
          </w:tcPr>
          <w:p w14:paraId="060455C5" w14:textId="77777777" w:rsidR="00BC1848" w:rsidRPr="004D18C2" w:rsidRDefault="00BC1848" w:rsidP="00BC1848">
            <w:pPr>
              <w:jc w:val="center"/>
            </w:pPr>
            <w:r w:rsidRPr="004D18C2">
              <w:t>122° 19' 37''</w:t>
            </w:r>
          </w:p>
        </w:tc>
      </w:tr>
      <w:tr w:rsidR="00BC1848" w:rsidRPr="009C3663" w14:paraId="545C1723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C0CCA5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43779B1A" w14:textId="77777777" w:rsidR="00BC1848" w:rsidRPr="004D18C2" w:rsidRDefault="00BC1848" w:rsidP="00BC1848">
            <w:pPr>
              <w:jc w:val="center"/>
            </w:pPr>
            <w:r w:rsidRPr="004D18C2">
              <w:t>867218.26</w:t>
            </w:r>
          </w:p>
        </w:tc>
        <w:tc>
          <w:tcPr>
            <w:tcW w:w="1983" w:type="dxa"/>
            <w:vAlign w:val="bottom"/>
          </w:tcPr>
          <w:p w14:paraId="5E860105" w14:textId="77777777" w:rsidR="00BC1848" w:rsidRPr="004D18C2" w:rsidRDefault="00BC1848" w:rsidP="00BC1848">
            <w:pPr>
              <w:jc w:val="center"/>
            </w:pPr>
            <w:r w:rsidRPr="004D18C2">
              <w:t>2702149.07</w:t>
            </w:r>
          </w:p>
        </w:tc>
        <w:tc>
          <w:tcPr>
            <w:tcW w:w="1595" w:type="dxa"/>
            <w:vAlign w:val="bottom"/>
          </w:tcPr>
          <w:p w14:paraId="55E20F15" w14:textId="77777777" w:rsidR="00BC1848" w:rsidRPr="004D18C2" w:rsidRDefault="00BC1848" w:rsidP="00BC1848">
            <w:pPr>
              <w:jc w:val="center"/>
            </w:pPr>
            <w:r w:rsidRPr="004D18C2">
              <w:t>6.09</w:t>
            </w:r>
          </w:p>
        </w:tc>
        <w:tc>
          <w:tcPr>
            <w:tcW w:w="2204" w:type="dxa"/>
            <w:vAlign w:val="bottom"/>
          </w:tcPr>
          <w:p w14:paraId="5C69728B" w14:textId="77777777" w:rsidR="00BC1848" w:rsidRPr="004D18C2" w:rsidRDefault="00BC1848" w:rsidP="00BC1848">
            <w:pPr>
              <w:jc w:val="center"/>
            </w:pPr>
            <w:r w:rsidRPr="004D18C2">
              <w:t>56° 35' 50''</w:t>
            </w:r>
          </w:p>
        </w:tc>
      </w:tr>
      <w:tr w:rsidR="00BC1848" w:rsidRPr="009C3663" w14:paraId="3EB80EAC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F06EFB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01DE8827" w14:textId="77777777" w:rsidR="00BC1848" w:rsidRPr="004D18C2" w:rsidRDefault="00BC1848" w:rsidP="00BC1848">
            <w:pPr>
              <w:jc w:val="center"/>
            </w:pPr>
            <w:r w:rsidRPr="004D18C2">
              <w:t>867221.61</w:t>
            </w:r>
          </w:p>
        </w:tc>
        <w:tc>
          <w:tcPr>
            <w:tcW w:w="1983" w:type="dxa"/>
            <w:vAlign w:val="bottom"/>
          </w:tcPr>
          <w:p w14:paraId="5119E21C" w14:textId="77777777" w:rsidR="00BC1848" w:rsidRPr="004D18C2" w:rsidRDefault="00BC1848" w:rsidP="00BC1848">
            <w:pPr>
              <w:jc w:val="center"/>
            </w:pPr>
            <w:r w:rsidRPr="004D18C2">
              <w:t>2702154.15</w:t>
            </w:r>
          </w:p>
        </w:tc>
        <w:tc>
          <w:tcPr>
            <w:tcW w:w="1595" w:type="dxa"/>
            <w:vAlign w:val="bottom"/>
          </w:tcPr>
          <w:p w14:paraId="690430E0" w14:textId="77777777" w:rsidR="00BC1848" w:rsidRPr="004D18C2" w:rsidRDefault="00BC1848" w:rsidP="00BC1848">
            <w:pPr>
              <w:jc w:val="center"/>
            </w:pPr>
            <w:r w:rsidRPr="004D18C2">
              <w:t>5.57</w:t>
            </w:r>
          </w:p>
        </w:tc>
        <w:tc>
          <w:tcPr>
            <w:tcW w:w="2204" w:type="dxa"/>
            <w:vAlign w:val="bottom"/>
          </w:tcPr>
          <w:p w14:paraId="60D3F703" w14:textId="77777777" w:rsidR="00BC1848" w:rsidRPr="004D18C2" w:rsidRDefault="00BC1848" w:rsidP="00BC1848">
            <w:pPr>
              <w:jc w:val="center"/>
            </w:pPr>
            <w:r w:rsidRPr="004D18C2">
              <w:t>37° 07' 01''</w:t>
            </w:r>
          </w:p>
        </w:tc>
      </w:tr>
      <w:tr w:rsidR="00BC1848" w:rsidRPr="009C3663" w14:paraId="5E2EBC6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617BB7F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780B6E7" w14:textId="77777777" w:rsidR="00BC1848" w:rsidRPr="004D18C2" w:rsidRDefault="00BC1848" w:rsidP="00BC1848">
            <w:pPr>
              <w:jc w:val="center"/>
            </w:pPr>
            <w:r w:rsidRPr="004D18C2">
              <w:t>867226.05</w:t>
            </w:r>
          </w:p>
        </w:tc>
        <w:tc>
          <w:tcPr>
            <w:tcW w:w="1983" w:type="dxa"/>
            <w:vAlign w:val="bottom"/>
          </w:tcPr>
          <w:p w14:paraId="2FF58580" w14:textId="77777777" w:rsidR="00BC1848" w:rsidRPr="004D18C2" w:rsidRDefault="00BC1848" w:rsidP="00BC1848">
            <w:pPr>
              <w:jc w:val="center"/>
            </w:pPr>
            <w:r w:rsidRPr="004D18C2">
              <w:t>2702157.51</w:t>
            </w:r>
          </w:p>
        </w:tc>
        <w:tc>
          <w:tcPr>
            <w:tcW w:w="1595" w:type="dxa"/>
            <w:vAlign w:val="bottom"/>
          </w:tcPr>
          <w:p w14:paraId="790F4135" w14:textId="77777777" w:rsidR="00BC1848" w:rsidRPr="004D18C2" w:rsidRDefault="00BC1848" w:rsidP="00BC1848">
            <w:pPr>
              <w:jc w:val="center"/>
            </w:pPr>
            <w:r w:rsidRPr="004D18C2">
              <w:t>34.52</w:t>
            </w:r>
          </w:p>
        </w:tc>
        <w:tc>
          <w:tcPr>
            <w:tcW w:w="2204" w:type="dxa"/>
            <w:vAlign w:val="bottom"/>
          </w:tcPr>
          <w:p w14:paraId="594599EB" w14:textId="77777777" w:rsidR="00BC1848" w:rsidRPr="004D18C2" w:rsidRDefault="00BC1848" w:rsidP="00BC1848">
            <w:pPr>
              <w:jc w:val="center"/>
            </w:pPr>
            <w:r w:rsidRPr="004D18C2">
              <w:t>36° 53' 11''</w:t>
            </w:r>
          </w:p>
        </w:tc>
      </w:tr>
      <w:tr w:rsidR="00BC1848" w:rsidRPr="009C3663" w14:paraId="777C31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FE1102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4ADF5AE9" w14:textId="77777777" w:rsidR="00BC1848" w:rsidRPr="004D18C2" w:rsidRDefault="00BC1848" w:rsidP="00BC1848">
            <w:pPr>
              <w:jc w:val="center"/>
            </w:pPr>
            <w:r w:rsidRPr="004D18C2">
              <w:t>867253.66</w:t>
            </w:r>
          </w:p>
        </w:tc>
        <w:tc>
          <w:tcPr>
            <w:tcW w:w="1983" w:type="dxa"/>
            <w:vAlign w:val="bottom"/>
          </w:tcPr>
          <w:p w14:paraId="75AF66AC" w14:textId="77777777" w:rsidR="00BC1848" w:rsidRPr="004D18C2" w:rsidRDefault="00BC1848" w:rsidP="00BC1848">
            <w:pPr>
              <w:jc w:val="center"/>
            </w:pPr>
            <w:r w:rsidRPr="004D18C2">
              <w:t>2702178.23</w:t>
            </w:r>
          </w:p>
        </w:tc>
        <w:tc>
          <w:tcPr>
            <w:tcW w:w="1595" w:type="dxa"/>
            <w:vAlign w:val="bottom"/>
          </w:tcPr>
          <w:p w14:paraId="6502C001" w14:textId="77777777" w:rsidR="00BC1848" w:rsidRPr="004D18C2" w:rsidRDefault="00BC1848" w:rsidP="00BC1848">
            <w:pPr>
              <w:jc w:val="center"/>
            </w:pPr>
            <w:r w:rsidRPr="004D18C2">
              <w:t>32.25</w:t>
            </w:r>
          </w:p>
        </w:tc>
        <w:tc>
          <w:tcPr>
            <w:tcW w:w="2204" w:type="dxa"/>
            <w:vAlign w:val="bottom"/>
          </w:tcPr>
          <w:p w14:paraId="358CD961" w14:textId="77777777" w:rsidR="00BC1848" w:rsidRPr="004D18C2" w:rsidRDefault="00BC1848" w:rsidP="00BC1848">
            <w:pPr>
              <w:jc w:val="center"/>
            </w:pPr>
            <w:r w:rsidRPr="004D18C2">
              <w:t>37° 17' 21''</w:t>
            </w:r>
          </w:p>
        </w:tc>
      </w:tr>
      <w:tr w:rsidR="00BC1848" w:rsidRPr="009C3663" w14:paraId="2A4C1B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74D4F6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071AE0D3" w14:textId="77777777" w:rsidR="00BC1848" w:rsidRPr="004D18C2" w:rsidRDefault="00BC1848" w:rsidP="00BC1848">
            <w:pPr>
              <w:jc w:val="center"/>
            </w:pPr>
            <w:r w:rsidRPr="004D18C2">
              <w:t>867279.32</w:t>
            </w:r>
          </w:p>
        </w:tc>
        <w:tc>
          <w:tcPr>
            <w:tcW w:w="1983" w:type="dxa"/>
            <w:vAlign w:val="bottom"/>
          </w:tcPr>
          <w:p w14:paraId="2D2FB115" w14:textId="77777777" w:rsidR="00BC1848" w:rsidRPr="004D18C2" w:rsidRDefault="00BC1848" w:rsidP="00BC1848">
            <w:pPr>
              <w:jc w:val="center"/>
            </w:pPr>
            <w:r w:rsidRPr="004D18C2">
              <w:t>2702197.77</w:t>
            </w:r>
          </w:p>
        </w:tc>
        <w:tc>
          <w:tcPr>
            <w:tcW w:w="1595" w:type="dxa"/>
            <w:vAlign w:val="bottom"/>
          </w:tcPr>
          <w:p w14:paraId="19A92F79" w14:textId="77777777" w:rsidR="00BC1848" w:rsidRPr="004D18C2" w:rsidRDefault="00BC1848" w:rsidP="00BC1848">
            <w:pPr>
              <w:jc w:val="center"/>
            </w:pPr>
            <w:r w:rsidRPr="004D18C2">
              <w:t>7.88</w:t>
            </w:r>
          </w:p>
        </w:tc>
        <w:tc>
          <w:tcPr>
            <w:tcW w:w="2204" w:type="dxa"/>
            <w:vAlign w:val="bottom"/>
          </w:tcPr>
          <w:p w14:paraId="0A8EFB51" w14:textId="77777777" w:rsidR="00BC1848" w:rsidRPr="004D18C2" w:rsidRDefault="00BC1848" w:rsidP="00BC1848">
            <w:pPr>
              <w:jc w:val="center"/>
            </w:pPr>
            <w:r w:rsidRPr="004D18C2">
              <w:t>91° 09' 48''</w:t>
            </w:r>
          </w:p>
        </w:tc>
      </w:tr>
      <w:tr w:rsidR="00BC1848" w:rsidRPr="009C3663" w14:paraId="335777E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C43B79" w14:textId="77777777" w:rsidR="00BC1848" w:rsidRPr="009C3663" w:rsidRDefault="00BC1848" w:rsidP="00BC1848">
            <w:pPr>
              <w:jc w:val="center"/>
            </w:pPr>
            <w:r w:rsidRPr="009C3663">
              <w:t>8</w:t>
            </w:r>
          </w:p>
        </w:tc>
        <w:tc>
          <w:tcPr>
            <w:tcW w:w="2149" w:type="dxa"/>
            <w:vAlign w:val="bottom"/>
          </w:tcPr>
          <w:p w14:paraId="372A70DE" w14:textId="77777777" w:rsidR="00BC1848" w:rsidRPr="004D18C2" w:rsidRDefault="00BC1848" w:rsidP="00BC1848">
            <w:pPr>
              <w:jc w:val="center"/>
            </w:pPr>
            <w:r w:rsidRPr="004D18C2">
              <w:t>867279.16</w:t>
            </w:r>
          </w:p>
        </w:tc>
        <w:tc>
          <w:tcPr>
            <w:tcW w:w="1983" w:type="dxa"/>
            <w:vAlign w:val="bottom"/>
          </w:tcPr>
          <w:p w14:paraId="7238BB4E" w14:textId="77777777" w:rsidR="00BC1848" w:rsidRPr="004D18C2" w:rsidRDefault="00BC1848" w:rsidP="00BC1848">
            <w:pPr>
              <w:jc w:val="center"/>
            </w:pPr>
            <w:r w:rsidRPr="004D18C2">
              <w:t>2702205.65</w:t>
            </w:r>
          </w:p>
        </w:tc>
        <w:tc>
          <w:tcPr>
            <w:tcW w:w="1595" w:type="dxa"/>
            <w:vAlign w:val="bottom"/>
          </w:tcPr>
          <w:p w14:paraId="05768431" w14:textId="77777777" w:rsidR="00BC1848" w:rsidRPr="004D18C2" w:rsidRDefault="00BC1848" w:rsidP="00BC1848">
            <w:pPr>
              <w:jc w:val="center"/>
            </w:pPr>
            <w:r w:rsidRPr="004D18C2">
              <w:t>8.66</w:t>
            </w:r>
          </w:p>
        </w:tc>
        <w:tc>
          <w:tcPr>
            <w:tcW w:w="2204" w:type="dxa"/>
            <w:vAlign w:val="bottom"/>
          </w:tcPr>
          <w:p w14:paraId="2EBA1229" w14:textId="77777777" w:rsidR="00BC1848" w:rsidRPr="004D18C2" w:rsidRDefault="00BC1848" w:rsidP="00BC1848">
            <w:pPr>
              <w:jc w:val="center"/>
            </w:pPr>
            <w:r w:rsidRPr="004D18C2">
              <w:t>116° 01' 56''</w:t>
            </w:r>
          </w:p>
        </w:tc>
      </w:tr>
      <w:tr w:rsidR="00BC1848" w:rsidRPr="009C3663" w14:paraId="7AE73FD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D9EA311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09E2A316" w14:textId="77777777" w:rsidR="00BC1848" w:rsidRPr="004D18C2" w:rsidRDefault="00BC1848" w:rsidP="00BC1848">
            <w:pPr>
              <w:jc w:val="center"/>
            </w:pPr>
            <w:r w:rsidRPr="004D18C2">
              <w:t>867275.36</w:t>
            </w:r>
          </w:p>
        </w:tc>
        <w:tc>
          <w:tcPr>
            <w:tcW w:w="1983" w:type="dxa"/>
            <w:vAlign w:val="bottom"/>
          </w:tcPr>
          <w:p w14:paraId="569749A6" w14:textId="77777777" w:rsidR="00BC1848" w:rsidRPr="004D18C2" w:rsidRDefault="00BC1848" w:rsidP="00BC1848">
            <w:pPr>
              <w:jc w:val="center"/>
            </w:pPr>
            <w:r w:rsidRPr="004D18C2">
              <w:t>2702213.43</w:t>
            </w:r>
          </w:p>
        </w:tc>
        <w:tc>
          <w:tcPr>
            <w:tcW w:w="1595" w:type="dxa"/>
            <w:vAlign w:val="bottom"/>
          </w:tcPr>
          <w:p w14:paraId="04F14A29" w14:textId="77777777" w:rsidR="00BC1848" w:rsidRPr="004D18C2" w:rsidRDefault="00BC1848" w:rsidP="00BC1848">
            <w:pPr>
              <w:jc w:val="center"/>
            </w:pPr>
            <w:r w:rsidRPr="004D18C2">
              <w:t>9.77</w:t>
            </w:r>
          </w:p>
        </w:tc>
        <w:tc>
          <w:tcPr>
            <w:tcW w:w="2204" w:type="dxa"/>
            <w:vAlign w:val="bottom"/>
          </w:tcPr>
          <w:p w14:paraId="37B6CD1A" w14:textId="77777777" w:rsidR="00BC1848" w:rsidRPr="004D18C2" w:rsidRDefault="00BC1848" w:rsidP="00BC1848">
            <w:pPr>
              <w:jc w:val="center"/>
            </w:pPr>
            <w:r w:rsidRPr="004D18C2">
              <w:t>130° 36' 05''</w:t>
            </w:r>
          </w:p>
        </w:tc>
      </w:tr>
      <w:tr w:rsidR="00BC1848" w:rsidRPr="009C3663" w14:paraId="667031FE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4896D22" w14:textId="77777777" w:rsidR="00BC1848" w:rsidRPr="009C3663" w:rsidRDefault="00BC1848" w:rsidP="00BC1848">
            <w:pPr>
              <w:jc w:val="center"/>
            </w:pPr>
            <w:r w:rsidRPr="009C3663">
              <w:t>10</w:t>
            </w:r>
          </w:p>
        </w:tc>
        <w:tc>
          <w:tcPr>
            <w:tcW w:w="2149" w:type="dxa"/>
            <w:vAlign w:val="bottom"/>
          </w:tcPr>
          <w:p w14:paraId="772C6A38" w14:textId="77777777" w:rsidR="00BC1848" w:rsidRPr="004D18C2" w:rsidRDefault="00BC1848" w:rsidP="00BC1848">
            <w:pPr>
              <w:jc w:val="center"/>
            </w:pPr>
            <w:r w:rsidRPr="004D18C2">
              <w:t>867269</w:t>
            </w:r>
          </w:p>
        </w:tc>
        <w:tc>
          <w:tcPr>
            <w:tcW w:w="1983" w:type="dxa"/>
            <w:vAlign w:val="bottom"/>
          </w:tcPr>
          <w:p w14:paraId="7DF3E15F" w14:textId="77777777" w:rsidR="00BC1848" w:rsidRPr="004D18C2" w:rsidRDefault="00BC1848" w:rsidP="00BC1848">
            <w:pPr>
              <w:jc w:val="center"/>
            </w:pPr>
            <w:r w:rsidRPr="004D18C2">
              <w:t>2702220.85</w:t>
            </w:r>
          </w:p>
        </w:tc>
        <w:tc>
          <w:tcPr>
            <w:tcW w:w="1595" w:type="dxa"/>
            <w:vAlign w:val="bottom"/>
          </w:tcPr>
          <w:p w14:paraId="101A039C" w14:textId="77777777" w:rsidR="00BC1848" w:rsidRPr="004D18C2" w:rsidRDefault="00BC1848" w:rsidP="00BC1848">
            <w:pPr>
              <w:jc w:val="center"/>
            </w:pPr>
            <w:r w:rsidRPr="004D18C2">
              <w:t>7.19</w:t>
            </w:r>
          </w:p>
        </w:tc>
        <w:tc>
          <w:tcPr>
            <w:tcW w:w="2204" w:type="dxa"/>
            <w:vAlign w:val="bottom"/>
          </w:tcPr>
          <w:p w14:paraId="51092228" w14:textId="77777777" w:rsidR="00BC1848" w:rsidRPr="004D18C2" w:rsidRDefault="00BC1848" w:rsidP="00BC1848">
            <w:pPr>
              <w:jc w:val="center"/>
            </w:pPr>
            <w:r w:rsidRPr="004D18C2">
              <w:t>123° 53' 20''</w:t>
            </w:r>
          </w:p>
        </w:tc>
      </w:tr>
      <w:tr w:rsidR="00BC1848" w:rsidRPr="009C3663" w14:paraId="4DA862C0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93AD8D4" w14:textId="77777777" w:rsidR="00BC1848" w:rsidRPr="009C3663" w:rsidRDefault="00BC1848" w:rsidP="00BC1848">
            <w:pPr>
              <w:jc w:val="center"/>
            </w:pPr>
            <w:r w:rsidRPr="009C3663">
              <w:t>11</w:t>
            </w:r>
          </w:p>
        </w:tc>
        <w:tc>
          <w:tcPr>
            <w:tcW w:w="2149" w:type="dxa"/>
            <w:vAlign w:val="bottom"/>
          </w:tcPr>
          <w:p w14:paraId="619D2B02" w14:textId="77777777" w:rsidR="00BC1848" w:rsidRPr="004D18C2" w:rsidRDefault="00BC1848" w:rsidP="00BC1848">
            <w:pPr>
              <w:jc w:val="center"/>
            </w:pPr>
            <w:r w:rsidRPr="004D18C2">
              <w:t>867264.99</w:t>
            </w:r>
          </w:p>
        </w:tc>
        <w:tc>
          <w:tcPr>
            <w:tcW w:w="1983" w:type="dxa"/>
            <w:vAlign w:val="bottom"/>
          </w:tcPr>
          <w:p w14:paraId="6587DE71" w14:textId="77777777" w:rsidR="00BC1848" w:rsidRPr="004D18C2" w:rsidRDefault="00BC1848" w:rsidP="00BC1848">
            <w:pPr>
              <w:jc w:val="center"/>
            </w:pPr>
            <w:r w:rsidRPr="004D18C2">
              <w:t>2702226.82</w:t>
            </w:r>
          </w:p>
        </w:tc>
        <w:tc>
          <w:tcPr>
            <w:tcW w:w="1595" w:type="dxa"/>
            <w:vAlign w:val="bottom"/>
          </w:tcPr>
          <w:p w14:paraId="286D726A" w14:textId="77777777" w:rsidR="00BC1848" w:rsidRPr="004D18C2" w:rsidRDefault="00BC1848" w:rsidP="00BC1848">
            <w:pPr>
              <w:jc w:val="center"/>
            </w:pPr>
            <w:r w:rsidRPr="004D18C2">
              <w:t>9.01</w:t>
            </w:r>
          </w:p>
        </w:tc>
        <w:tc>
          <w:tcPr>
            <w:tcW w:w="2204" w:type="dxa"/>
            <w:vAlign w:val="bottom"/>
          </w:tcPr>
          <w:p w14:paraId="09CB0C6D" w14:textId="77777777" w:rsidR="00BC1848" w:rsidRPr="004D18C2" w:rsidRDefault="00BC1848" w:rsidP="00BC1848">
            <w:pPr>
              <w:jc w:val="center"/>
            </w:pPr>
            <w:r w:rsidRPr="004D18C2">
              <w:t>189° 19' 35''</w:t>
            </w:r>
          </w:p>
        </w:tc>
      </w:tr>
      <w:tr w:rsidR="00BC1848" w:rsidRPr="009C3663" w14:paraId="52C01263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4FE13F95" w14:textId="77777777" w:rsidR="00BC1848" w:rsidRPr="009C3663" w:rsidRDefault="00BC1848" w:rsidP="00BC1848">
            <w:pPr>
              <w:jc w:val="center"/>
            </w:pPr>
            <w:r w:rsidRPr="009C3663">
              <w:t>12</w:t>
            </w:r>
          </w:p>
        </w:tc>
        <w:tc>
          <w:tcPr>
            <w:tcW w:w="2149" w:type="dxa"/>
            <w:vAlign w:val="bottom"/>
          </w:tcPr>
          <w:p w14:paraId="0F511D2F" w14:textId="77777777" w:rsidR="00BC1848" w:rsidRPr="004D18C2" w:rsidRDefault="00BC1848" w:rsidP="00BC1848">
            <w:pPr>
              <w:jc w:val="center"/>
            </w:pPr>
            <w:r w:rsidRPr="004D18C2">
              <w:t>867256.1</w:t>
            </w:r>
          </w:p>
        </w:tc>
        <w:tc>
          <w:tcPr>
            <w:tcW w:w="1983" w:type="dxa"/>
            <w:vAlign w:val="bottom"/>
          </w:tcPr>
          <w:p w14:paraId="35D956B0" w14:textId="77777777" w:rsidR="00BC1848" w:rsidRPr="004D18C2" w:rsidRDefault="00BC1848" w:rsidP="00BC1848">
            <w:pPr>
              <w:jc w:val="center"/>
            </w:pPr>
            <w:r w:rsidRPr="004D18C2">
              <w:t>2702225.36</w:t>
            </w:r>
          </w:p>
        </w:tc>
        <w:tc>
          <w:tcPr>
            <w:tcW w:w="1595" w:type="dxa"/>
            <w:vAlign w:val="bottom"/>
          </w:tcPr>
          <w:p w14:paraId="6DDF63C5" w14:textId="77777777" w:rsidR="00BC1848" w:rsidRPr="004D18C2" w:rsidRDefault="00BC1848" w:rsidP="00BC1848">
            <w:pPr>
              <w:jc w:val="center"/>
            </w:pPr>
            <w:r w:rsidRPr="004D18C2">
              <w:t>0.02</w:t>
            </w:r>
          </w:p>
        </w:tc>
        <w:tc>
          <w:tcPr>
            <w:tcW w:w="2204" w:type="dxa"/>
            <w:vAlign w:val="bottom"/>
          </w:tcPr>
          <w:p w14:paraId="2E03617F" w14:textId="77777777" w:rsidR="00BC1848" w:rsidRPr="004D18C2" w:rsidRDefault="00BC1848" w:rsidP="00BC1848">
            <w:pPr>
              <w:jc w:val="center"/>
            </w:pPr>
            <w:r w:rsidRPr="004D18C2">
              <w:t>206° 33' 54''</w:t>
            </w:r>
          </w:p>
        </w:tc>
      </w:tr>
      <w:tr w:rsidR="00BC1848" w:rsidRPr="009C3663" w14:paraId="640514DC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D8E4438" w14:textId="77777777" w:rsidR="00BC1848" w:rsidRPr="009C3663" w:rsidRDefault="00BC1848" w:rsidP="00BC1848">
            <w:pPr>
              <w:jc w:val="center"/>
            </w:pPr>
            <w:r w:rsidRPr="009C3663">
              <w:t>13</w:t>
            </w:r>
          </w:p>
        </w:tc>
        <w:tc>
          <w:tcPr>
            <w:tcW w:w="2149" w:type="dxa"/>
            <w:vAlign w:val="bottom"/>
          </w:tcPr>
          <w:p w14:paraId="45DBF388" w14:textId="77777777" w:rsidR="00BC1848" w:rsidRPr="004D18C2" w:rsidRDefault="00BC1848" w:rsidP="00BC1848">
            <w:pPr>
              <w:jc w:val="center"/>
            </w:pPr>
            <w:r w:rsidRPr="004D18C2">
              <w:t>867256.08</w:t>
            </w:r>
          </w:p>
        </w:tc>
        <w:tc>
          <w:tcPr>
            <w:tcW w:w="1983" w:type="dxa"/>
            <w:vAlign w:val="bottom"/>
          </w:tcPr>
          <w:p w14:paraId="221A846C" w14:textId="77777777" w:rsidR="00BC1848" w:rsidRPr="004D18C2" w:rsidRDefault="00BC1848" w:rsidP="00BC1848">
            <w:pPr>
              <w:jc w:val="center"/>
            </w:pPr>
            <w:r w:rsidRPr="004D18C2">
              <w:t>2702225.35</w:t>
            </w:r>
          </w:p>
        </w:tc>
        <w:tc>
          <w:tcPr>
            <w:tcW w:w="1595" w:type="dxa"/>
            <w:vAlign w:val="bottom"/>
          </w:tcPr>
          <w:p w14:paraId="6E56D8CE" w14:textId="77777777" w:rsidR="00BC1848" w:rsidRPr="004D18C2" w:rsidRDefault="00BC1848" w:rsidP="00BC1848">
            <w:pPr>
              <w:jc w:val="center"/>
            </w:pPr>
            <w:r w:rsidRPr="004D18C2">
              <w:t>31.79</w:t>
            </w:r>
          </w:p>
        </w:tc>
        <w:tc>
          <w:tcPr>
            <w:tcW w:w="2204" w:type="dxa"/>
            <w:vAlign w:val="bottom"/>
          </w:tcPr>
          <w:p w14:paraId="14C8522C" w14:textId="77777777" w:rsidR="00BC1848" w:rsidRPr="004D18C2" w:rsidRDefault="00BC1848" w:rsidP="00BC1848">
            <w:pPr>
              <w:jc w:val="center"/>
            </w:pPr>
            <w:r w:rsidRPr="004D18C2">
              <w:t>212° 20' 43''</w:t>
            </w:r>
          </w:p>
        </w:tc>
      </w:tr>
      <w:tr w:rsidR="00BC1848" w:rsidRPr="009C3663" w14:paraId="6769FF88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1FE2293" w14:textId="77777777" w:rsidR="00BC1848" w:rsidRPr="009C3663" w:rsidRDefault="00BC1848" w:rsidP="00BC1848">
            <w:pPr>
              <w:jc w:val="center"/>
            </w:pPr>
            <w:r w:rsidRPr="009C3663">
              <w:t>14</w:t>
            </w:r>
          </w:p>
        </w:tc>
        <w:tc>
          <w:tcPr>
            <w:tcW w:w="2149" w:type="dxa"/>
            <w:vAlign w:val="bottom"/>
          </w:tcPr>
          <w:p w14:paraId="7D813565" w14:textId="77777777" w:rsidR="00BC1848" w:rsidRPr="004D18C2" w:rsidRDefault="00BC1848" w:rsidP="00BC1848">
            <w:pPr>
              <w:jc w:val="center"/>
            </w:pPr>
            <w:r w:rsidRPr="004D18C2">
              <w:t>867229.22</w:t>
            </w:r>
          </w:p>
        </w:tc>
        <w:tc>
          <w:tcPr>
            <w:tcW w:w="1983" w:type="dxa"/>
            <w:vAlign w:val="bottom"/>
          </w:tcPr>
          <w:p w14:paraId="60EA5548" w14:textId="77777777" w:rsidR="00BC1848" w:rsidRPr="004D18C2" w:rsidRDefault="00BC1848" w:rsidP="00BC1848">
            <w:pPr>
              <w:jc w:val="center"/>
            </w:pPr>
            <w:r w:rsidRPr="004D18C2">
              <w:t>2702208.34</w:t>
            </w:r>
          </w:p>
        </w:tc>
        <w:tc>
          <w:tcPr>
            <w:tcW w:w="1595" w:type="dxa"/>
            <w:vAlign w:val="bottom"/>
          </w:tcPr>
          <w:p w14:paraId="18D69316" w14:textId="77777777" w:rsidR="00BC1848" w:rsidRPr="004D18C2" w:rsidRDefault="00BC1848" w:rsidP="00BC1848">
            <w:pPr>
              <w:jc w:val="center"/>
            </w:pPr>
            <w:r w:rsidRPr="004D18C2">
              <w:t>30.63</w:t>
            </w:r>
          </w:p>
        </w:tc>
        <w:tc>
          <w:tcPr>
            <w:tcW w:w="2204" w:type="dxa"/>
            <w:vAlign w:val="bottom"/>
          </w:tcPr>
          <w:p w14:paraId="7AD563FE" w14:textId="77777777" w:rsidR="00BC1848" w:rsidRPr="004D18C2" w:rsidRDefault="00BC1848" w:rsidP="00BC1848">
            <w:pPr>
              <w:jc w:val="center"/>
            </w:pPr>
            <w:r w:rsidRPr="004D18C2">
              <w:t>212° 19' 50''</w:t>
            </w:r>
          </w:p>
        </w:tc>
      </w:tr>
      <w:tr w:rsidR="00BC1848" w:rsidRPr="009C3663" w14:paraId="577195B1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87CF2C6" w14:textId="77777777" w:rsidR="00BC1848" w:rsidRPr="009C3663" w:rsidRDefault="00BC1848" w:rsidP="00BC1848">
            <w:pPr>
              <w:jc w:val="center"/>
            </w:pPr>
            <w:r w:rsidRPr="009C3663">
              <w:t>15</w:t>
            </w:r>
          </w:p>
        </w:tc>
        <w:tc>
          <w:tcPr>
            <w:tcW w:w="2149" w:type="dxa"/>
            <w:vAlign w:val="bottom"/>
          </w:tcPr>
          <w:p w14:paraId="1C7A8520" w14:textId="77777777" w:rsidR="00BC1848" w:rsidRPr="004D18C2" w:rsidRDefault="00BC1848" w:rsidP="00BC1848">
            <w:pPr>
              <w:jc w:val="center"/>
            </w:pPr>
            <w:r w:rsidRPr="004D18C2">
              <w:t>867203.34</w:t>
            </w:r>
          </w:p>
        </w:tc>
        <w:tc>
          <w:tcPr>
            <w:tcW w:w="1983" w:type="dxa"/>
            <w:vAlign w:val="bottom"/>
          </w:tcPr>
          <w:p w14:paraId="2351E562" w14:textId="77777777" w:rsidR="00BC1848" w:rsidRPr="004D18C2" w:rsidRDefault="00BC1848" w:rsidP="00BC1848">
            <w:pPr>
              <w:jc w:val="center"/>
            </w:pPr>
            <w:r w:rsidRPr="004D18C2">
              <w:t>2702191.96</w:t>
            </w:r>
          </w:p>
        </w:tc>
        <w:tc>
          <w:tcPr>
            <w:tcW w:w="1595" w:type="dxa"/>
            <w:vAlign w:val="bottom"/>
          </w:tcPr>
          <w:p w14:paraId="17D9A264" w14:textId="77777777" w:rsidR="00BC1848" w:rsidRPr="004D18C2" w:rsidRDefault="00BC1848" w:rsidP="00BC1848">
            <w:pPr>
              <w:jc w:val="center"/>
            </w:pPr>
            <w:r w:rsidRPr="004D18C2">
              <w:t>23.58</w:t>
            </w:r>
          </w:p>
        </w:tc>
        <w:tc>
          <w:tcPr>
            <w:tcW w:w="2204" w:type="dxa"/>
            <w:vAlign w:val="bottom"/>
          </w:tcPr>
          <w:p w14:paraId="13379C3D" w14:textId="77777777" w:rsidR="00BC1848" w:rsidRPr="004D18C2" w:rsidRDefault="00BC1848" w:rsidP="00BC1848">
            <w:pPr>
              <w:jc w:val="center"/>
            </w:pPr>
            <w:r w:rsidRPr="004D18C2">
              <w:t>213° 09' 52''</w:t>
            </w:r>
          </w:p>
        </w:tc>
      </w:tr>
      <w:tr w:rsidR="00BC1848" w:rsidRPr="00F167C7" w14:paraId="1A8A90A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B8896B8" w14:textId="77777777" w:rsidR="00BC1848" w:rsidRPr="00F167C7" w:rsidRDefault="00BC1848" w:rsidP="00BC1848">
            <w:pPr>
              <w:jc w:val="center"/>
            </w:pPr>
            <w:r w:rsidRPr="00F167C7">
              <w:t>16</w:t>
            </w:r>
          </w:p>
        </w:tc>
        <w:tc>
          <w:tcPr>
            <w:tcW w:w="2149" w:type="dxa"/>
            <w:vAlign w:val="bottom"/>
          </w:tcPr>
          <w:p w14:paraId="020AEE82" w14:textId="77777777" w:rsidR="00BC1848" w:rsidRPr="004D18C2" w:rsidRDefault="00BC1848" w:rsidP="00BC1848">
            <w:pPr>
              <w:jc w:val="center"/>
            </w:pPr>
            <w:r w:rsidRPr="004D18C2">
              <w:t>867183.6</w:t>
            </w:r>
          </w:p>
        </w:tc>
        <w:tc>
          <w:tcPr>
            <w:tcW w:w="1983" w:type="dxa"/>
            <w:vAlign w:val="bottom"/>
          </w:tcPr>
          <w:p w14:paraId="786CA6A6" w14:textId="77777777" w:rsidR="00BC1848" w:rsidRPr="004D18C2" w:rsidRDefault="00BC1848" w:rsidP="00BC1848">
            <w:pPr>
              <w:jc w:val="center"/>
            </w:pPr>
            <w:r w:rsidRPr="004D18C2">
              <w:t>2702179.06</w:t>
            </w:r>
          </w:p>
        </w:tc>
        <w:tc>
          <w:tcPr>
            <w:tcW w:w="1595" w:type="dxa"/>
            <w:vAlign w:val="bottom"/>
          </w:tcPr>
          <w:p w14:paraId="7B421BB3" w14:textId="77777777" w:rsidR="00BC1848" w:rsidRPr="004D18C2" w:rsidRDefault="00BC1848" w:rsidP="00BC1848">
            <w:pPr>
              <w:jc w:val="center"/>
            </w:pPr>
            <w:r w:rsidRPr="004D18C2">
              <w:t>22.02</w:t>
            </w:r>
          </w:p>
        </w:tc>
        <w:tc>
          <w:tcPr>
            <w:tcW w:w="2204" w:type="dxa"/>
            <w:vAlign w:val="bottom"/>
          </w:tcPr>
          <w:p w14:paraId="322D9A70" w14:textId="77777777" w:rsidR="00BC1848" w:rsidRPr="004D18C2" w:rsidRDefault="00BC1848" w:rsidP="00BC1848">
            <w:pPr>
              <w:jc w:val="center"/>
            </w:pPr>
            <w:r w:rsidRPr="004D18C2">
              <w:t>303° 10' 40''</w:t>
            </w:r>
          </w:p>
        </w:tc>
      </w:tr>
      <w:tr w:rsidR="00BC1848" w:rsidRPr="00F167C7" w14:paraId="19F5316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0DB5770" w14:textId="77777777" w:rsidR="00BC1848" w:rsidRPr="00F167C7" w:rsidRDefault="00BC1848" w:rsidP="00BC1848">
            <w:pPr>
              <w:jc w:val="center"/>
            </w:pPr>
            <w:r w:rsidRPr="00F167C7">
              <w:t>17</w:t>
            </w:r>
          </w:p>
        </w:tc>
        <w:tc>
          <w:tcPr>
            <w:tcW w:w="2149" w:type="dxa"/>
            <w:vAlign w:val="bottom"/>
          </w:tcPr>
          <w:p w14:paraId="09B6538F" w14:textId="77777777" w:rsidR="00BC1848" w:rsidRPr="004D18C2" w:rsidRDefault="00BC1848" w:rsidP="00BC1848">
            <w:pPr>
              <w:jc w:val="center"/>
            </w:pPr>
            <w:r w:rsidRPr="004D18C2">
              <w:t>867195.65</w:t>
            </w:r>
          </w:p>
        </w:tc>
        <w:tc>
          <w:tcPr>
            <w:tcW w:w="1983" w:type="dxa"/>
            <w:vAlign w:val="bottom"/>
          </w:tcPr>
          <w:p w14:paraId="32B04FB2" w14:textId="77777777" w:rsidR="00BC1848" w:rsidRPr="004D18C2" w:rsidRDefault="00BC1848" w:rsidP="00BC1848">
            <w:pPr>
              <w:jc w:val="center"/>
            </w:pPr>
            <w:r w:rsidRPr="004D18C2">
              <w:t>2702160.63</w:t>
            </w:r>
          </w:p>
        </w:tc>
        <w:tc>
          <w:tcPr>
            <w:tcW w:w="1595" w:type="dxa"/>
            <w:vAlign w:val="bottom"/>
          </w:tcPr>
          <w:p w14:paraId="30EE22BA" w14:textId="77777777" w:rsidR="00BC1848" w:rsidRPr="004D18C2" w:rsidRDefault="00BC1848" w:rsidP="00BC1848">
            <w:pPr>
              <w:jc w:val="center"/>
            </w:pPr>
            <w:r w:rsidRPr="004D18C2">
              <w:t>4.48</w:t>
            </w:r>
          </w:p>
        </w:tc>
        <w:tc>
          <w:tcPr>
            <w:tcW w:w="2204" w:type="dxa"/>
            <w:vAlign w:val="bottom"/>
          </w:tcPr>
          <w:p w14:paraId="3AB702DA" w14:textId="77777777" w:rsidR="00BC1848" w:rsidRPr="004D18C2" w:rsidRDefault="00BC1848" w:rsidP="00BC1848">
            <w:pPr>
              <w:jc w:val="center"/>
            </w:pPr>
            <w:r w:rsidRPr="004D18C2">
              <w:t>304° 04' 49''</w:t>
            </w:r>
          </w:p>
        </w:tc>
      </w:tr>
      <w:tr w:rsidR="00BC1848" w:rsidRPr="00F167C7" w14:paraId="663BF3F5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6E74E57A" w14:textId="77777777" w:rsidR="00BC1848" w:rsidRPr="00F167C7" w:rsidRDefault="00BC1848" w:rsidP="00BC1848">
            <w:pPr>
              <w:jc w:val="center"/>
            </w:pPr>
            <w:r w:rsidRPr="00F167C7">
              <w:t>18</w:t>
            </w:r>
          </w:p>
        </w:tc>
        <w:tc>
          <w:tcPr>
            <w:tcW w:w="2149" w:type="dxa"/>
            <w:vAlign w:val="bottom"/>
          </w:tcPr>
          <w:p w14:paraId="159467D8" w14:textId="77777777" w:rsidR="00BC1848" w:rsidRPr="004D18C2" w:rsidRDefault="00BC1848" w:rsidP="00BC1848">
            <w:pPr>
              <w:jc w:val="center"/>
            </w:pPr>
            <w:r w:rsidRPr="004D18C2">
              <w:t>867198.16</w:t>
            </w:r>
          </w:p>
        </w:tc>
        <w:tc>
          <w:tcPr>
            <w:tcW w:w="1983" w:type="dxa"/>
            <w:vAlign w:val="bottom"/>
          </w:tcPr>
          <w:p w14:paraId="796079F2" w14:textId="77777777" w:rsidR="00BC1848" w:rsidRPr="004D18C2" w:rsidRDefault="00BC1848" w:rsidP="00BC1848">
            <w:pPr>
              <w:jc w:val="center"/>
            </w:pPr>
            <w:r w:rsidRPr="004D18C2">
              <w:t>2702156.92</w:t>
            </w:r>
          </w:p>
        </w:tc>
        <w:tc>
          <w:tcPr>
            <w:tcW w:w="1595" w:type="dxa"/>
            <w:vAlign w:val="bottom"/>
          </w:tcPr>
          <w:p w14:paraId="053326C3" w14:textId="77777777" w:rsidR="00BC1848" w:rsidRPr="004D18C2" w:rsidRDefault="00BC1848" w:rsidP="00BC1848">
            <w:pPr>
              <w:jc w:val="center"/>
            </w:pPr>
            <w:r w:rsidRPr="004D18C2">
              <w:t>7.5</w:t>
            </w:r>
          </w:p>
        </w:tc>
        <w:tc>
          <w:tcPr>
            <w:tcW w:w="2204" w:type="dxa"/>
            <w:vAlign w:val="bottom"/>
          </w:tcPr>
          <w:p w14:paraId="1662C568" w14:textId="77777777" w:rsidR="00BC1848" w:rsidRPr="004D18C2" w:rsidRDefault="00BC1848" w:rsidP="00BC1848">
            <w:pPr>
              <w:jc w:val="center"/>
            </w:pPr>
            <w:r w:rsidRPr="004D18C2">
              <w:t>214° 04' 18''</w:t>
            </w:r>
          </w:p>
        </w:tc>
      </w:tr>
      <w:tr w:rsidR="00BC1848" w:rsidRPr="00F167C7" w14:paraId="2E1E2D6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0ADB4B" w14:textId="77777777" w:rsidR="00BC1848" w:rsidRPr="00F167C7" w:rsidRDefault="00BC1848" w:rsidP="00BC1848">
            <w:pPr>
              <w:jc w:val="center"/>
            </w:pPr>
            <w:r w:rsidRPr="00F167C7">
              <w:t>19</w:t>
            </w:r>
          </w:p>
        </w:tc>
        <w:tc>
          <w:tcPr>
            <w:tcW w:w="2149" w:type="dxa"/>
            <w:vAlign w:val="bottom"/>
          </w:tcPr>
          <w:p w14:paraId="2C8B8531" w14:textId="77777777" w:rsidR="00BC1848" w:rsidRPr="004D18C2" w:rsidRDefault="00BC1848" w:rsidP="00BC1848">
            <w:pPr>
              <w:jc w:val="center"/>
            </w:pPr>
            <w:r w:rsidRPr="004D18C2">
              <w:t>867191.95</w:t>
            </w:r>
          </w:p>
        </w:tc>
        <w:tc>
          <w:tcPr>
            <w:tcW w:w="1983" w:type="dxa"/>
            <w:vAlign w:val="bottom"/>
          </w:tcPr>
          <w:p w14:paraId="7F81846F" w14:textId="77777777" w:rsidR="00BC1848" w:rsidRPr="004D18C2" w:rsidRDefault="00BC1848" w:rsidP="00BC1848">
            <w:pPr>
              <w:jc w:val="center"/>
            </w:pPr>
            <w:r w:rsidRPr="004D18C2">
              <w:t>2702152.72</w:t>
            </w:r>
          </w:p>
        </w:tc>
        <w:tc>
          <w:tcPr>
            <w:tcW w:w="1595" w:type="dxa"/>
            <w:vAlign w:val="bottom"/>
          </w:tcPr>
          <w:p w14:paraId="26C29C26" w14:textId="77777777" w:rsidR="00BC1848" w:rsidRPr="004D18C2" w:rsidRDefault="00BC1848" w:rsidP="00BC1848">
            <w:pPr>
              <w:jc w:val="center"/>
            </w:pPr>
            <w:r w:rsidRPr="004D18C2">
              <w:t>8.95</w:t>
            </w:r>
          </w:p>
        </w:tc>
        <w:tc>
          <w:tcPr>
            <w:tcW w:w="2204" w:type="dxa"/>
            <w:vAlign w:val="bottom"/>
          </w:tcPr>
          <w:p w14:paraId="12ED212B" w14:textId="77777777" w:rsidR="00BC1848" w:rsidRPr="004D18C2" w:rsidRDefault="00BC1848" w:rsidP="00BC1848">
            <w:pPr>
              <w:jc w:val="center"/>
            </w:pPr>
            <w:r w:rsidRPr="004D18C2">
              <w:t>211° 39' 58''</w:t>
            </w:r>
          </w:p>
        </w:tc>
      </w:tr>
      <w:tr w:rsidR="00BC1848" w:rsidRPr="00F167C7" w14:paraId="64B311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C0F739" w14:textId="77777777" w:rsidR="00BC1848" w:rsidRPr="00F167C7" w:rsidRDefault="00BC1848" w:rsidP="00BC1848">
            <w:pPr>
              <w:jc w:val="center"/>
            </w:pPr>
            <w:r w:rsidRPr="00F167C7">
              <w:t>20</w:t>
            </w:r>
          </w:p>
        </w:tc>
        <w:tc>
          <w:tcPr>
            <w:tcW w:w="2149" w:type="dxa"/>
            <w:vAlign w:val="bottom"/>
          </w:tcPr>
          <w:p w14:paraId="43D93CFE" w14:textId="77777777" w:rsidR="00BC1848" w:rsidRPr="004D18C2" w:rsidRDefault="00BC1848" w:rsidP="00BC1848">
            <w:pPr>
              <w:jc w:val="center"/>
            </w:pPr>
            <w:r w:rsidRPr="004D18C2">
              <w:t>867184.33</w:t>
            </w:r>
          </w:p>
        </w:tc>
        <w:tc>
          <w:tcPr>
            <w:tcW w:w="1983" w:type="dxa"/>
            <w:vAlign w:val="bottom"/>
          </w:tcPr>
          <w:p w14:paraId="0005BCB6" w14:textId="77777777" w:rsidR="00BC1848" w:rsidRPr="004D18C2" w:rsidRDefault="00BC1848" w:rsidP="00BC1848">
            <w:pPr>
              <w:jc w:val="center"/>
            </w:pPr>
            <w:r w:rsidRPr="004D18C2">
              <w:t>2702148.02</w:t>
            </w:r>
          </w:p>
        </w:tc>
        <w:tc>
          <w:tcPr>
            <w:tcW w:w="1595" w:type="dxa"/>
            <w:vAlign w:val="bottom"/>
          </w:tcPr>
          <w:p w14:paraId="77253CD3" w14:textId="77777777" w:rsidR="00BC1848" w:rsidRPr="004D18C2" w:rsidRDefault="00BC1848" w:rsidP="00BC1848">
            <w:pPr>
              <w:jc w:val="center"/>
            </w:pPr>
            <w:r w:rsidRPr="004D18C2">
              <w:t>18.68</w:t>
            </w:r>
          </w:p>
        </w:tc>
        <w:tc>
          <w:tcPr>
            <w:tcW w:w="2204" w:type="dxa"/>
            <w:vAlign w:val="bottom"/>
          </w:tcPr>
          <w:p w14:paraId="6A9B5905" w14:textId="77777777" w:rsidR="00BC1848" w:rsidRPr="004D18C2" w:rsidRDefault="00BC1848" w:rsidP="00BC1848">
            <w:pPr>
              <w:jc w:val="center"/>
            </w:pPr>
            <w:r w:rsidRPr="004D18C2">
              <w:t>307° 23' 07''</w:t>
            </w:r>
          </w:p>
        </w:tc>
      </w:tr>
      <w:tr w:rsidR="00BC1848" w:rsidRPr="00F167C7" w14:paraId="38959F3F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C177EC" w14:textId="77777777" w:rsidR="00BC1848" w:rsidRPr="00F167C7" w:rsidRDefault="00BC1848" w:rsidP="00BC1848">
            <w:pPr>
              <w:jc w:val="center"/>
            </w:pPr>
            <w:r w:rsidRPr="00F167C7">
              <w:t>21</w:t>
            </w:r>
          </w:p>
        </w:tc>
        <w:tc>
          <w:tcPr>
            <w:tcW w:w="2149" w:type="dxa"/>
            <w:vAlign w:val="bottom"/>
          </w:tcPr>
          <w:p w14:paraId="4D225F64" w14:textId="77777777" w:rsidR="00BC1848" w:rsidRPr="004D18C2" w:rsidRDefault="00BC1848" w:rsidP="00BC1848">
            <w:pPr>
              <w:jc w:val="center"/>
            </w:pPr>
            <w:r w:rsidRPr="004D18C2">
              <w:t>867195.67</w:t>
            </w:r>
          </w:p>
        </w:tc>
        <w:tc>
          <w:tcPr>
            <w:tcW w:w="1983" w:type="dxa"/>
            <w:vAlign w:val="bottom"/>
          </w:tcPr>
          <w:p w14:paraId="3AB2642F" w14:textId="77777777" w:rsidR="00BC1848" w:rsidRPr="004D18C2" w:rsidRDefault="00BC1848" w:rsidP="00BC1848">
            <w:pPr>
              <w:jc w:val="center"/>
            </w:pPr>
            <w:r w:rsidRPr="004D18C2">
              <w:t>2702133.18</w:t>
            </w:r>
          </w:p>
        </w:tc>
        <w:tc>
          <w:tcPr>
            <w:tcW w:w="1595" w:type="dxa"/>
            <w:vAlign w:val="bottom"/>
          </w:tcPr>
          <w:p w14:paraId="68BA2548" w14:textId="77777777" w:rsidR="00BC1848" w:rsidRPr="004D18C2" w:rsidRDefault="00BC1848" w:rsidP="00BC1848">
            <w:pPr>
              <w:jc w:val="center"/>
            </w:pPr>
            <w:r w:rsidRPr="004D18C2">
              <w:t>20.76</w:t>
            </w:r>
          </w:p>
        </w:tc>
        <w:tc>
          <w:tcPr>
            <w:tcW w:w="2204" w:type="dxa"/>
            <w:vAlign w:val="bottom"/>
          </w:tcPr>
          <w:p w14:paraId="48351C90" w14:textId="77777777" w:rsidR="00BC1848" w:rsidRPr="004D18C2" w:rsidRDefault="00BC1848" w:rsidP="00BC1848">
            <w:pPr>
              <w:jc w:val="center"/>
            </w:pPr>
            <w:r w:rsidRPr="004D18C2">
              <w:t>307° 22' 00''</w:t>
            </w:r>
          </w:p>
        </w:tc>
      </w:tr>
      <w:tr w:rsidR="00BC1848" w:rsidRPr="00F167C7" w14:paraId="1B74D08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0B130B" w14:textId="77777777" w:rsidR="00BC1848" w:rsidRPr="00F167C7" w:rsidRDefault="00BC1848" w:rsidP="00BC1848">
            <w:pPr>
              <w:jc w:val="center"/>
            </w:pPr>
            <w:r w:rsidRPr="00F167C7">
              <w:t>22</w:t>
            </w:r>
          </w:p>
        </w:tc>
        <w:tc>
          <w:tcPr>
            <w:tcW w:w="2149" w:type="dxa"/>
            <w:vAlign w:val="bottom"/>
          </w:tcPr>
          <w:p w14:paraId="46E6810F" w14:textId="77777777" w:rsidR="00BC1848" w:rsidRPr="004D18C2" w:rsidRDefault="00BC1848" w:rsidP="00BC1848">
            <w:pPr>
              <w:jc w:val="center"/>
            </w:pPr>
            <w:r w:rsidRPr="004D18C2">
              <w:t>867208.27</w:t>
            </w:r>
          </w:p>
        </w:tc>
        <w:tc>
          <w:tcPr>
            <w:tcW w:w="1983" w:type="dxa"/>
            <w:vAlign w:val="bottom"/>
          </w:tcPr>
          <w:p w14:paraId="13F20427" w14:textId="77777777" w:rsidR="00BC1848" w:rsidRPr="004D18C2" w:rsidRDefault="00BC1848" w:rsidP="00BC1848">
            <w:pPr>
              <w:jc w:val="center"/>
            </w:pPr>
            <w:r w:rsidRPr="004D18C2">
              <w:t>2702116.68</w:t>
            </w:r>
          </w:p>
        </w:tc>
        <w:tc>
          <w:tcPr>
            <w:tcW w:w="1595" w:type="dxa"/>
            <w:vAlign w:val="bottom"/>
          </w:tcPr>
          <w:p w14:paraId="46960EA1" w14:textId="77777777" w:rsidR="00BC1848" w:rsidRPr="004D18C2" w:rsidRDefault="00BC1848" w:rsidP="00BC1848">
            <w:pPr>
              <w:jc w:val="center"/>
            </w:pPr>
            <w:r w:rsidRPr="004D18C2">
              <w:t>1.3</w:t>
            </w:r>
          </w:p>
        </w:tc>
        <w:tc>
          <w:tcPr>
            <w:tcW w:w="2204" w:type="dxa"/>
            <w:vAlign w:val="bottom"/>
          </w:tcPr>
          <w:p w14:paraId="05BC14C1" w14:textId="77777777" w:rsidR="00BC1848" w:rsidRPr="004D18C2" w:rsidRDefault="00BC1848" w:rsidP="00BC1848">
            <w:pPr>
              <w:jc w:val="center"/>
            </w:pPr>
            <w:r w:rsidRPr="004D18C2">
              <w:t>316° 14' 43''</w:t>
            </w:r>
          </w:p>
        </w:tc>
      </w:tr>
      <w:tr w:rsidR="00BC1848" w:rsidRPr="00F167C7" w14:paraId="49509AF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71CA60" w14:textId="77777777" w:rsidR="00BC1848" w:rsidRPr="00F167C7" w:rsidRDefault="00BC1848" w:rsidP="00BC1848">
            <w:pPr>
              <w:jc w:val="center"/>
            </w:pPr>
            <w:r w:rsidRPr="00F167C7">
              <w:t>23</w:t>
            </w:r>
          </w:p>
        </w:tc>
        <w:tc>
          <w:tcPr>
            <w:tcW w:w="2149" w:type="dxa"/>
            <w:vAlign w:val="bottom"/>
          </w:tcPr>
          <w:p w14:paraId="076DA935" w14:textId="77777777" w:rsidR="00BC1848" w:rsidRPr="004D18C2" w:rsidRDefault="00BC1848" w:rsidP="00BC1848">
            <w:pPr>
              <w:jc w:val="center"/>
            </w:pPr>
            <w:r w:rsidRPr="004D18C2">
              <w:t>867209.21</w:t>
            </w:r>
          </w:p>
        </w:tc>
        <w:tc>
          <w:tcPr>
            <w:tcW w:w="1983" w:type="dxa"/>
            <w:vAlign w:val="bottom"/>
          </w:tcPr>
          <w:p w14:paraId="15011220" w14:textId="77777777" w:rsidR="00BC1848" w:rsidRPr="004D18C2" w:rsidRDefault="00BC1848" w:rsidP="00BC1848">
            <w:pPr>
              <w:jc w:val="center"/>
            </w:pPr>
            <w:r w:rsidRPr="004D18C2">
              <w:t>2702115.78</w:t>
            </w:r>
          </w:p>
        </w:tc>
        <w:tc>
          <w:tcPr>
            <w:tcW w:w="1595" w:type="dxa"/>
            <w:vAlign w:val="bottom"/>
          </w:tcPr>
          <w:p w14:paraId="65210E1E" w14:textId="77777777" w:rsidR="00BC1848" w:rsidRPr="004D18C2" w:rsidRDefault="00BC1848" w:rsidP="00BC1848">
            <w:pPr>
              <w:jc w:val="center"/>
            </w:pPr>
            <w:r w:rsidRPr="004D18C2">
              <w:t>25.29</w:t>
            </w:r>
          </w:p>
        </w:tc>
        <w:tc>
          <w:tcPr>
            <w:tcW w:w="2204" w:type="dxa"/>
            <w:vAlign w:val="bottom"/>
          </w:tcPr>
          <w:p w14:paraId="40279374" w14:textId="77777777" w:rsidR="00BC1848" w:rsidRPr="004D18C2" w:rsidRDefault="00BC1848" w:rsidP="00BC1848">
            <w:pPr>
              <w:jc w:val="center"/>
            </w:pPr>
            <w:r w:rsidRPr="004D18C2">
              <w:t>36° 07' 20''</w:t>
            </w:r>
          </w:p>
        </w:tc>
      </w:tr>
      <w:tr w:rsidR="00BC1848" w:rsidRPr="00F167C7" w14:paraId="574E90A5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455B6B2" w14:textId="77777777" w:rsidR="00BC1848" w:rsidRPr="00F167C7" w:rsidRDefault="00BC1848" w:rsidP="00BC1848">
            <w:pPr>
              <w:jc w:val="center"/>
              <w:rPr>
                <w:b/>
              </w:rPr>
            </w:pPr>
            <w:r w:rsidRPr="00F167C7">
              <w:rPr>
                <w:b/>
              </w:rPr>
              <w:t>:ЗУ</w:t>
            </w:r>
            <w:r>
              <w:rPr>
                <w:b/>
              </w:rPr>
              <w:t>55</w:t>
            </w:r>
          </w:p>
        </w:tc>
      </w:tr>
      <w:tr w:rsidR="00BC1848" w:rsidRPr="00F167C7" w14:paraId="72B3FFE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C0FFCCE" w14:textId="77777777" w:rsidR="00BC1848" w:rsidRPr="00F167C7" w:rsidRDefault="00BC1848" w:rsidP="00BC1848">
            <w:pPr>
              <w:jc w:val="center"/>
            </w:pPr>
            <w:r w:rsidRPr="00F167C7">
              <w:t>1</w:t>
            </w:r>
          </w:p>
        </w:tc>
        <w:tc>
          <w:tcPr>
            <w:tcW w:w="2149" w:type="dxa"/>
            <w:vAlign w:val="bottom"/>
          </w:tcPr>
          <w:p w14:paraId="0C625623" w14:textId="77777777" w:rsidR="00BC1848" w:rsidRPr="00F167C7" w:rsidRDefault="00BC1848" w:rsidP="00BC1848">
            <w:pPr>
              <w:jc w:val="center"/>
            </w:pPr>
            <w:r w:rsidRPr="00F167C7">
              <w:t>867401.02</w:t>
            </w:r>
          </w:p>
        </w:tc>
        <w:tc>
          <w:tcPr>
            <w:tcW w:w="1983" w:type="dxa"/>
            <w:vAlign w:val="bottom"/>
          </w:tcPr>
          <w:p w14:paraId="338F3463" w14:textId="77777777" w:rsidR="00BC1848" w:rsidRPr="00F167C7" w:rsidRDefault="00BC1848" w:rsidP="00BC1848">
            <w:pPr>
              <w:jc w:val="center"/>
            </w:pPr>
            <w:r w:rsidRPr="00F167C7">
              <w:t>2701906.69</w:t>
            </w:r>
          </w:p>
        </w:tc>
        <w:tc>
          <w:tcPr>
            <w:tcW w:w="1595" w:type="dxa"/>
            <w:vAlign w:val="bottom"/>
          </w:tcPr>
          <w:p w14:paraId="17D9923C" w14:textId="77777777" w:rsidR="00BC1848" w:rsidRPr="00F167C7" w:rsidRDefault="00BC1848" w:rsidP="00BC1848">
            <w:pPr>
              <w:jc w:val="center"/>
            </w:pPr>
            <w:r w:rsidRPr="00F167C7">
              <w:t>44.98</w:t>
            </w:r>
          </w:p>
        </w:tc>
        <w:tc>
          <w:tcPr>
            <w:tcW w:w="2204" w:type="dxa"/>
            <w:vAlign w:val="bottom"/>
          </w:tcPr>
          <w:p w14:paraId="10CBBA3A" w14:textId="77777777" w:rsidR="00BC1848" w:rsidRPr="00F167C7" w:rsidRDefault="00BC1848" w:rsidP="00BC1848">
            <w:pPr>
              <w:jc w:val="center"/>
            </w:pPr>
            <w:r w:rsidRPr="00F167C7">
              <w:t>129° 07' 02''</w:t>
            </w:r>
          </w:p>
        </w:tc>
      </w:tr>
      <w:tr w:rsidR="00BC1848" w:rsidRPr="00F167C7" w14:paraId="6182D6C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6D7A5D" w14:textId="77777777" w:rsidR="00BC1848" w:rsidRPr="00F167C7" w:rsidRDefault="00BC1848" w:rsidP="00BC1848">
            <w:pPr>
              <w:jc w:val="center"/>
            </w:pPr>
            <w:r w:rsidRPr="00F167C7">
              <w:t>2</w:t>
            </w:r>
          </w:p>
        </w:tc>
        <w:tc>
          <w:tcPr>
            <w:tcW w:w="2149" w:type="dxa"/>
            <w:vAlign w:val="bottom"/>
          </w:tcPr>
          <w:p w14:paraId="48FC3134" w14:textId="77777777" w:rsidR="00BC1848" w:rsidRPr="00F167C7" w:rsidRDefault="00BC1848" w:rsidP="00BC1848">
            <w:pPr>
              <w:jc w:val="center"/>
            </w:pPr>
            <w:r w:rsidRPr="00F167C7">
              <w:t>867372.64</w:t>
            </w:r>
          </w:p>
        </w:tc>
        <w:tc>
          <w:tcPr>
            <w:tcW w:w="1983" w:type="dxa"/>
            <w:vAlign w:val="bottom"/>
          </w:tcPr>
          <w:p w14:paraId="0DF875A1" w14:textId="77777777" w:rsidR="00BC1848" w:rsidRPr="00F167C7" w:rsidRDefault="00BC1848" w:rsidP="00BC1848">
            <w:pPr>
              <w:jc w:val="center"/>
            </w:pPr>
            <w:r w:rsidRPr="00F167C7">
              <w:t>2701941.59</w:t>
            </w:r>
          </w:p>
        </w:tc>
        <w:tc>
          <w:tcPr>
            <w:tcW w:w="1595" w:type="dxa"/>
            <w:vAlign w:val="bottom"/>
          </w:tcPr>
          <w:p w14:paraId="0FC55DE2" w14:textId="77777777" w:rsidR="00BC1848" w:rsidRPr="00F167C7" w:rsidRDefault="00BC1848" w:rsidP="00BC1848">
            <w:pPr>
              <w:jc w:val="center"/>
            </w:pPr>
            <w:r w:rsidRPr="00F167C7">
              <w:t>73.37</w:t>
            </w:r>
          </w:p>
        </w:tc>
        <w:tc>
          <w:tcPr>
            <w:tcW w:w="2204" w:type="dxa"/>
            <w:vAlign w:val="bottom"/>
          </w:tcPr>
          <w:p w14:paraId="21AF6A04" w14:textId="77777777" w:rsidR="00BC1848" w:rsidRPr="00F167C7" w:rsidRDefault="00BC1848" w:rsidP="00BC1848">
            <w:pPr>
              <w:jc w:val="center"/>
            </w:pPr>
            <w:r w:rsidRPr="00F167C7">
              <w:t>218° 35' 51''</w:t>
            </w:r>
          </w:p>
        </w:tc>
      </w:tr>
      <w:tr w:rsidR="00BC1848" w:rsidRPr="00F167C7" w14:paraId="2581CDD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77248D" w14:textId="77777777" w:rsidR="00BC1848" w:rsidRPr="00F167C7" w:rsidRDefault="00BC1848" w:rsidP="00BC1848">
            <w:pPr>
              <w:jc w:val="center"/>
            </w:pPr>
            <w:r w:rsidRPr="00F167C7">
              <w:t>3</w:t>
            </w:r>
          </w:p>
        </w:tc>
        <w:tc>
          <w:tcPr>
            <w:tcW w:w="2149" w:type="dxa"/>
            <w:vAlign w:val="bottom"/>
          </w:tcPr>
          <w:p w14:paraId="3CC22A43" w14:textId="77777777" w:rsidR="00BC1848" w:rsidRPr="00F167C7" w:rsidRDefault="00BC1848" w:rsidP="00BC1848">
            <w:pPr>
              <w:jc w:val="center"/>
            </w:pPr>
            <w:r w:rsidRPr="00F167C7">
              <w:t>867315.3</w:t>
            </w:r>
          </w:p>
        </w:tc>
        <w:tc>
          <w:tcPr>
            <w:tcW w:w="1983" w:type="dxa"/>
            <w:vAlign w:val="bottom"/>
          </w:tcPr>
          <w:p w14:paraId="7FDC1BAF" w14:textId="77777777" w:rsidR="00BC1848" w:rsidRPr="00F167C7" w:rsidRDefault="00BC1848" w:rsidP="00BC1848">
            <w:pPr>
              <w:jc w:val="center"/>
            </w:pPr>
            <w:r w:rsidRPr="00F167C7">
              <w:t>2701895.82</w:t>
            </w:r>
          </w:p>
        </w:tc>
        <w:tc>
          <w:tcPr>
            <w:tcW w:w="1595" w:type="dxa"/>
            <w:vAlign w:val="bottom"/>
          </w:tcPr>
          <w:p w14:paraId="3A1F167D" w14:textId="77777777" w:rsidR="00BC1848" w:rsidRPr="00F167C7" w:rsidRDefault="00BC1848" w:rsidP="00BC1848">
            <w:pPr>
              <w:jc w:val="center"/>
            </w:pPr>
            <w:r w:rsidRPr="00F167C7">
              <w:t>41.11</w:t>
            </w:r>
          </w:p>
        </w:tc>
        <w:tc>
          <w:tcPr>
            <w:tcW w:w="2204" w:type="dxa"/>
            <w:vAlign w:val="bottom"/>
          </w:tcPr>
          <w:p w14:paraId="55AE9472" w14:textId="77777777" w:rsidR="00BC1848" w:rsidRPr="00F167C7" w:rsidRDefault="00BC1848" w:rsidP="00BC1848">
            <w:pPr>
              <w:jc w:val="center"/>
            </w:pPr>
            <w:r w:rsidRPr="00F167C7">
              <w:t>322° 11' 36''</w:t>
            </w:r>
          </w:p>
        </w:tc>
      </w:tr>
      <w:tr w:rsidR="00BC1848" w:rsidRPr="00F167C7" w14:paraId="3FF43A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7FC3085F" w14:textId="77777777" w:rsidR="00BC1848" w:rsidRPr="00F167C7" w:rsidRDefault="00BC1848" w:rsidP="00BC1848">
            <w:pPr>
              <w:jc w:val="center"/>
            </w:pPr>
            <w:r w:rsidRPr="00F167C7">
              <w:t>4</w:t>
            </w:r>
          </w:p>
        </w:tc>
        <w:tc>
          <w:tcPr>
            <w:tcW w:w="2149" w:type="dxa"/>
            <w:vAlign w:val="bottom"/>
          </w:tcPr>
          <w:p w14:paraId="78251F17" w14:textId="77777777" w:rsidR="00BC1848" w:rsidRPr="00F167C7" w:rsidRDefault="00BC1848" w:rsidP="00BC1848">
            <w:pPr>
              <w:jc w:val="center"/>
            </w:pPr>
            <w:r w:rsidRPr="00F167C7">
              <w:t>867347.78</w:t>
            </w:r>
          </w:p>
        </w:tc>
        <w:tc>
          <w:tcPr>
            <w:tcW w:w="1983" w:type="dxa"/>
            <w:vAlign w:val="bottom"/>
          </w:tcPr>
          <w:p w14:paraId="4326BBDA" w14:textId="77777777" w:rsidR="00BC1848" w:rsidRPr="00F167C7" w:rsidRDefault="00BC1848" w:rsidP="00BC1848">
            <w:pPr>
              <w:jc w:val="center"/>
            </w:pPr>
            <w:r w:rsidRPr="00F167C7">
              <w:t>2701870.62</w:t>
            </w:r>
          </w:p>
        </w:tc>
        <w:tc>
          <w:tcPr>
            <w:tcW w:w="1595" w:type="dxa"/>
            <w:vAlign w:val="bottom"/>
          </w:tcPr>
          <w:p w14:paraId="400175D5" w14:textId="77777777" w:rsidR="00BC1848" w:rsidRPr="00F167C7" w:rsidRDefault="00BC1848" w:rsidP="00BC1848">
            <w:pPr>
              <w:jc w:val="center"/>
            </w:pPr>
            <w:r w:rsidRPr="00F167C7">
              <w:t>64.31</w:t>
            </w:r>
          </w:p>
        </w:tc>
        <w:tc>
          <w:tcPr>
            <w:tcW w:w="2204" w:type="dxa"/>
            <w:vAlign w:val="bottom"/>
          </w:tcPr>
          <w:p w14:paraId="13124BD7" w14:textId="77777777" w:rsidR="00BC1848" w:rsidRPr="00F167C7" w:rsidRDefault="00BC1848" w:rsidP="00BC1848">
            <w:pPr>
              <w:jc w:val="center"/>
            </w:pPr>
            <w:r w:rsidRPr="00F167C7">
              <w:t>34° 07' 03''</w:t>
            </w:r>
          </w:p>
        </w:tc>
      </w:tr>
      <w:tr w:rsidR="00BC1848" w:rsidRPr="009C3663" w14:paraId="73E7D9E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76E0CA5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:ЗУ56</w:t>
            </w:r>
          </w:p>
        </w:tc>
      </w:tr>
      <w:tr w:rsidR="00BC1848" w:rsidRPr="009C3663" w14:paraId="0CCA746B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9F4318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18DDB0FC" w14:textId="77777777" w:rsidR="00BC1848" w:rsidRPr="009C3663" w:rsidRDefault="00BC1848" w:rsidP="00BC1848">
            <w:pPr>
              <w:jc w:val="center"/>
            </w:pPr>
            <w:r w:rsidRPr="009C3663">
              <w:t>867372.64</w:t>
            </w:r>
          </w:p>
        </w:tc>
        <w:tc>
          <w:tcPr>
            <w:tcW w:w="1983" w:type="dxa"/>
            <w:vAlign w:val="bottom"/>
          </w:tcPr>
          <w:p w14:paraId="0BDB6F0B" w14:textId="77777777" w:rsidR="00BC1848" w:rsidRPr="009C3663" w:rsidRDefault="00BC1848" w:rsidP="00BC1848">
            <w:pPr>
              <w:jc w:val="center"/>
            </w:pPr>
            <w:r w:rsidRPr="009C3663">
              <w:t>2701941.59</w:t>
            </w:r>
          </w:p>
        </w:tc>
        <w:tc>
          <w:tcPr>
            <w:tcW w:w="1595" w:type="dxa"/>
            <w:vAlign w:val="bottom"/>
          </w:tcPr>
          <w:p w14:paraId="7C3FB503" w14:textId="77777777" w:rsidR="00BC1848" w:rsidRPr="009C3663" w:rsidRDefault="00BC1848" w:rsidP="00BC1848">
            <w:pPr>
              <w:jc w:val="center"/>
            </w:pPr>
            <w:r w:rsidRPr="009C3663">
              <w:t>46.61</w:t>
            </w:r>
          </w:p>
        </w:tc>
        <w:tc>
          <w:tcPr>
            <w:tcW w:w="2204" w:type="dxa"/>
            <w:vAlign w:val="bottom"/>
          </w:tcPr>
          <w:p w14:paraId="331020E3" w14:textId="77777777" w:rsidR="00BC1848" w:rsidRPr="009C3663" w:rsidRDefault="00BC1848" w:rsidP="00BC1848">
            <w:pPr>
              <w:jc w:val="center"/>
            </w:pPr>
            <w:r w:rsidRPr="009C3663">
              <w:t>129° 08' 58''</w:t>
            </w:r>
          </w:p>
        </w:tc>
      </w:tr>
      <w:tr w:rsidR="00BC1848" w:rsidRPr="009C3663" w14:paraId="420BA97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E0D914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45F4B48C" w14:textId="77777777" w:rsidR="00BC1848" w:rsidRPr="009C3663" w:rsidRDefault="00BC1848" w:rsidP="00BC1848">
            <w:pPr>
              <w:jc w:val="center"/>
            </w:pPr>
            <w:r w:rsidRPr="009C3663">
              <w:t>867343.21</w:t>
            </w:r>
          </w:p>
        </w:tc>
        <w:tc>
          <w:tcPr>
            <w:tcW w:w="1983" w:type="dxa"/>
            <w:vAlign w:val="bottom"/>
          </w:tcPr>
          <w:p w14:paraId="57BF485B" w14:textId="77777777" w:rsidR="00BC1848" w:rsidRPr="009C3663" w:rsidRDefault="00BC1848" w:rsidP="00BC1848">
            <w:pPr>
              <w:jc w:val="center"/>
            </w:pPr>
            <w:r w:rsidRPr="009C3663">
              <w:t>2701977.74</w:t>
            </w:r>
          </w:p>
        </w:tc>
        <w:tc>
          <w:tcPr>
            <w:tcW w:w="1595" w:type="dxa"/>
            <w:vAlign w:val="bottom"/>
          </w:tcPr>
          <w:p w14:paraId="6047C1AB" w14:textId="77777777" w:rsidR="00BC1848" w:rsidRPr="009C3663" w:rsidRDefault="00BC1848" w:rsidP="00BC1848">
            <w:pPr>
              <w:jc w:val="center"/>
            </w:pPr>
            <w:r w:rsidRPr="009C3663">
              <w:t>31.22</w:t>
            </w:r>
          </w:p>
        </w:tc>
        <w:tc>
          <w:tcPr>
            <w:tcW w:w="2204" w:type="dxa"/>
            <w:vAlign w:val="bottom"/>
          </w:tcPr>
          <w:p w14:paraId="3BDDAB91" w14:textId="77777777" w:rsidR="00BC1848" w:rsidRPr="009C3663" w:rsidRDefault="00BC1848" w:rsidP="00BC1848">
            <w:pPr>
              <w:jc w:val="center"/>
            </w:pPr>
            <w:r w:rsidRPr="009C3663">
              <w:t>221° 03' 04''</w:t>
            </w:r>
          </w:p>
        </w:tc>
      </w:tr>
      <w:tr w:rsidR="00BC1848" w:rsidRPr="009C3663" w14:paraId="278A3B71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7171F4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1F2D862B" w14:textId="77777777" w:rsidR="00BC1848" w:rsidRPr="009C3663" w:rsidRDefault="00BC1848" w:rsidP="00BC1848">
            <w:pPr>
              <w:jc w:val="center"/>
            </w:pPr>
            <w:r w:rsidRPr="009C3663">
              <w:t>867319.67</w:t>
            </w:r>
          </w:p>
        </w:tc>
        <w:tc>
          <w:tcPr>
            <w:tcW w:w="1983" w:type="dxa"/>
            <w:vAlign w:val="bottom"/>
          </w:tcPr>
          <w:p w14:paraId="3080E202" w14:textId="77777777" w:rsidR="00BC1848" w:rsidRPr="009C3663" w:rsidRDefault="00BC1848" w:rsidP="00BC1848">
            <w:pPr>
              <w:jc w:val="center"/>
            </w:pPr>
            <w:r w:rsidRPr="009C3663">
              <w:t>2701957.24</w:t>
            </w:r>
          </w:p>
        </w:tc>
        <w:tc>
          <w:tcPr>
            <w:tcW w:w="1595" w:type="dxa"/>
            <w:vAlign w:val="bottom"/>
          </w:tcPr>
          <w:p w14:paraId="5B6B3E04" w14:textId="77777777" w:rsidR="00BC1848" w:rsidRPr="009C3663" w:rsidRDefault="00BC1848" w:rsidP="00BC1848">
            <w:pPr>
              <w:jc w:val="center"/>
            </w:pPr>
            <w:r w:rsidRPr="009C3663">
              <w:t>8.74</w:t>
            </w:r>
          </w:p>
        </w:tc>
        <w:tc>
          <w:tcPr>
            <w:tcW w:w="2204" w:type="dxa"/>
            <w:vAlign w:val="bottom"/>
          </w:tcPr>
          <w:p w14:paraId="3C3710BF" w14:textId="77777777" w:rsidR="00BC1848" w:rsidRPr="009C3663" w:rsidRDefault="00BC1848" w:rsidP="00BC1848">
            <w:pPr>
              <w:jc w:val="center"/>
            </w:pPr>
            <w:r w:rsidRPr="009C3663">
              <w:t>214° 16' 20''</w:t>
            </w:r>
          </w:p>
        </w:tc>
      </w:tr>
      <w:tr w:rsidR="00BC1848" w:rsidRPr="009C3663" w14:paraId="219DEC9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D171F89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7B21C187" w14:textId="77777777" w:rsidR="00BC1848" w:rsidRPr="009C3663" w:rsidRDefault="00BC1848" w:rsidP="00BC1848">
            <w:pPr>
              <w:jc w:val="center"/>
            </w:pPr>
            <w:r w:rsidRPr="009C3663">
              <w:t>867312.45</w:t>
            </w:r>
          </w:p>
        </w:tc>
        <w:tc>
          <w:tcPr>
            <w:tcW w:w="1983" w:type="dxa"/>
            <w:vAlign w:val="bottom"/>
          </w:tcPr>
          <w:p w14:paraId="590A547F" w14:textId="77777777" w:rsidR="00BC1848" w:rsidRPr="009C3663" w:rsidRDefault="00BC1848" w:rsidP="00BC1848">
            <w:pPr>
              <w:jc w:val="center"/>
            </w:pPr>
            <w:r w:rsidRPr="009C3663">
              <w:t>2701952.32</w:t>
            </w:r>
          </w:p>
        </w:tc>
        <w:tc>
          <w:tcPr>
            <w:tcW w:w="1595" w:type="dxa"/>
            <w:vAlign w:val="bottom"/>
          </w:tcPr>
          <w:p w14:paraId="7C588119" w14:textId="77777777" w:rsidR="00BC1848" w:rsidRPr="009C3663" w:rsidRDefault="00BC1848" w:rsidP="00BC1848">
            <w:pPr>
              <w:jc w:val="center"/>
            </w:pPr>
            <w:r w:rsidRPr="009C3663">
              <w:t>42.9</w:t>
            </w:r>
          </w:p>
        </w:tc>
        <w:tc>
          <w:tcPr>
            <w:tcW w:w="2204" w:type="dxa"/>
            <w:vAlign w:val="bottom"/>
          </w:tcPr>
          <w:p w14:paraId="6A5D8AAD" w14:textId="77777777" w:rsidR="00BC1848" w:rsidRPr="009C3663" w:rsidRDefault="00BC1848" w:rsidP="00BC1848">
            <w:pPr>
              <w:jc w:val="center"/>
            </w:pPr>
            <w:r w:rsidRPr="009C3663">
              <w:t>233° 00' 55''</w:t>
            </w:r>
          </w:p>
        </w:tc>
      </w:tr>
      <w:tr w:rsidR="00BC1848" w:rsidRPr="009C3663" w14:paraId="64F4C977" w14:textId="77777777" w:rsidTr="00BC1848">
        <w:trPr>
          <w:jc w:val="center"/>
        </w:trPr>
        <w:tc>
          <w:tcPr>
            <w:tcW w:w="1418" w:type="dxa"/>
            <w:vAlign w:val="bottom"/>
          </w:tcPr>
          <w:p w14:paraId="4289F2E2" w14:textId="77777777" w:rsidR="00BC1848" w:rsidRPr="009C3663" w:rsidRDefault="00BC1848" w:rsidP="00BC1848">
            <w:pPr>
              <w:jc w:val="center"/>
            </w:pPr>
            <w:r w:rsidRPr="009C3663">
              <w:t>5</w:t>
            </w:r>
          </w:p>
        </w:tc>
        <w:tc>
          <w:tcPr>
            <w:tcW w:w="2149" w:type="dxa"/>
            <w:vAlign w:val="bottom"/>
          </w:tcPr>
          <w:p w14:paraId="4137B160" w14:textId="77777777" w:rsidR="00BC1848" w:rsidRPr="009C3663" w:rsidRDefault="00BC1848" w:rsidP="00BC1848">
            <w:pPr>
              <w:jc w:val="center"/>
            </w:pPr>
            <w:r w:rsidRPr="009C3663">
              <w:t>867286.64</w:t>
            </w:r>
          </w:p>
        </w:tc>
        <w:tc>
          <w:tcPr>
            <w:tcW w:w="1983" w:type="dxa"/>
            <w:vAlign w:val="bottom"/>
          </w:tcPr>
          <w:p w14:paraId="109C9196" w14:textId="77777777" w:rsidR="00BC1848" w:rsidRPr="009C3663" w:rsidRDefault="00BC1848" w:rsidP="00BC1848">
            <w:pPr>
              <w:jc w:val="center"/>
            </w:pPr>
            <w:r w:rsidRPr="009C3663">
              <w:t>2701918.05</w:t>
            </w:r>
          </w:p>
        </w:tc>
        <w:tc>
          <w:tcPr>
            <w:tcW w:w="1595" w:type="dxa"/>
            <w:vAlign w:val="bottom"/>
          </w:tcPr>
          <w:p w14:paraId="6189D592" w14:textId="77777777" w:rsidR="00BC1848" w:rsidRPr="009C3663" w:rsidRDefault="00BC1848" w:rsidP="00BC1848">
            <w:pPr>
              <w:jc w:val="center"/>
            </w:pPr>
            <w:r w:rsidRPr="009C3663">
              <w:t>36.27</w:t>
            </w:r>
          </w:p>
        </w:tc>
        <w:tc>
          <w:tcPr>
            <w:tcW w:w="2204" w:type="dxa"/>
            <w:vAlign w:val="bottom"/>
          </w:tcPr>
          <w:p w14:paraId="7FD33713" w14:textId="77777777" w:rsidR="00BC1848" w:rsidRPr="009C3663" w:rsidRDefault="00BC1848" w:rsidP="00BC1848">
            <w:pPr>
              <w:jc w:val="center"/>
            </w:pPr>
            <w:r w:rsidRPr="009C3663">
              <w:t>322° 12' 04''</w:t>
            </w:r>
          </w:p>
        </w:tc>
      </w:tr>
      <w:tr w:rsidR="00BC1848" w:rsidRPr="009C3663" w14:paraId="1B42C5E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DE1B3EC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76C02877" w14:textId="77777777" w:rsidR="00BC1848" w:rsidRPr="009C3663" w:rsidRDefault="00BC1848" w:rsidP="00BC1848">
            <w:pPr>
              <w:jc w:val="center"/>
            </w:pPr>
            <w:r w:rsidRPr="009C3663">
              <w:t>867315.3</w:t>
            </w:r>
          </w:p>
        </w:tc>
        <w:tc>
          <w:tcPr>
            <w:tcW w:w="1983" w:type="dxa"/>
            <w:vAlign w:val="bottom"/>
          </w:tcPr>
          <w:p w14:paraId="44DD653A" w14:textId="77777777" w:rsidR="00BC1848" w:rsidRPr="009C3663" w:rsidRDefault="00BC1848" w:rsidP="00BC1848">
            <w:pPr>
              <w:jc w:val="center"/>
            </w:pPr>
            <w:r w:rsidRPr="009C3663">
              <w:t>2701895.82</w:t>
            </w:r>
          </w:p>
        </w:tc>
        <w:tc>
          <w:tcPr>
            <w:tcW w:w="1595" w:type="dxa"/>
            <w:vAlign w:val="bottom"/>
          </w:tcPr>
          <w:p w14:paraId="7C812F9E" w14:textId="77777777" w:rsidR="00BC1848" w:rsidRPr="009C3663" w:rsidRDefault="00BC1848" w:rsidP="00BC1848">
            <w:pPr>
              <w:jc w:val="center"/>
            </w:pPr>
            <w:r w:rsidRPr="009C3663">
              <w:t>73.37</w:t>
            </w:r>
          </w:p>
        </w:tc>
        <w:tc>
          <w:tcPr>
            <w:tcW w:w="2204" w:type="dxa"/>
            <w:vAlign w:val="bottom"/>
          </w:tcPr>
          <w:p w14:paraId="030CC088" w14:textId="77777777" w:rsidR="00BC1848" w:rsidRPr="009C3663" w:rsidRDefault="00BC1848" w:rsidP="00BC1848">
            <w:pPr>
              <w:jc w:val="center"/>
            </w:pPr>
            <w:r w:rsidRPr="009C3663">
              <w:t>38° 35' 51''</w:t>
            </w:r>
          </w:p>
        </w:tc>
      </w:tr>
      <w:tr w:rsidR="00BC1848" w:rsidRPr="009C3663" w14:paraId="2C13E931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BAECDA3" w14:textId="77777777" w:rsidR="00BC1848" w:rsidRPr="009C3663" w:rsidRDefault="00BC1848" w:rsidP="00BC1848">
            <w:pPr>
              <w:jc w:val="center"/>
            </w:pPr>
            <w:r w:rsidRPr="009C3663">
              <w:rPr>
                <w:b/>
              </w:rPr>
              <w:t>:ЗУ</w:t>
            </w:r>
            <w:r>
              <w:rPr>
                <w:b/>
              </w:rPr>
              <w:t>57</w:t>
            </w:r>
          </w:p>
        </w:tc>
      </w:tr>
      <w:tr w:rsidR="00BC1848" w:rsidRPr="009C3663" w14:paraId="68923E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E5C3C3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1393C3D8" w14:textId="77777777" w:rsidR="00BC1848" w:rsidRPr="009C3663" w:rsidRDefault="00BC1848" w:rsidP="00BC1848">
            <w:pPr>
              <w:jc w:val="center"/>
            </w:pPr>
            <w:r w:rsidRPr="009C3663">
              <w:t>867347.78</w:t>
            </w:r>
          </w:p>
        </w:tc>
        <w:tc>
          <w:tcPr>
            <w:tcW w:w="1983" w:type="dxa"/>
            <w:vAlign w:val="bottom"/>
          </w:tcPr>
          <w:p w14:paraId="26CCEB32" w14:textId="77777777" w:rsidR="00BC1848" w:rsidRPr="009C3663" w:rsidRDefault="00BC1848" w:rsidP="00BC1848">
            <w:pPr>
              <w:jc w:val="center"/>
            </w:pPr>
            <w:r w:rsidRPr="009C3663">
              <w:t>2701870.62</w:t>
            </w:r>
          </w:p>
        </w:tc>
        <w:tc>
          <w:tcPr>
            <w:tcW w:w="1595" w:type="dxa"/>
            <w:vAlign w:val="bottom"/>
          </w:tcPr>
          <w:p w14:paraId="1E6799B5" w14:textId="77777777" w:rsidR="00BC1848" w:rsidRPr="009C3663" w:rsidRDefault="00BC1848" w:rsidP="00BC1848">
            <w:pPr>
              <w:jc w:val="center"/>
            </w:pPr>
            <w:r w:rsidRPr="009C3663">
              <w:t>41.11</w:t>
            </w:r>
          </w:p>
        </w:tc>
        <w:tc>
          <w:tcPr>
            <w:tcW w:w="2204" w:type="dxa"/>
            <w:vAlign w:val="bottom"/>
          </w:tcPr>
          <w:p w14:paraId="0780859B" w14:textId="77777777" w:rsidR="00BC1848" w:rsidRPr="009C3663" w:rsidRDefault="00BC1848" w:rsidP="00BC1848">
            <w:pPr>
              <w:jc w:val="center"/>
            </w:pPr>
            <w:r w:rsidRPr="009C3663">
              <w:t>142° 11' 36''</w:t>
            </w:r>
          </w:p>
        </w:tc>
      </w:tr>
      <w:tr w:rsidR="00BC1848" w:rsidRPr="009C3663" w14:paraId="1823B9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711756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06992C3E" w14:textId="77777777" w:rsidR="00BC1848" w:rsidRPr="009C3663" w:rsidRDefault="00BC1848" w:rsidP="00BC1848">
            <w:pPr>
              <w:jc w:val="center"/>
            </w:pPr>
            <w:r w:rsidRPr="009C3663">
              <w:t>867315.3</w:t>
            </w:r>
          </w:p>
        </w:tc>
        <w:tc>
          <w:tcPr>
            <w:tcW w:w="1983" w:type="dxa"/>
            <w:vAlign w:val="bottom"/>
          </w:tcPr>
          <w:p w14:paraId="3D42EC83" w14:textId="77777777" w:rsidR="00BC1848" w:rsidRPr="009C3663" w:rsidRDefault="00BC1848" w:rsidP="00BC1848">
            <w:pPr>
              <w:jc w:val="center"/>
            </w:pPr>
            <w:r w:rsidRPr="009C3663">
              <w:t>2701895.82</w:t>
            </w:r>
          </w:p>
        </w:tc>
        <w:tc>
          <w:tcPr>
            <w:tcW w:w="1595" w:type="dxa"/>
            <w:vAlign w:val="bottom"/>
          </w:tcPr>
          <w:p w14:paraId="4B783AF3" w14:textId="77777777" w:rsidR="00BC1848" w:rsidRPr="009C3663" w:rsidRDefault="00BC1848" w:rsidP="00BC1848">
            <w:pPr>
              <w:jc w:val="center"/>
            </w:pPr>
            <w:r w:rsidRPr="009C3663">
              <w:t>36.27</w:t>
            </w:r>
          </w:p>
        </w:tc>
        <w:tc>
          <w:tcPr>
            <w:tcW w:w="2204" w:type="dxa"/>
            <w:vAlign w:val="bottom"/>
          </w:tcPr>
          <w:p w14:paraId="5E7A628E" w14:textId="77777777" w:rsidR="00BC1848" w:rsidRPr="009C3663" w:rsidRDefault="00BC1848" w:rsidP="00BC1848">
            <w:pPr>
              <w:jc w:val="center"/>
            </w:pPr>
            <w:r w:rsidRPr="009C3663">
              <w:t>142° 12' 04''</w:t>
            </w:r>
          </w:p>
        </w:tc>
      </w:tr>
      <w:tr w:rsidR="00BC1848" w:rsidRPr="009C3663" w14:paraId="63B6A11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80FA48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480E5BD8" w14:textId="77777777" w:rsidR="00BC1848" w:rsidRPr="009C3663" w:rsidRDefault="00BC1848" w:rsidP="00BC1848">
            <w:pPr>
              <w:jc w:val="center"/>
            </w:pPr>
            <w:r w:rsidRPr="009C3663">
              <w:t>867286.64</w:t>
            </w:r>
          </w:p>
        </w:tc>
        <w:tc>
          <w:tcPr>
            <w:tcW w:w="1983" w:type="dxa"/>
            <w:vAlign w:val="bottom"/>
          </w:tcPr>
          <w:p w14:paraId="69E65671" w14:textId="77777777" w:rsidR="00BC1848" w:rsidRPr="009C3663" w:rsidRDefault="00BC1848" w:rsidP="00BC1848">
            <w:pPr>
              <w:jc w:val="center"/>
            </w:pPr>
            <w:r w:rsidRPr="009C3663">
              <w:t>2701918.05</w:t>
            </w:r>
          </w:p>
        </w:tc>
        <w:tc>
          <w:tcPr>
            <w:tcW w:w="1595" w:type="dxa"/>
            <w:vAlign w:val="bottom"/>
          </w:tcPr>
          <w:p w14:paraId="448F193F" w14:textId="77777777" w:rsidR="00BC1848" w:rsidRPr="009C3663" w:rsidRDefault="00BC1848" w:rsidP="00BC1848">
            <w:pPr>
              <w:jc w:val="center"/>
            </w:pPr>
            <w:r w:rsidRPr="009C3663">
              <w:t>29.66</w:t>
            </w:r>
          </w:p>
        </w:tc>
        <w:tc>
          <w:tcPr>
            <w:tcW w:w="2204" w:type="dxa"/>
            <w:vAlign w:val="bottom"/>
          </w:tcPr>
          <w:p w14:paraId="40C86AD1" w14:textId="77777777" w:rsidR="00BC1848" w:rsidRPr="009C3663" w:rsidRDefault="00BC1848" w:rsidP="00BC1848">
            <w:pPr>
              <w:jc w:val="center"/>
            </w:pPr>
            <w:r w:rsidRPr="009C3663">
              <w:t>230° 34' 58''</w:t>
            </w:r>
          </w:p>
        </w:tc>
      </w:tr>
      <w:tr w:rsidR="00BC1848" w:rsidRPr="009C3663" w14:paraId="0BFA664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4F3FBA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2B4CC83E" w14:textId="77777777" w:rsidR="00BC1848" w:rsidRPr="009C3663" w:rsidRDefault="00BC1848" w:rsidP="00BC1848">
            <w:pPr>
              <w:jc w:val="center"/>
            </w:pPr>
            <w:r w:rsidRPr="009C3663">
              <w:t>867267.81</w:t>
            </w:r>
          </w:p>
        </w:tc>
        <w:tc>
          <w:tcPr>
            <w:tcW w:w="1983" w:type="dxa"/>
            <w:vAlign w:val="bottom"/>
          </w:tcPr>
          <w:p w14:paraId="3BAACE29" w14:textId="77777777" w:rsidR="00BC1848" w:rsidRPr="009C3663" w:rsidRDefault="00BC1848" w:rsidP="00BC1848">
            <w:pPr>
              <w:jc w:val="center"/>
            </w:pPr>
            <w:r w:rsidRPr="009C3663">
              <w:t>2701895.14</w:t>
            </w:r>
          </w:p>
        </w:tc>
        <w:tc>
          <w:tcPr>
            <w:tcW w:w="1595" w:type="dxa"/>
            <w:vAlign w:val="bottom"/>
          </w:tcPr>
          <w:p w14:paraId="22B3DA5B" w14:textId="77777777" w:rsidR="00BC1848" w:rsidRPr="009C3663" w:rsidRDefault="00BC1848" w:rsidP="00BC1848">
            <w:pPr>
              <w:jc w:val="center"/>
            </w:pPr>
            <w:r w:rsidRPr="009C3663">
              <w:t>23.14</w:t>
            </w:r>
          </w:p>
        </w:tc>
        <w:tc>
          <w:tcPr>
            <w:tcW w:w="2204" w:type="dxa"/>
            <w:vAlign w:val="bottom"/>
          </w:tcPr>
          <w:p w14:paraId="68CC9844" w14:textId="77777777" w:rsidR="00BC1848" w:rsidRPr="009C3663" w:rsidRDefault="00BC1848" w:rsidP="00BC1848">
            <w:pPr>
              <w:jc w:val="center"/>
            </w:pPr>
            <w:r w:rsidRPr="009C3663">
              <w:t>232° 22' 21''</w:t>
            </w:r>
          </w:p>
        </w:tc>
      </w:tr>
      <w:tr w:rsidR="00BC1848" w:rsidRPr="009C3663" w14:paraId="5935817F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32C27B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65BB8DB" w14:textId="77777777" w:rsidR="00BC1848" w:rsidRPr="009C3663" w:rsidRDefault="00BC1848" w:rsidP="00BC1848">
            <w:pPr>
              <w:jc w:val="center"/>
            </w:pPr>
            <w:r w:rsidRPr="009C3663">
              <w:t>867253.68</w:t>
            </w:r>
          </w:p>
        </w:tc>
        <w:tc>
          <w:tcPr>
            <w:tcW w:w="1983" w:type="dxa"/>
            <w:vAlign w:val="bottom"/>
          </w:tcPr>
          <w:p w14:paraId="17CF910A" w14:textId="77777777" w:rsidR="00BC1848" w:rsidRPr="009C3663" w:rsidRDefault="00BC1848" w:rsidP="00BC1848">
            <w:pPr>
              <w:jc w:val="center"/>
            </w:pPr>
            <w:r w:rsidRPr="009C3663">
              <w:t>2701876.81</w:t>
            </w:r>
          </w:p>
        </w:tc>
        <w:tc>
          <w:tcPr>
            <w:tcW w:w="1595" w:type="dxa"/>
            <w:vAlign w:val="bottom"/>
          </w:tcPr>
          <w:p w14:paraId="10FBDA31" w14:textId="77777777" w:rsidR="00BC1848" w:rsidRPr="009C3663" w:rsidRDefault="00BC1848" w:rsidP="00BC1848">
            <w:pPr>
              <w:jc w:val="center"/>
            </w:pPr>
            <w:r w:rsidRPr="009C3663">
              <w:t>62.68</w:t>
            </w:r>
          </w:p>
        </w:tc>
        <w:tc>
          <w:tcPr>
            <w:tcW w:w="2204" w:type="dxa"/>
            <w:vAlign w:val="bottom"/>
          </w:tcPr>
          <w:p w14:paraId="28EE4E10" w14:textId="77777777" w:rsidR="00BC1848" w:rsidRPr="009C3663" w:rsidRDefault="00BC1848" w:rsidP="00BC1848">
            <w:pPr>
              <w:jc w:val="center"/>
            </w:pPr>
            <w:r w:rsidRPr="009C3663">
              <w:t>325° 15' 18''</w:t>
            </w:r>
          </w:p>
        </w:tc>
      </w:tr>
      <w:tr w:rsidR="00BC1848" w:rsidRPr="00F167C7" w14:paraId="58E1D5E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B5BC20" w14:textId="77777777" w:rsidR="00BC1848" w:rsidRPr="00F167C7" w:rsidRDefault="00BC1848" w:rsidP="00BC1848">
            <w:pPr>
              <w:jc w:val="center"/>
              <w:rPr>
                <w:lang w:val="en-US"/>
              </w:rPr>
            </w:pPr>
            <w:r w:rsidRPr="00F167C7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7AFF1367" w14:textId="77777777" w:rsidR="00BC1848" w:rsidRPr="00F167C7" w:rsidRDefault="00BC1848" w:rsidP="00BC1848">
            <w:pPr>
              <w:jc w:val="center"/>
            </w:pPr>
            <w:r w:rsidRPr="00F167C7">
              <w:t>867305.18</w:t>
            </w:r>
          </w:p>
        </w:tc>
        <w:tc>
          <w:tcPr>
            <w:tcW w:w="1983" w:type="dxa"/>
            <w:vAlign w:val="bottom"/>
          </w:tcPr>
          <w:p w14:paraId="26985952" w14:textId="77777777" w:rsidR="00BC1848" w:rsidRPr="00F167C7" w:rsidRDefault="00BC1848" w:rsidP="00BC1848">
            <w:pPr>
              <w:jc w:val="center"/>
            </w:pPr>
            <w:r w:rsidRPr="00F167C7">
              <w:t>2701841.09</w:t>
            </w:r>
          </w:p>
        </w:tc>
        <w:tc>
          <w:tcPr>
            <w:tcW w:w="1595" w:type="dxa"/>
            <w:vAlign w:val="bottom"/>
          </w:tcPr>
          <w:p w14:paraId="3DA75EDA" w14:textId="77777777" w:rsidR="00BC1848" w:rsidRPr="00F167C7" w:rsidRDefault="00BC1848" w:rsidP="00BC1848">
            <w:pPr>
              <w:jc w:val="center"/>
            </w:pPr>
            <w:r w:rsidRPr="00F167C7">
              <w:t>51.83</w:t>
            </w:r>
          </w:p>
        </w:tc>
        <w:tc>
          <w:tcPr>
            <w:tcW w:w="2204" w:type="dxa"/>
            <w:vAlign w:val="bottom"/>
          </w:tcPr>
          <w:p w14:paraId="58EEB6A6" w14:textId="77777777" w:rsidR="00BC1848" w:rsidRPr="00F167C7" w:rsidRDefault="00BC1848" w:rsidP="00BC1848">
            <w:pPr>
              <w:jc w:val="center"/>
            </w:pPr>
            <w:r w:rsidRPr="00F167C7">
              <w:t>34° 43' 46''</w:t>
            </w:r>
          </w:p>
        </w:tc>
      </w:tr>
      <w:tr w:rsidR="00BC1848" w:rsidRPr="009C3663" w14:paraId="6C152A34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AD798FE" w14:textId="77777777" w:rsidR="00BC1848" w:rsidRPr="009C3663" w:rsidRDefault="00BC1848" w:rsidP="00BC1848">
            <w:pPr>
              <w:jc w:val="center"/>
              <w:rPr>
                <w:b/>
              </w:rPr>
            </w:pPr>
            <w:r w:rsidRPr="009C3663">
              <w:rPr>
                <w:b/>
              </w:rPr>
              <w:t>:ЗУ58</w:t>
            </w:r>
          </w:p>
        </w:tc>
      </w:tr>
      <w:tr w:rsidR="00BC1848" w:rsidRPr="009C3663" w14:paraId="34E514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300F652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56F64AC8" w14:textId="77777777" w:rsidR="00BC1848" w:rsidRPr="009C3663" w:rsidRDefault="00BC1848" w:rsidP="00BC1848">
            <w:pPr>
              <w:jc w:val="center"/>
            </w:pPr>
            <w:r w:rsidRPr="009C3663">
              <w:t>867222.05</w:t>
            </w:r>
          </w:p>
        </w:tc>
        <w:tc>
          <w:tcPr>
            <w:tcW w:w="1983" w:type="dxa"/>
            <w:vAlign w:val="bottom"/>
          </w:tcPr>
          <w:p w14:paraId="419FADD4" w14:textId="77777777" w:rsidR="00BC1848" w:rsidRPr="009C3663" w:rsidRDefault="00BC1848" w:rsidP="00BC1848">
            <w:pPr>
              <w:jc w:val="center"/>
            </w:pPr>
            <w:r w:rsidRPr="009C3663">
              <w:t>2701975.57</w:t>
            </w:r>
          </w:p>
        </w:tc>
        <w:tc>
          <w:tcPr>
            <w:tcW w:w="1595" w:type="dxa"/>
            <w:vAlign w:val="bottom"/>
          </w:tcPr>
          <w:p w14:paraId="25DC8053" w14:textId="77777777" w:rsidR="00BC1848" w:rsidRPr="009C3663" w:rsidRDefault="00BC1848" w:rsidP="00BC1848">
            <w:pPr>
              <w:jc w:val="center"/>
            </w:pPr>
            <w:r w:rsidRPr="009C3663">
              <w:t>33.68</w:t>
            </w:r>
          </w:p>
        </w:tc>
        <w:tc>
          <w:tcPr>
            <w:tcW w:w="2204" w:type="dxa"/>
            <w:vAlign w:val="bottom"/>
          </w:tcPr>
          <w:p w14:paraId="1733AF9F" w14:textId="77777777" w:rsidR="00BC1848" w:rsidRPr="009C3663" w:rsidRDefault="00BC1848" w:rsidP="00BC1848">
            <w:pPr>
              <w:jc w:val="center"/>
            </w:pPr>
            <w:r w:rsidRPr="009C3663">
              <w:t>49° 54' 49''</w:t>
            </w:r>
          </w:p>
        </w:tc>
      </w:tr>
      <w:tr w:rsidR="00BC1848" w:rsidRPr="009C3663" w14:paraId="33F75C4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34F11CA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1B6A5631" w14:textId="77777777" w:rsidR="00BC1848" w:rsidRPr="009C3663" w:rsidRDefault="00BC1848" w:rsidP="00BC1848">
            <w:pPr>
              <w:jc w:val="center"/>
            </w:pPr>
            <w:r w:rsidRPr="009C3663">
              <w:t>867243.74</w:t>
            </w:r>
          </w:p>
        </w:tc>
        <w:tc>
          <w:tcPr>
            <w:tcW w:w="1983" w:type="dxa"/>
            <w:vAlign w:val="bottom"/>
          </w:tcPr>
          <w:p w14:paraId="5979472D" w14:textId="77777777" w:rsidR="00BC1848" w:rsidRPr="009C3663" w:rsidRDefault="00BC1848" w:rsidP="00BC1848">
            <w:pPr>
              <w:jc w:val="center"/>
            </w:pPr>
            <w:r w:rsidRPr="009C3663">
              <w:t>2702001.34</w:t>
            </w:r>
          </w:p>
        </w:tc>
        <w:tc>
          <w:tcPr>
            <w:tcW w:w="1595" w:type="dxa"/>
            <w:vAlign w:val="bottom"/>
          </w:tcPr>
          <w:p w14:paraId="1CAC7E17" w14:textId="77777777" w:rsidR="00BC1848" w:rsidRPr="009C3663" w:rsidRDefault="00BC1848" w:rsidP="00BC1848">
            <w:pPr>
              <w:jc w:val="center"/>
            </w:pPr>
            <w:r w:rsidRPr="009C3663">
              <w:t>18.38</w:t>
            </w:r>
          </w:p>
        </w:tc>
        <w:tc>
          <w:tcPr>
            <w:tcW w:w="2204" w:type="dxa"/>
            <w:vAlign w:val="bottom"/>
          </w:tcPr>
          <w:p w14:paraId="206DEBAF" w14:textId="77777777" w:rsidR="00BC1848" w:rsidRPr="009C3663" w:rsidRDefault="00BC1848" w:rsidP="00BC1848">
            <w:pPr>
              <w:jc w:val="center"/>
            </w:pPr>
            <w:r w:rsidRPr="009C3663">
              <w:t>140° 17' 54''</w:t>
            </w:r>
          </w:p>
        </w:tc>
      </w:tr>
      <w:tr w:rsidR="00BC1848" w:rsidRPr="009C3663" w14:paraId="601BE7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9D2455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2E879E5B" w14:textId="77777777" w:rsidR="00BC1848" w:rsidRPr="009C3663" w:rsidRDefault="00BC1848" w:rsidP="00BC1848">
            <w:pPr>
              <w:jc w:val="center"/>
            </w:pPr>
            <w:r w:rsidRPr="009C3663">
              <w:t>867229.6</w:t>
            </w:r>
          </w:p>
        </w:tc>
        <w:tc>
          <w:tcPr>
            <w:tcW w:w="1983" w:type="dxa"/>
            <w:vAlign w:val="bottom"/>
          </w:tcPr>
          <w:p w14:paraId="23D2DBDB" w14:textId="77777777" w:rsidR="00BC1848" w:rsidRPr="009C3663" w:rsidRDefault="00BC1848" w:rsidP="00BC1848">
            <w:pPr>
              <w:jc w:val="center"/>
            </w:pPr>
            <w:r w:rsidRPr="009C3663">
              <w:t>2702013.08</w:t>
            </w:r>
          </w:p>
        </w:tc>
        <w:tc>
          <w:tcPr>
            <w:tcW w:w="1595" w:type="dxa"/>
            <w:vAlign w:val="bottom"/>
          </w:tcPr>
          <w:p w14:paraId="6B492F61" w14:textId="77777777" w:rsidR="00BC1848" w:rsidRPr="009C3663" w:rsidRDefault="00BC1848" w:rsidP="00BC1848">
            <w:pPr>
              <w:jc w:val="center"/>
            </w:pPr>
            <w:r w:rsidRPr="009C3663">
              <w:t>14.98</w:t>
            </w:r>
          </w:p>
        </w:tc>
        <w:tc>
          <w:tcPr>
            <w:tcW w:w="2204" w:type="dxa"/>
            <w:vAlign w:val="bottom"/>
          </w:tcPr>
          <w:p w14:paraId="71AB9FBC" w14:textId="77777777" w:rsidR="00BC1848" w:rsidRPr="009C3663" w:rsidRDefault="00BC1848" w:rsidP="00BC1848">
            <w:pPr>
              <w:jc w:val="center"/>
            </w:pPr>
            <w:r w:rsidRPr="009C3663">
              <w:t>143° 26' 38''</w:t>
            </w:r>
          </w:p>
        </w:tc>
      </w:tr>
      <w:tr w:rsidR="00BC1848" w:rsidRPr="009C3663" w14:paraId="1DF79D5B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7DE1BC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5D49A47D" w14:textId="77777777" w:rsidR="00BC1848" w:rsidRPr="009C3663" w:rsidRDefault="00BC1848" w:rsidP="00BC1848">
            <w:pPr>
              <w:jc w:val="center"/>
            </w:pPr>
            <w:r w:rsidRPr="009C3663">
              <w:t>867217.57</w:t>
            </w:r>
          </w:p>
        </w:tc>
        <w:tc>
          <w:tcPr>
            <w:tcW w:w="1983" w:type="dxa"/>
            <w:vAlign w:val="bottom"/>
          </w:tcPr>
          <w:p w14:paraId="6D383C47" w14:textId="77777777" w:rsidR="00BC1848" w:rsidRPr="009C3663" w:rsidRDefault="00BC1848" w:rsidP="00BC1848">
            <w:pPr>
              <w:jc w:val="center"/>
            </w:pPr>
            <w:r w:rsidRPr="009C3663">
              <w:t>2702022</w:t>
            </w:r>
          </w:p>
        </w:tc>
        <w:tc>
          <w:tcPr>
            <w:tcW w:w="1595" w:type="dxa"/>
            <w:vAlign w:val="bottom"/>
          </w:tcPr>
          <w:p w14:paraId="216D6D13" w14:textId="77777777" w:rsidR="00BC1848" w:rsidRPr="009C3663" w:rsidRDefault="00BC1848" w:rsidP="00BC1848">
            <w:pPr>
              <w:jc w:val="center"/>
            </w:pPr>
            <w:r w:rsidRPr="009C3663">
              <w:t>10.98</w:t>
            </w:r>
          </w:p>
        </w:tc>
        <w:tc>
          <w:tcPr>
            <w:tcW w:w="2204" w:type="dxa"/>
            <w:vAlign w:val="bottom"/>
          </w:tcPr>
          <w:p w14:paraId="7DFE4059" w14:textId="77777777" w:rsidR="00BC1848" w:rsidRPr="009C3663" w:rsidRDefault="00BC1848" w:rsidP="00BC1848">
            <w:pPr>
              <w:jc w:val="center"/>
            </w:pPr>
            <w:r w:rsidRPr="009C3663">
              <w:t>144° 20' 28''</w:t>
            </w:r>
          </w:p>
        </w:tc>
      </w:tr>
      <w:tr w:rsidR="00BC1848" w:rsidRPr="009C3663" w14:paraId="75A9DF7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F5C6BD3" w14:textId="77777777" w:rsidR="00BC1848" w:rsidRPr="009C3663" w:rsidRDefault="00BC1848" w:rsidP="00BC1848">
            <w:pPr>
              <w:jc w:val="center"/>
            </w:pPr>
            <w:r w:rsidRPr="009C3663">
              <w:t>5</w:t>
            </w:r>
          </w:p>
        </w:tc>
        <w:tc>
          <w:tcPr>
            <w:tcW w:w="2149" w:type="dxa"/>
            <w:vAlign w:val="bottom"/>
          </w:tcPr>
          <w:p w14:paraId="57A1473B" w14:textId="77777777" w:rsidR="00BC1848" w:rsidRPr="009C3663" w:rsidRDefault="00BC1848" w:rsidP="00BC1848">
            <w:pPr>
              <w:jc w:val="center"/>
            </w:pPr>
            <w:r w:rsidRPr="009C3663">
              <w:t>867208.65</w:t>
            </w:r>
          </w:p>
        </w:tc>
        <w:tc>
          <w:tcPr>
            <w:tcW w:w="1983" w:type="dxa"/>
            <w:vAlign w:val="bottom"/>
          </w:tcPr>
          <w:p w14:paraId="61368A82" w14:textId="77777777" w:rsidR="00BC1848" w:rsidRPr="009C3663" w:rsidRDefault="00BC1848" w:rsidP="00BC1848">
            <w:pPr>
              <w:jc w:val="center"/>
            </w:pPr>
            <w:r w:rsidRPr="009C3663">
              <w:t>2702028.4</w:t>
            </w:r>
          </w:p>
        </w:tc>
        <w:tc>
          <w:tcPr>
            <w:tcW w:w="1595" w:type="dxa"/>
            <w:vAlign w:val="bottom"/>
          </w:tcPr>
          <w:p w14:paraId="046C8289" w14:textId="77777777" w:rsidR="00BC1848" w:rsidRPr="009C3663" w:rsidRDefault="00BC1848" w:rsidP="00BC1848">
            <w:pPr>
              <w:jc w:val="center"/>
            </w:pPr>
            <w:r w:rsidRPr="009C3663">
              <w:t>11.93</w:t>
            </w:r>
          </w:p>
        </w:tc>
        <w:tc>
          <w:tcPr>
            <w:tcW w:w="2204" w:type="dxa"/>
            <w:vAlign w:val="bottom"/>
          </w:tcPr>
          <w:p w14:paraId="51D8650F" w14:textId="77777777" w:rsidR="00BC1848" w:rsidRPr="009C3663" w:rsidRDefault="00BC1848" w:rsidP="00BC1848">
            <w:pPr>
              <w:jc w:val="center"/>
            </w:pPr>
            <w:r w:rsidRPr="009C3663">
              <w:t>223° 48' 41''</w:t>
            </w:r>
          </w:p>
        </w:tc>
      </w:tr>
      <w:tr w:rsidR="00BC1848" w:rsidRPr="009C3663" w14:paraId="44C72C8D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EFC5F5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598A121B" w14:textId="77777777" w:rsidR="00BC1848" w:rsidRPr="009C3663" w:rsidRDefault="00BC1848" w:rsidP="00BC1848">
            <w:pPr>
              <w:jc w:val="center"/>
            </w:pPr>
            <w:r w:rsidRPr="009C3663">
              <w:t>867200.04</w:t>
            </w:r>
          </w:p>
        </w:tc>
        <w:tc>
          <w:tcPr>
            <w:tcW w:w="1983" w:type="dxa"/>
            <w:vAlign w:val="bottom"/>
          </w:tcPr>
          <w:p w14:paraId="20E5884D" w14:textId="77777777" w:rsidR="00BC1848" w:rsidRPr="009C3663" w:rsidRDefault="00BC1848" w:rsidP="00BC1848">
            <w:pPr>
              <w:jc w:val="center"/>
            </w:pPr>
            <w:r w:rsidRPr="009C3663">
              <w:t>2702020.14</w:t>
            </w:r>
          </w:p>
        </w:tc>
        <w:tc>
          <w:tcPr>
            <w:tcW w:w="1595" w:type="dxa"/>
            <w:vAlign w:val="bottom"/>
          </w:tcPr>
          <w:p w14:paraId="20AABA6E" w14:textId="77777777" w:rsidR="00BC1848" w:rsidRPr="009C3663" w:rsidRDefault="00BC1848" w:rsidP="00BC1848">
            <w:pPr>
              <w:jc w:val="center"/>
            </w:pPr>
            <w:r w:rsidRPr="009C3663">
              <w:t>14.61</w:t>
            </w:r>
          </w:p>
        </w:tc>
        <w:tc>
          <w:tcPr>
            <w:tcW w:w="2204" w:type="dxa"/>
            <w:vAlign w:val="bottom"/>
          </w:tcPr>
          <w:p w14:paraId="50BEDA3D" w14:textId="77777777" w:rsidR="00BC1848" w:rsidRPr="009C3663" w:rsidRDefault="00BC1848" w:rsidP="00BC1848">
            <w:pPr>
              <w:jc w:val="center"/>
            </w:pPr>
            <w:r w:rsidRPr="009C3663">
              <w:t>222° 11' 50''</w:t>
            </w:r>
          </w:p>
        </w:tc>
      </w:tr>
      <w:tr w:rsidR="00BC1848" w:rsidRPr="009C3663" w14:paraId="0C8C3125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05079F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640235E7" w14:textId="77777777" w:rsidR="00BC1848" w:rsidRPr="009C3663" w:rsidRDefault="00BC1848" w:rsidP="00BC1848">
            <w:pPr>
              <w:jc w:val="center"/>
            </w:pPr>
            <w:r w:rsidRPr="009C3663">
              <w:t>867189.22</w:t>
            </w:r>
          </w:p>
        </w:tc>
        <w:tc>
          <w:tcPr>
            <w:tcW w:w="1983" w:type="dxa"/>
            <w:vAlign w:val="bottom"/>
          </w:tcPr>
          <w:p w14:paraId="43DAC246" w14:textId="77777777" w:rsidR="00BC1848" w:rsidRPr="009C3663" w:rsidRDefault="00BC1848" w:rsidP="00BC1848">
            <w:pPr>
              <w:jc w:val="center"/>
            </w:pPr>
            <w:r w:rsidRPr="009C3663">
              <w:t>2702010.33</w:t>
            </w:r>
          </w:p>
        </w:tc>
        <w:tc>
          <w:tcPr>
            <w:tcW w:w="1595" w:type="dxa"/>
            <w:vAlign w:val="bottom"/>
          </w:tcPr>
          <w:p w14:paraId="3A5BCBBA" w14:textId="77777777" w:rsidR="00BC1848" w:rsidRPr="009C3663" w:rsidRDefault="00BC1848" w:rsidP="00BC1848">
            <w:pPr>
              <w:jc w:val="center"/>
            </w:pPr>
            <w:r w:rsidRPr="009C3663">
              <w:t>9.57</w:t>
            </w:r>
          </w:p>
        </w:tc>
        <w:tc>
          <w:tcPr>
            <w:tcW w:w="2204" w:type="dxa"/>
            <w:vAlign w:val="bottom"/>
          </w:tcPr>
          <w:p w14:paraId="6EA35F4E" w14:textId="77777777" w:rsidR="00BC1848" w:rsidRPr="009C3663" w:rsidRDefault="00BC1848" w:rsidP="00BC1848">
            <w:pPr>
              <w:jc w:val="center"/>
            </w:pPr>
            <w:r w:rsidRPr="009C3663">
              <w:t>225° 25' 23''</w:t>
            </w:r>
          </w:p>
        </w:tc>
      </w:tr>
      <w:tr w:rsidR="00BC1848" w:rsidRPr="009C3663" w14:paraId="7A7D0F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9460B04" w14:textId="77777777" w:rsidR="00BC1848" w:rsidRPr="009C3663" w:rsidRDefault="00BC1848" w:rsidP="00BC1848">
            <w:pPr>
              <w:jc w:val="center"/>
            </w:pPr>
            <w:r w:rsidRPr="009C3663">
              <w:t>8</w:t>
            </w:r>
          </w:p>
        </w:tc>
        <w:tc>
          <w:tcPr>
            <w:tcW w:w="2149" w:type="dxa"/>
            <w:vAlign w:val="bottom"/>
          </w:tcPr>
          <w:p w14:paraId="0F218999" w14:textId="77777777" w:rsidR="00BC1848" w:rsidRPr="009C3663" w:rsidRDefault="00BC1848" w:rsidP="00BC1848">
            <w:pPr>
              <w:jc w:val="center"/>
            </w:pPr>
            <w:r w:rsidRPr="009C3663">
              <w:t>867182.5</w:t>
            </w:r>
          </w:p>
        </w:tc>
        <w:tc>
          <w:tcPr>
            <w:tcW w:w="1983" w:type="dxa"/>
            <w:vAlign w:val="bottom"/>
          </w:tcPr>
          <w:p w14:paraId="14A870DA" w14:textId="77777777" w:rsidR="00BC1848" w:rsidRPr="009C3663" w:rsidRDefault="00BC1848" w:rsidP="00BC1848">
            <w:pPr>
              <w:jc w:val="center"/>
            </w:pPr>
            <w:r w:rsidRPr="009C3663">
              <w:t>2702003.51</w:t>
            </w:r>
          </w:p>
        </w:tc>
        <w:tc>
          <w:tcPr>
            <w:tcW w:w="1595" w:type="dxa"/>
            <w:vAlign w:val="bottom"/>
          </w:tcPr>
          <w:p w14:paraId="1CFE0C80" w14:textId="77777777" w:rsidR="00BC1848" w:rsidRPr="009C3663" w:rsidRDefault="00BC1848" w:rsidP="00BC1848">
            <w:pPr>
              <w:jc w:val="center"/>
            </w:pPr>
            <w:r w:rsidRPr="009C3663">
              <w:t>48.42</w:t>
            </w:r>
          </w:p>
        </w:tc>
        <w:tc>
          <w:tcPr>
            <w:tcW w:w="2204" w:type="dxa"/>
            <w:vAlign w:val="bottom"/>
          </w:tcPr>
          <w:p w14:paraId="593251E8" w14:textId="77777777" w:rsidR="00BC1848" w:rsidRPr="009C3663" w:rsidRDefault="00BC1848" w:rsidP="00BC1848">
            <w:pPr>
              <w:jc w:val="center"/>
            </w:pPr>
            <w:r w:rsidRPr="009C3663">
              <w:t>324° 45' 39''</w:t>
            </w:r>
          </w:p>
        </w:tc>
      </w:tr>
      <w:tr w:rsidR="00BC1848" w:rsidRPr="009C3663" w14:paraId="0EED177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AB8CF15" w14:textId="77777777" w:rsidR="00BC1848" w:rsidRPr="009C3663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:ЗУ59</w:t>
            </w:r>
          </w:p>
        </w:tc>
      </w:tr>
      <w:tr w:rsidR="00BC1848" w:rsidRPr="009C3663" w14:paraId="1D283E5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8AB25D3" w14:textId="77777777" w:rsidR="00BC1848" w:rsidRPr="009C3663" w:rsidRDefault="00BC1848" w:rsidP="00BC1848">
            <w:pPr>
              <w:jc w:val="center"/>
            </w:pPr>
            <w:r w:rsidRPr="009C3663">
              <w:t>1</w:t>
            </w:r>
          </w:p>
        </w:tc>
        <w:tc>
          <w:tcPr>
            <w:tcW w:w="2149" w:type="dxa"/>
            <w:vAlign w:val="bottom"/>
          </w:tcPr>
          <w:p w14:paraId="18D6DC75" w14:textId="77777777" w:rsidR="00BC1848" w:rsidRPr="009C3663" w:rsidRDefault="00BC1848" w:rsidP="00BC1848">
            <w:pPr>
              <w:jc w:val="center"/>
            </w:pPr>
            <w:r w:rsidRPr="009C3663">
              <w:t>867151.57</w:t>
            </w:r>
          </w:p>
        </w:tc>
        <w:tc>
          <w:tcPr>
            <w:tcW w:w="1983" w:type="dxa"/>
            <w:vAlign w:val="bottom"/>
          </w:tcPr>
          <w:p w14:paraId="05D42EF4" w14:textId="77777777" w:rsidR="00BC1848" w:rsidRPr="009C3663" w:rsidRDefault="00BC1848" w:rsidP="00BC1848">
            <w:pPr>
              <w:jc w:val="center"/>
            </w:pPr>
            <w:r w:rsidRPr="009C3663">
              <w:t>2702075.57</w:t>
            </w:r>
          </w:p>
        </w:tc>
        <w:tc>
          <w:tcPr>
            <w:tcW w:w="1595" w:type="dxa"/>
            <w:vAlign w:val="bottom"/>
          </w:tcPr>
          <w:p w14:paraId="3819EDD4" w14:textId="77777777" w:rsidR="00BC1848" w:rsidRPr="009C3663" w:rsidRDefault="00BC1848" w:rsidP="00BC1848">
            <w:pPr>
              <w:jc w:val="center"/>
            </w:pPr>
            <w:r w:rsidRPr="009C3663">
              <w:t>16.01</w:t>
            </w:r>
          </w:p>
        </w:tc>
        <w:tc>
          <w:tcPr>
            <w:tcW w:w="2204" w:type="dxa"/>
            <w:vAlign w:val="bottom"/>
          </w:tcPr>
          <w:p w14:paraId="55C5B7C7" w14:textId="77777777" w:rsidR="00BC1848" w:rsidRPr="009C3663" w:rsidRDefault="00BC1848" w:rsidP="00BC1848">
            <w:pPr>
              <w:jc w:val="center"/>
            </w:pPr>
            <w:r w:rsidRPr="009C3663">
              <w:t>118° 42' 38''</w:t>
            </w:r>
          </w:p>
        </w:tc>
      </w:tr>
      <w:tr w:rsidR="00BC1848" w:rsidRPr="009C3663" w14:paraId="1C552A7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ED2CEF" w14:textId="77777777" w:rsidR="00BC1848" w:rsidRPr="009C3663" w:rsidRDefault="00BC1848" w:rsidP="00BC1848">
            <w:pPr>
              <w:jc w:val="center"/>
            </w:pPr>
            <w:r w:rsidRPr="009C3663">
              <w:t>2</w:t>
            </w:r>
          </w:p>
        </w:tc>
        <w:tc>
          <w:tcPr>
            <w:tcW w:w="2149" w:type="dxa"/>
            <w:vAlign w:val="bottom"/>
          </w:tcPr>
          <w:p w14:paraId="44E19AAD" w14:textId="77777777" w:rsidR="00BC1848" w:rsidRPr="009C3663" w:rsidRDefault="00BC1848" w:rsidP="00BC1848">
            <w:pPr>
              <w:jc w:val="center"/>
            </w:pPr>
            <w:r w:rsidRPr="009C3663">
              <w:t>867143.88</w:t>
            </w:r>
          </w:p>
        </w:tc>
        <w:tc>
          <w:tcPr>
            <w:tcW w:w="1983" w:type="dxa"/>
            <w:vAlign w:val="bottom"/>
          </w:tcPr>
          <w:p w14:paraId="1DF7AE20" w14:textId="77777777" w:rsidR="00BC1848" w:rsidRPr="009C3663" w:rsidRDefault="00BC1848" w:rsidP="00BC1848">
            <w:pPr>
              <w:jc w:val="center"/>
            </w:pPr>
            <w:r w:rsidRPr="009C3663">
              <w:t>2702089.61</w:t>
            </w:r>
          </w:p>
        </w:tc>
        <w:tc>
          <w:tcPr>
            <w:tcW w:w="1595" w:type="dxa"/>
            <w:vAlign w:val="bottom"/>
          </w:tcPr>
          <w:p w14:paraId="41DFBBD8" w14:textId="77777777" w:rsidR="00BC1848" w:rsidRPr="009C3663" w:rsidRDefault="00BC1848" w:rsidP="00BC1848">
            <w:pPr>
              <w:jc w:val="center"/>
            </w:pPr>
            <w:r w:rsidRPr="009C3663">
              <w:t>17.45</w:t>
            </w:r>
          </w:p>
        </w:tc>
        <w:tc>
          <w:tcPr>
            <w:tcW w:w="2204" w:type="dxa"/>
            <w:vAlign w:val="bottom"/>
          </w:tcPr>
          <w:p w14:paraId="3F362C7A" w14:textId="77777777" w:rsidR="00BC1848" w:rsidRPr="009C3663" w:rsidRDefault="00BC1848" w:rsidP="00BC1848">
            <w:pPr>
              <w:jc w:val="center"/>
            </w:pPr>
            <w:r w:rsidRPr="009C3663">
              <w:t>125° 16' 28''</w:t>
            </w:r>
          </w:p>
        </w:tc>
      </w:tr>
      <w:tr w:rsidR="00BC1848" w:rsidRPr="009C3663" w14:paraId="493C63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A4A475C" w14:textId="77777777" w:rsidR="00BC1848" w:rsidRPr="009C3663" w:rsidRDefault="00BC1848" w:rsidP="00BC1848">
            <w:pPr>
              <w:jc w:val="center"/>
            </w:pPr>
            <w:r w:rsidRPr="009C3663">
              <w:t>3</w:t>
            </w:r>
          </w:p>
        </w:tc>
        <w:tc>
          <w:tcPr>
            <w:tcW w:w="2149" w:type="dxa"/>
            <w:vAlign w:val="bottom"/>
          </w:tcPr>
          <w:p w14:paraId="5EA05622" w14:textId="77777777" w:rsidR="00BC1848" w:rsidRPr="009C3663" w:rsidRDefault="00BC1848" w:rsidP="00BC1848">
            <w:pPr>
              <w:jc w:val="center"/>
            </w:pPr>
            <w:r w:rsidRPr="009C3663">
              <w:t>867133.8</w:t>
            </w:r>
          </w:p>
        </w:tc>
        <w:tc>
          <w:tcPr>
            <w:tcW w:w="1983" w:type="dxa"/>
            <w:vAlign w:val="bottom"/>
          </w:tcPr>
          <w:p w14:paraId="48153BA8" w14:textId="77777777" w:rsidR="00BC1848" w:rsidRPr="009C3663" w:rsidRDefault="00BC1848" w:rsidP="00BC1848">
            <w:pPr>
              <w:jc w:val="center"/>
            </w:pPr>
            <w:r w:rsidRPr="009C3663">
              <w:t>2702103.86</w:t>
            </w:r>
          </w:p>
        </w:tc>
        <w:tc>
          <w:tcPr>
            <w:tcW w:w="1595" w:type="dxa"/>
            <w:vAlign w:val="bottom"/>
          </w:tcPr>
          <w:p w14:paraId="719E65AF" w14:textId="77777777" w:rsidR="00BC1848" w:rsidRPr="009C3663" w:rsidRDefault="00BC1848" w:rsidP="00BC1848">
            <w:pPr>
              <w:jc w:val="center"/>
            </w:pPr>
            <w:r w:rsidRPr="009C3663">
              <w:t>9.29</w:t>
            </w:r>
          </w:p>
        </w:tc>
        <w:tc>
          <w:tcPr>
            <w:tcW w:w="2204" w:type="dxa"/>
            <w:vAlign w:val="bottom"/>
          </w:tcPr>
          <w:p w14:paraId="64AFD99E" w14:textId="77777777" w:rsidR="00BC1848" w:rsidRPr="009C3663" w:rsidRDefault="00BC1848" w:rsidP="00BC1848">
            <w:pPr>
              <w:jc w:val="center"/>
            </w:pPr>
            <w:r w:rsidRPr="009C3663">
              <w:t>124° 10' 08''</w:t>
            </w:r>
          </w:p>
        </w:tc>
      </w:tr>
      <w:tr w:rsidR="00BC1848" w:rsidRPr="009C3663" w14:paraId="7975A9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CAD4E7" w14:textId="77777777" w:rsidR="00BC1848" w:rsidRPr="009C3663" w:rsidRDefault="00BC1848" w:rsidP="00BC1848">
            <w:pPr>
              <w:jc w:val="center"/>
            </w:pPr>
            <w:r w:rsidRPr="009C3663">
              <w:t>4</w:t>
            </w:r>
          </w:p>
        </w:tc>
        <w:tc>
          <w:tcPr>
            <w:tcW w:w="2149" w:type="dxa"/>
            <w:vAlign w:val="bottom"/>
          </w:tcPr>
          <w:p w14:paraId="7C565ED5" w14:textId="77777777" w:rsidR="00BC1848" w:rsidRPr="009C3663" w:rsidRDefault="00BC1848" w:rsidP="00BC1848">
            <w:pPr>
              <w:jc w:val="center"/>
            </w:pPr>
            <w:r w:rsidRPr="009C3663">
              <w:t>867128.58</w:t>
            </w:r>
          </w:p>
        </w:tc>
        <w:tc>
          <w:tcPr>
            <w:tcW w:w="1983" w:type="dxa"/>
            <w:vAlign w:val="bottom"/>
          </w:tcPr>
          <w:p w14:paraId="18810512" w14:textId="77777777" w:rsidR="00BC1848" w:rsidRPr="009C3663" w:rsidRDefault="00BC1848" w:rsidP="00BC1848">
            <w:pPr>
              <w:jc w:val="center"/>
            </w:pPr>
            <w:r w:rsidRPr="009C3663">
              <w:t>2702111.55</w:t>
            </w:r>
          </w:p>
        </w:tc>
        <w:tc>
          <w:tcPr>
            <w:tcW w:w="1595" w:type="dxa"/>
            <w:vAlign w:val="bottom"/>
          </w:tcPr>
          <w:p w14:paraId="28AC4866" w14:textId="77777777" w:rsidR="00BC1848" w:rsidRPr="009C3663" w:rsidRDefault="00BC1848" w:rsidP="00BC1848">
            <w:pPr>
              <w:jc w:val="center"/>
            </w:pPr>
            <w:r w:rsidRPr="009C3663">
              <w:t>5.39</w:t>
            </w:r>
          </w:p>
        </w:tc>
        <w:tc>
          <w:tcPr>
            <w:tcW w:w="2204" w:type="dxa"/>
            <w:vAlign w:val="bottom"/>
          </w:tcPr>
          <w:p w14:paraId="7462481E" w14:textId="77777777" w:rsidR="00BC1848" w:rsidRPr="009C3663" w:rsidRDefault="00BC1848" w:rsidP="00BC1848">
            <w:pPr>
              <w:jc w:val="center"/>
            </w:pPr>
            <w:r w:rsidRPr="009C3663">
              <w:t>136° 57' 15''</w:t>
            </w:r>
          </w:p>
        </w:tc>
      </w:tr>
      <w:tr w:rsidR="00BC1848" w:rsidRPr="009C3663" w14:paraId="5062F92E" w14:textId="77777777" w:rsidTr="00BC1848">
        <w:trPr>
          <w:jc w:val="center"/>
        </w:trPr>
        <w:tc>
          <w:tcPr>
            <w:tcW w:w="1418" w:type="dxa"/>
            <w:vAlign w:val="bottom"/>
          </w:tcPr>
          <w:p w14:paraId="31FA1DCC" w14:textId="77777777" w:rsidR="00BC1848" w:rsidRPr="009C3663" w:rsidRDefault="00BC1848" w:rsidP="00BC1848">
            <w:pPr>
              <w:jc w:val="center"/>
            </w:pPr>
            <w:r w:rsidRPr="009C3663">
              <w:t>5</w:t>
            </w:r>
          </w:p>
        </w:tc>
        <w:tc>
          <w:tcPr>
            <w:tcW w:w="2149" w:type="dxa"/>
            <w:vAlign w:val="bottom"/>
          </w:tcPr>
          <w:p w14:paraId="6355E284" w14:textId="77777777" w:rsidR="00BC1848" w:rsidRPr="009C3663" w:rsidRDefault="00BC1848" w:rsidP="00BC1848">
            <w:pPr>
              <w:jc w:val="center"/>
            </w:pPr>
            <w:r w:rsidRPr="009C3663">
              <w:t>867124.64</w:t>
            </w:r>
          </w:p>
        </w:tc>
        <w:tc>
          <w:tcPr>
            <w:tcW w:w="1983" w:type="dxa"/>
            <w:vAlign w:val="bottom"/>
          </w:tcPr>
          <w:p w14:paraId="70DFBFC3" w14:textId="77777777" w:rsidR="00BC1848" w:rsidRPr="009C3663" w:rsidRDefault="00BC1848" w:rsidP="00BC1848">
            <w:pPr>
              <w:jc w:val="center"/>
            </w:pPr>
            <w:r w:rsidRPr="009C3663">
              <w:t>2702115.23</w:t>
            </w:r>
          </w:p>
        </w:tc>
        <w:tc>
          <w:tcPr>
            <w:tcW w:w="1595" w:type="dxa"/>
            <w:vAlign w:val="bottom"/>
          </w:tcPr>
          <w:p w14:paraId="52CC8590" w14:textId="77777777" w:rsidR="00BC1848" w:rsidRPr="009C3663" w:rsidRDefault="00BC1848" w:rsidP="00BC1848">
            <w:pPr>
              <w:jc w:val="center"/>
            </w:pPr>
            <w:r w:rsidRPr="009C3663">
              <w:t>8.52</w:t>
            </w:r>
          </w:p>
        </w:tc>
        <w:tc>
          <w:tcPr>
            <w:tcW w:w="2204" w:type="dxa"/>
            <w:vAlign w:val="bottom"/>
          </w:tcPr>
          <w:p w14:paraId="0B2CCA8B" w14:textId="77777777" w:rsidR="00BC1848" w:rsidRPr="009C3663" w:rsidRDefault="00BC1848" w:rsidP="00BC1848">
            <w:pPr>
              <w:jc w:val="center"/>
            </w:pPr>
            <w:r w:rsidRPr="009C3663">
              <w:t>120° 19' 45''</w:t>
            </w:r>
          </w:p>
        </w:tc>
      </w:tr>
      <w:tr w:rsidR="00BC1848" w:rsidRPr="009C3663" w14:paraId="776790E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FFE4CDF" w14:textId="77777777" w:rsidR="00BC1848" w:rsidRPr="009C3663" w:rsidRDefault="00BC1848" w:rsidP="00BC1848">
            <w:pPr>
              <w:jc w:val="center"/>
              <w:rPr>
                <w:lang w:val="en-US"/>
              </w:rPr>
            </w:pPr>
            <w:r w:rsidRPr="009C3663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59D80E2E" w14:textId="77777777" w:rsidR="00BC1848" w:rsidRPr="009C3663" w:rsidRDefault="00BC1848" w:rsidP="00BC1848">
            <w:pPr>
              <w:jc w:val="center"/>
            </w:pPr>
            <w:r w:rsidRPr="009C3663">
              <w:t>867120.34</w:t>
            </w:r>
          </w:p>
        </w:tc>
        <w:tc>
          <w:tcPr>
            <w:tcW w:w="1983" w:type="dxa"/>
            <w:vAlign w:val="bottom"/>
          </w:tcPr>
          <w:p w14:paraId="50A4EEA0" w14:textId="77777777" w:rsidR="00BC1848" w:rsidRPr="009C3663" w:rsidRDefault="00BC1848" w:rsidP="00BC1848">
            <w:pPr>
              <w:jc w:val="center"/>
            </w:pPr>
            <w:r w:rsidRPr="009C3663">
              <w:t>2702122.58</w:t>
            </w:r>
          </w:p>
        </w:tc>
        <w:tc>
          <w:tcPr>
            <w:tcW w:w="1595" w:type="dxa"/>
            <w:vAlign w:val="bottom"/>
          </w:tcPr>
          <w:p w14:paraId="626349E3" w14:textId="77777777" w:rsidR="00BC1848" w:rsidRPr="009C3663" w:rsidRDefault="00BC1848" w:rsidP="00BC1848">
            <w:pPr>
              <w:jc w:val="center"/>
            </w:pPr>
            <w:r w:rsidRPr="009C3663">
              <w:t>16.31</w:t>
            </w:r>
          </w:p>
        </w:tc>
        <w:tc>
          <w:tcPr>
            <w:tcW w:w="2204" w:type="dxa"/>
            <w:vAlign w:val="bottom"/>
          </w:tcPr>
          <w:p w14:paraId="16167A89" w14:textId="77777777" w:rsidR="00BC1848" w:rsidRPr="009C3663" w:rsidRDefault="00BC1848" w:rsidP="00BC1848">
            <w:pPr>
              <w:jc w:val="center"/>
            </w:pPr>
            <w:r w:rsidRPr="009C3663">
              <w:t>124° 04' 47''</w:t>
            </w:r>
          </w:p>
        </w:tc>
      </w:tr>
      <w:tr w:rsidR="00BC1848" w:rsidRPr="00F167C7" w14:paraId="2307A25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2F5538" w14:textId="77777777" w:rsidR="00BC1848" w:rsidRPr="00F167C7" w:rsidRDefault="00BC1848" w:rsidP="00BC1848">
            <w:pPr>
              <w:jc w:val="center"/>
              <w:rPr>
                <w:lang w:val="en-US"/>
              </w:rPr>
            </w:pPr>
            <w:r w:rsidRPr="00F167C7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41E53B0E" w14:textId="77777777" w:rsidR="00BC1848" w:rsidRPr="00F167C7" w:rsidRDefault="00BC1848" w:rsidP="00BC1848">
            <w:pPr>
              <w:jc w:val="center"/>
            </w:pPr>
            <w:r w:rsidRPr="00F167C7">
              <w:t>867111.2</w:t>
            </w:r>
          </w:p>
        </w:tc>
        <w:tc>
          <w:tcPr>
            <w:tcW w:w="1983" w:type="dxa"/>
            <w:vAlign w:val="bottom"/>
          </w:tcPr>
          <w:p w14:paraId="12176FA4" w14:textId="77777777" w:rsidR="00BC1848" w:rsidRPr="00F167C7" w:rsidRDefault="00BC1848" w:rsidP="00BC1848">
            <w:pPr>
              <w:jc w:val="center"/>
            </w:pPr>
            <w:r w:rsidRPr="00F167C7">
              <w:t>2702136.09</w:t>
            </w:r>
          </w:p>
        </w:tc>
        <w:tc>
          <w:tcPr>
            <w:tcW w:w="1595" w:type="dxa"/>
            <w:vAlign w:val="bottom"/>
          </w:tcPr>
          <w:p w14:paraId="28229B1B" w14:textId="77777777" w:rsidR="00BC1848" w:rsidRPr="00F167C7" w:rsidRDefault="00BC1848" w:rsidP="00BC1848">
            <w:pPr>
              <w:jc w:val="center"/>
            </w:pPr>
            <w:r w:rsidRPr="00F167C7">
              <w:t>17.46</w:t>
            </w:r>
          </w:p>
        </w:tc>
        <w:tc>
          <w:tcPr>
            <w:tcW w:w="2204" w:type="dxa"/>
            <w:vAlign w:val="bottom"/>
          </w:tcPr>
          <w:p w14:paraId="52A51AF2" w14:textId="77777777" w:rsidR="00BC1848" w:rsidRPr="00F167C7" w:rsidRDefault="00BC1848" w:rsidP="00BC1848">
            <w:pPr>
              <w:jc w:val="center"/>
            </w:pPr>
            <w:r w:rsidRPr="00F167C7">
              <w:t>211° 17' 45''</w:t>
            </w:r>
          </w:p>
        </w:tc>
      </w:tr>
      <w:tr w:rsidR="00BC1848" w:rsidRPr="00F167C7" w14:paraId="7708589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6EB90B6" w14:textId="77777777" w:rsidR="00BC1848" w:rsidRPr="00F167C7" w:rsidRDefault="00BC1848" w:rsidP="00BC1848">
            <w:pPr>
              <w:jc w:val="center"/>
            </w:pPr>
            <w:r w:rsidRPr="00F167C7">
              <w:t>8</w:t>
            </w:r>
          </w:p>
        </w:tc>
        <w:tc>
          <w:tcPr>
            <w:tcW w:w="2149" w:type="dxa"/>
            <w:vAlign w:val="bottom"/>
          </w:tcPr>
          <w:p w14:paraId="461B7D4B" w14:textId="77777777" w:rsidR="00BC1848" w:rsidRPr="00F167C7" w:rsidRDefault="00BC1848" w:rsidP="00BC1848">
            <w:pPr>
              <w:jc w:val="center"/>
            </w:pPr>
            <w:r w:rsidRPr="00F167C7">
              <w:t>867096.28</w:t>
            </w:r>
          </w:p>
        </w:tc>
        <w:tc>
          <w:tcPr>
            <w:tcW w:w="1983" w:type="dxa"/>
            <w:vAlign w:val="bottom"/>
          </w:tcPr>
          <w:p w14:paraId="27A284BC" w14:textId="77777777" w:rsidR="00BC1848" w:rsidRPr="00F167C7" w:rsidRDefault="00BC1848" w:rsidP="00BC1848">
            <w:pPr>
              <w:jc w:val="center"/>
            </w:pPr>
            <w:r w:rsidRPr="00F167C7">
              <w:t>2702127.02</w:t>
            </w:r>
          </w:p>
        </w:tc>
        <w:tc>
          <w:tcPr>
            <w:tcW w:w="1595" w:type="dxa"/>
            <w:vAlign w:val="bottom"/>
          </w:tcPr>
          <w:p w14:paraId="20CAD5A6" w14:textId="77777777" w:rsidR="00BC1848" w:rsidRPr="00F167C7" w:rsidRDefault="00BC1848" w:rsidP="00BC1848">
            <w:pPr>
              <w:jc w:val="center"/>
            </w:pPr>
            <w:r w:rsidRPr="00F167C7">
              <w:t>18.09</w:t>
            </w:r>
          </w:p>
        </w:tc>
        <w:tc>
          <w:tcPr>
            <w:tcW w:w="2204" w:type="dxa"/>
            <w:vAlign w:val="bottom"/>
          </w:tcPr>
          <w:p w14:paraId="2073015F" w14:textId="77777777" w:rsidR="00BC1848" w:rsidRPr="00F167C7" w:rsidRDefault="00BC1848" w:rsidP="00BC1848">
            <w:pPr>
              <w:jc w:val="center"/>
            </w:pPr>
            <w:r w:rsidRPr="00F167C7">
              <w:t>213° 10' 50''</w:t>
            </w:r>
          </w:p>
        </w:tc>
      </w:tr>
      <w:tr w:rsidR="00BC1848" w:rsidRPr="00F167C7" w14:paraId="31D52C36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63BE38A" w14:textId="77777777" w:rsidR="00BC1848" w:rsidRPr="00F167C7" w:rsidRDefault="00BC1848" w:rsidP="00BC1848">
            <w:pPr>
              <w:jc w:val="center"/>
              <w:rPr>
                <w:lang w:val="en-US"/>
              </w:rPr>
            </w:pPr>
            <w:r w:rsidRPr="00F167C7">
              <w:rPr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1294E5A6" w14:textId="77777777" w:rsidR="00BC1848" w:rsidRPr="00F167C7" w:rsidRDefault="00BC1848" w:rsidP="00BC1848">
            <w:pPr>
              <w:jc w:val="center"/>
            </w:pPr>
            <w:r w:rsidRPr="00F167C7">
              <w:t>867081.14</w:t>
            </w:r>
          </w:p>
        </w:tc>
        <w:tc>
          <w:tcPr>
            <w:tcW w:w="1983" w:type="dxa"/>
            <w:vAlign w:val="bottom"/>
          </w:tcPr>
          <w:p w14:paraId="753AD3D7" w14:textId="77777777" w:rsidR="00BC1848" w:rsidRPr="00F167C7" w:rsidRDefault="00BC1848" w:rsidP="00BC1848">
            <w:pPr>
              <w:jc w:val="center"/>
            </w:pPr>
            <w:r w:rsidRPr="00F167C7">
              <w:t>2702117.12</w:t>
            </w:r>
          </w:p>
        </w:tc>
        <w:tc>
          <w:tcPr>
            <w:tcW w:w="1595" w:type="dxa"/>
            <w:vAlign w:val="bottom"/>
          </w:tcPr>
          <w:p w14:paraId="6CDDC455" w14:textId="77777777" w:rsidR="00BC1848" w:rsidRPr="00F167C7" w:rsidRDefault="00BC1848" w:rsidP="00BC1848">
            <w:pPr>
              <w:jc w:val="center"/>
            </w:pPr>
            <w:r w:rsidRPr="00F167C7">
              <w:t>31.53</w:t>
            </w:r>
          </w:p>
        </w:tc>
        <w:tc>
          <w:tcPr>
            <w:tcW w:w="2204" w:type="dxa"/>
            <w:vAlign w:val="bottom"/>
          </w:tcPr>
          <w:p w14:paraId="12C1DA02" w14:textId="77777777" w:rsidR="00BC1848" w:rsidRPr="00F167C7" w:rsidRDefault="00BC1848" w:rsidP="00BC1848">
            <w:pPr>
              <w:jc w:val="center"/>
            </w:pPr>
            <w:r w:rsidRPr="00F167C7">
              <w:t>303° 38' 41''</w:t>
            </w:r>
          </w:p>
        </w:tc>
      </w:tr>
      <w:tr w:rsidR="00BC1848" w:rsidRPr="00F167C7" w14:paraId="50F722F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5A0DD0E8" w14:textId="77777777" w:rsidR="00BC1848" w:rsidRPr="00F167C7" w:rsidRDefault="00BC1848" w:rsidP="00BC1848">
            <w:pPr>
              <w:jc w:val="center"/>
            </w:pPr>
            <w:r w:rsidRPr="00F167C7">
              <w:t>10</w:t>
            </w:r>
          </w:p>
        </w:tc>
        <w:tc>
          <w:tcPr>
            <w:tcW w:w="2149" w:type="dxa"/>
            <w:vAlign w:val="bottom"/>
          </w:tcPr>
          <w:p w14:paraId="5F144473" w14:textId="77777777" w:rsidR="00BC1848" w:rsidRPr="00F167C7" w:rsidRDefault="00BC1848" w:rsidP="00BC1848">
            <w:pPr>
              <w:jc w:val="center"/>
            </w:pPr>
            <w:r w:rsidRPr="00F167C7">
              <w:t>867098.61</w:t>
            </w:r>
          </w:p>
        </w:tc>
        <w:tc>
          <w:tcPr>
            <w:tcW w:w="1983" w:type="dxa"/>
            <w:vAlign w:val="bottom"/>
          </w:tcPr>
          <w:p w14:paraId="2792C665" w14:textId="77777777" w:rsidR="00BC1848" w:rsidRPr="00F167C7" w:rsidRDefault="00BC1848" w:rsidP="00BC1848">
            <w:pPr>
              <w:jc w:val="center"/>
            </w:pPr>
            <w:r w:rsidRPr="00F167C7">
              <w:t>2702090.87</w:t>
            </w:r>
          </w:p>
        </w:tc>
        <w:tc>
          <w:tcPr>
            <w:tcW w:w="1595" w:type="dxa"/>
            <w:vAlign w:val="bottom"/>
          </w:tcPr>
          <w:p w14:paraId="44D1E9A2" w14:textId="77777777" w:rsidR="00BC1848" w:rsidRPr="00F167C7" w:rsidRDefault="00BC1848" w:rsidP="00BC1848">
            <w:pPr>
              <w:jc w:val="center"/>
            </w:pPr>
            <w:r w:rsidRPr="00F167C7">
              <w:t>21.01</w:t>
            </w:r>
          </w:p>
        </w:tc>
        <w:tc>
          <w:tcPr>
            <w:tcW w:w="2204" w:type="dxa"/>
            <w:vAlign w:val="bottom"/>
          </w:tcPr>
          <w:p w14:paraId="43FCB6A1" w14:textId="77777777" w:rsidR="00BC1848" w:rsidRPr="00F167C7" w:rsidRDefault="00BC1848" w:rsidP="00BC1848">
            <w:pPr>
              <w:jc w:val="center"/>
            </w:pPr>
            <w:r w:rsidRPr="00F167C7">
              <w:t>304° 17' 42''</w:t>
            </w:r>
          </w:p>
        </w:tc>
      </w:tr>
      <w:tr w:rsidR="00BC1848" w:rsidRPr="00F167C7" w14:paraId="30DF3E62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34054DD3" w14:textId="77777777" w:rsidR="00BC1848" w:rsidRPr="00F167C7" w:rsidRDefault="00BC1848" w:rsidP="00BC1848">
            <w:pPr>
              <w:jc w:val="center"/>
            </w:pPr>
            <w:r w:rsidRPr="00F167C7">
              <w:t>11</w:t>
            </w:r>
          </w:p>
        </w:tc>
        <w:tc>
          <w:tcPr>
            <w:tcW w:w="2149" w:type="dxa"/>
            <w:vAlign w:val="bottom"/>
          </w:tcPr>
          <w:p w14:paraId="4A87674D" w14:textId="77777777" w:rsidR="00BC1848" w:rsidRPr="00F167C7" w:rsidRDefault="00BC1848" w:rsidP="00BC1848">
            <w:pPr>
              <w:jc w:val="center"/>
            </w:pPr>
            <w:r w:rsidRPr="00F167C7">
              <w:t>867110.45</w:t>
            </w:r>
          </w:p>
        </w:tc>
        <w:tc>
          <w:tcPr>
            <w:tcW w:w="1983" w:type="dxa"/>
            <w:vAlign w:val="bottom"/>
          </w:tcPr>
          <w:p w14:paraId="4792D209" w14:textId="77777777" w:rsidR="00BC1848" w:rsidRPr="00F167C7" w:rsidRDefault="00BC1848" w:rsidP="00BC1848">
            <w:pPr>
              <w:jc w:val="center"/>
            </w:pPr>
            <w:r w:rsidRPr="00F167C7">
              <w:t>2702073.51</w:t>
            </w:r>
          </w:p>
        </w:tc>
        <w:tc>
          <w:tcPr>
            <w:tcW w:w="1595" w:type="dxa"/>
            <w:vAlign w:val="bottom"/>
          </w:tcPr>
          <w:p w14:paraId="66906DAC" w14:textId="77777777" w:rsidR="00BC1848" w:rsidRPr="00F167C7" w:rsidRDefault="00BC1848" w:rsidP="00BC1848">
            <w:pPr>
              <w:jc w:val="center"/>
            </w:pPr>
            <w:r w:rsidRPr="00F167C7">
              <w:t>1.71</w:t>
            </w:r>
          </w:p>
        </w:tc>
        <w:tc>
          <w:tcPr>
            <w:tcW w:w="2204" w:type="dxa"/>
            <w:vAlign w:val="bottom"/>
          </w:tcPr>
          <w:p w14:paraId="4DCC477C" w14:textId="77777777" w:rsidR="00BC1848" w:rsidRPr="00F167C7" w:rsidRDefault="00BC1848" w:rsidP="00BC1848">
            <w:pPr>
              <w:jc w:val="center"/>
            </w:pPr>
            <w:r w:rsidRPr="00F167C7">
              <w:t>205° 13' 08''</w:t>
            </w:r>
          </w:p>
        </w:tc>
      </w:tr>
      <w:tr w:rsidR="00BC1848" w:rsidRPr="00F167C7" w14:paraId="1206E2C7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7F690360" w14:textId="77777777" w:rsidR="00BC1848" w:rsidRPr="00F167C7" w:rsidRDefault="00BC1848" w:rsidP="00BC1848">
            <w:pPr>
              <w:jc w:val="center"/>
            </w:pPr>
            <w:r w:rsidRPr="00F167C7">
              <w:t>12</w:t>
            </w:r>
          </w:p>
        </w:tc>
        <w:tc>
          <w:tcPr>
            <w:tcW w:w="2149" w:type="dxa"/>
            <w:vAlign w:val="bottom"/>
          </w:tcPr>
          <w:p w14:paraId="7AB3688A" w14:textId="77777777" w:rsidR="00BC1848" w:rsidRPr="00F167C7" w:rsidRDefault="00BC1848" w:rsidP="00BC1848">
            <w:pPr>
              <w:jc w:val="center"/>
            </w:pPr>
            <w:r w:rsidRPr="00F167C7">
              <w:t>867108.9</w:t>
            </w:r>
          </w:p>
        </w:tc>
        <w:tc>
          <w:tcPr>
            <w:tcW w:w="1983" w:type="dxa"/>
            <w:vAlign w:val="bottom"/>
          </w:tcPr>
          <w:p w14:paraId="4FBE8146" w14:textId="77777777" w:rsidR="00BC1848" w:rsidRPr="00F167C7" w:rsidRDefault="00BC1848" w:rsidP="00BC1848">
            <w:pPr>
              <w:jc w:val="center"/>
            </w:pPr>
            <w:r w:rsidRPr="00F167C7">
              <w:t>2702072.78</w:t>
            </w:r>
          </w:p>
        </w:tc>
        <w:tc>
          <w:tcPr>
            <w:tcW w:w="1595" w:type="dxa"/>
            <w:vAlign w:val="bottom"/>
          </w:tcPr>
          <w:p w14:paraId="5A72401B" w14:textId="77777777" w:rsidR="00BC1848" w:rsidRPr="00F167C7" w:rsidRDefault="00BC1848" w:rsidP="00BC1848">
            <w:pPr>
              <w:jc w:val="center"/>
            </w:pPr>
            <w:r w:rsidRPr="00F167C7">
              <w:t>24.12</w:t>
            </w:r>
          </w:p>
        </w:tc>
        <w:tc>
          <w:tcPr>
            <w:tcW w:w="2204" w:type="dxa"/>
            <w:vAlign w:val="bottom"/>
          </w:tcPr>
          <w:p w14:paraId="6C12384D" w14:textId="77777777" w:rsidR="00BC1848" w:rsidRPr="00F167C7" w:rsidRDefault="00BC1848" w:rsidP="00BC1848">
            <w:pPr>
              <w:jc w:val="center"/>
            </w:pPr>
            <w:r w:rsidRPr="00F167C7">
              <w:t>304° 16' 12''</w:t>
            </w:r>
          </w:p>
        </w:tc>
      </w:tr>
      <w:tr w:rsidR="00BC1848" w:rsidRPr="00F167C7" w14:paraId="04B0F2C9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2D36A910" w14:textId="77777777" w:rsidR="00BC1848" w:rsidRPr="00F167C7" w:rsidRDefault="00BC1848" w:rsidP="00BC1848">
            <w:pPr>
              <w:jc w:val="center"/>
            </w:pPr>
            <w:r w:rsidRPr="00F167C7">
              <w:t>13</w:t>
            </w:r>
          </w:p>
        </w:tc>
        <w:tc>
          <w:tcPr>
            <w:tcW w:w="2149" w:type="dxa"/>
            <w:vAlign w:val="bottom"/>
          </w:tcPr>
          <w:p w14:paraId="25008A34" w14:textId="77777777" w:rsidR="00BC1848" w:rsidRPr="00F167C7" w:rsidRDefault="00BC1848" w:rsidP="00BC1848">
            <w:pPr>
              <w:jc w:val="center"/>
            </w:pPr>
            <w:r w:rsidRPr="00F167C7">
              <w:t>867122.48</w:t>
            </w:r>
          </w:p>
        </w:tc>
        <w:tc>
          <w:tcPr>
            <w:tcW w:w="1983" w:type="dxa"/>
            <w:vAlign w:val="bottom"/>
          </w:tcPr>
          <w:p w14:paraId="20C2B9FE" w14:textId="77777777" w:rsidR="00BC1848" w:rsidRPr="00F167C7" w:rsidRDefault="00BC1848" w:rsidP="00BC1848">
            <w:pPr>
              <w:jc w:val="center"/>
            </w:pPr>
            <w:r w:rsidRPr="00F167C7">
              <w:t>2702052.85</w:t>
            </w:r>
          </w:p>
        </w:tc>
        <w:tc>
          <w:tcPr>
            <w:tcW w:w="1595" w:type="dxa"/>
            <w:vAlign w:val="bottom"/>
          </w:tcPr>
          <w:p w14:paraId="69661B97" w14:textId="77777777" w:rsidR="00BC1848" w:rsidRPr="00F167C7" w:rsidRDefault="00BC1848" w:rsidP="00BC1848">
            <w:pPr>
              <w:jc w:val="center"/>
            </w:pPr>
            <w:r w:rsidRPr="00F167C7">
              <w:t>18.43</w:t>
            </w:r>
          </w:p>
        </w:tc>
        <w:tc>
          <w:tcPr>
            <w:tcW w:w="2204" w:type="dxa"/>
            <w:vAlign w:val="bottom"/>
          </w:tcPr>
          <w:p w14:paraId="0D3D534A" w14:textId="77777777" w:rsidR="00BC1848" w:rsidRPr="00F167C7" w:rsidRDefault="00BC1848" w:rsidP="00BC1848">
            <w:pPr>
              <w:jc w:val="center"/>
            </w:pPr>
            <w:r w:rsidRPr="00F167C7">
              <w:t>39° 03' 11''</w:t>
            </w:r>
          </w:p>
        </w:tc>
      </w:tr>
      <w:tr w:rsidR="00BC1848" w:rsidRPr="00F167C7" w14:paraId="3C8B9D2A" w14:textId="77777777" w:rsidTr="00BC1848">
        <w:trPr>
          <w:trHeight w:val="174"/>
          <w:jc w:val="center"/>
        </w:trPr>
        <w:tc>
          <w:tcPr>
            <w:tcW w:w="1418" w:type="dxa"/>
            <w:vAlign w:val="bottom"/>
          </w:tcPr>
          <w:p w14:paraId="135EC5A4" w14:textId="77777777" w:rsidR="00BC1848" w:rsidRPr="00F167C7" w:rsidRDefault="00BC1848" w:rsidP="00BC1848">
            <w:pPr>
              <w:jc w:val="center"/>
            </w:pPr>
            <w:r w:rsidRPr="00F167C7">
              <w:t>14</w:t>
            </w:r>
          </w:p>
        </w:tc>
        <w:tc>
          <w:tcPr>
            <w:tcW w:w="2149" w:type="dxa"/>
            <w:vAlign w:val="bottom"/>
          </w:tcPr>
          <w:p w14:paraId="35D0D608" w14:textId="77777777" w:rsidR="00BC1848" w:rsidRPr="00F167C7" w:rsidRDefault="00BC1848" w:rsidP="00BC1848">
            <w:pPr>
              <w:jc w:val="center"/>
            </w:pPr>
            <w:r w:rsidRPr="00F167C7">
              <w:t>867136.79</w:t>
            </w:r>
          </w:p>
        </w:tc>
        <w:tc>
          <w:tcPr>
            <w:tcW w:w="1983" w:type="dxa"/>
            <w:vAlign w:val="bottom"/>
          </w:tcPr>
          <w:p w14:paraId="27AFC640" w14:textId="77777777" w:rsidR="00BC1848" w:rsidRPr="00F167C7" w:rsidRDefault="00BC1848" w:rsidP="00BC1848">
            <w:pPr>
              <w:jc w:val="center"/>
            </w:pPr>
            <w:r w:rsidRPr="00F167C7">
              <w:t>2702064.46</w:t>
            </w:r>
          </w:p>
        </w:tc>
        <w:tc>
          <w:tcPr>
            <w:tcW w:w="1595" w:type="dxa"/>
            <w:vAlign w:val="bottom"/>
          </w:tcPr>
          <w:p w14:paraId="1D555AD2" w14:textId="77777777" w:rsidR="00BC1848" w:rsidRPr="00F167C7" w:rsidRDefault="00BC1848" w:rsidP="00BC1848">
            <w:pPr>
              <w:jc w:val="center"/>
            </w:pPr>
            <w:r w:rsidRPr="00F167C7">
              <w:t>18.49</w:t>
            </w:r>
          </w:p>
        </w:tc>
        <w:tc>
          <w:tcPr>
            <w:tcW w:w="2204" w:type="dxa"/>
            <w:vAlign w:val="bottom"/>
          </w:tcPr>
          <w:p w14:paraId="6E89EE65" w14:textId="77777777" w:rsidR="00BC1848" w:rsidRPr="00F167C7" w:rsidRDefault="00BC1848" w:rsidP="00BC1848">
            <w:pPr>
              <w:jc w:val="center"/>
            </w:pPr>
            <w:r w:rsidRPr="00F167C7">
              <w:t>36° 55' 55''</w:t>
            </w:r>
          </w:p>
        </w:tc>
      </w:tr>
      <w:tr w:rsidR="00BC1848" w:rsidRPr="00A127C6" w14:paraId="08D93D72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319337E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A127C6">
              <w:rPr>
                <w:b/>
              </w:rPr>
              <w:t>:ЗУ60</w:t>
            </w:r>
          </w:p>
        </w:tc>
      </w:tr>
      <w:tr w:rsidR="00BC1848" w:rsidRPr="00A127C6" w14:paraId="1A234EE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116FBA2" w14:textId="77777777" w:rsidR="00BC1848" w:rsidRPr="00A127C6" w:rsidRDefault="00BC1848" w:rsidP="00BC1848">
            <w:pPr>
              <w:jc w:val="center"/>
            </w:pPr>
            <w:r w:rsidRPr="00A127C6">
              <w:t>1</w:t>
            </w:r>
          </w:p>
        </w:tc>
        <w:tc>
          <w:tcPr>
            <w:tcW w:w="2149" w:type="dxa"/>
            <w:vAlign w:val="bottom"/>
          </w:tcPr>
          <w:p w14:paraId="39C038B0" w14:textId="77777777" w:rsidR="00BC1848" w:rsidRPr="00A127C6" w:rsidRDefault="00BC1848" w:rsidP="00BC1848">
            <w:pPr>
              <w:jc w:val="center"/>
            </w:pPr>
            <w:r w:rsidRPr="00A127C6">
              <w:t>868623.9</w:t>
            </w:r>
          </w:p>
        </w:tc>
        <w:tc>
          <w:tcPr>
            <w:tcW w:w="1983" w:type="dxa"/>
            <w:vAlign w:val="bottom"/>
          </w:tcPr>
          <w:p w14:paraId="1E4B92AE" w14:textId="77777777" w:rsidR="00BC1848" w:rsidRPr="00A127C6" w:rsidRDefault="00BC1848" w:rsidP="00BC1848">
            <w:pPr>
              <w:jc w:val="center"/>
            </w:pPr>
            <w:r w:rsidRPr="00A127C6">
              <w:t>2702408.17</w:t>
            </w:r>
          </w:p>
        </w:tc>
        <w:tc>
          <w:tcPr>
            <w:tcW w:w="1595" w:type="dxa"/>
            <w:vAlign w:val="bottom"/>
          </w:tcPr>
          <w:p w14:paraId="5446CF69" w14:textId="77777777" w:rsidR="00BC1848" w:rsidRPr="00A127C6" w:rsidRDefault="00BC1848" w:rsidP="00BC1848">
            <w:pPr>
              <w:jc w:val="center"/>
            </w:pPr>
            <w:r w:rsidRPr="00A127C6">
              <w:t>41.33</w:t>
            </w:r>
          </w:p>
        </w:tc>
        <w:tc>
          <w:tcPr>
            <w:tcW w:w="2204" w:type="dxa"/>
            <w:vAlign w:val="bottom"/>
          </w:tcPr>
          <w:p w14:paraId="3B8FE3CF" w14:textId="77777777" w:rsidR="00BC1848" w:rsidRPr="00A127C6" w:rsidRDefault="00BC1848" w:rsidP="00BC1848">
            <w:pPr>
              <w:jc w:val="center"/>
            </w:pPr>
            <w:r w:rsidRPr="00A127C6">
              <w:t>115° 51' 07''</w:t>
            </w:r>
          </w:p>
        </w:tc>
      </w:tr>
      <w:tr w:rsidR="00BC1848" w:rsidRPr="00A127C6" w14:paraId="6DAD409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7977B97" w14:textId="77777777" w:rsidR="00BC1848" w:rsidRPr="00A127C6" w:rsidRDefault="00BC1848" w:rsidP="00BC1848">
            <w:pPr>
              <w:jc w:val="center"/>
            </w:pPr>
            <w:r w:rsidRPr="00A127C6">
              <w:t>2</w:t>
            </w:r>
          </w:p>
        </w:tc>
        <w:tc>
          <w:tcPr>
            <w:tcW w:w="2149" w:type="dxa"/>
            <w:vAlign w:val="bottom"/>
          </w:tcPr>
          <w:p w14:paraId="696D311C" w14:textId="77777777" w:rsidR="00BC1848" w:rsidRPr="00A127C6" w:rsidRDefault="00BC1848" w:rsidP="00BC1848">
            <w:pPr>
              <w:jc w:val="center"/>
            </w:pPr>
            <w:r w:rsidRPr="00A127C6">
              <w:t>868605.88</w:t>
            </w:r>
          </w:p>
        </w:tc>
        <w:tc>
          <w:tcPr>
            <w:tcW w:w="1983" w:type="dxa"/>
            <w:vAlign w:val="bottom"/>
          </w:tcPr>
          <w:p w14:paraId="1D01F689" w14:textId="77777777" w:rsidR="00BC1848" w:rsidRPr="00A127C6" w:rsidRDefault="00BC1848" w:rsidP="00BC1848">
            <w:pPr>
              <w:jc w:val="center"/>
            </w:pPr>
            <w:r w:rsidRPr="00A127C6">
              <w:t>2702445.36</w:t>
            </w:r>
          </w:p>
        </w:tc>
        <w:tc>
          <w:tcPr>
            <w:tcW w:w="1595" w:type="dxa"/>
            <w:vAlign w:val="bottom"/>
          </w:tcPr>
          <w:p w14:paraId="6F5BA6CE" w14:textId="77777777" w:rsidR="00BC1848" w:rsidRPr="00A127C6" w:rsidRDefault="00BC1848" w:rsidP="00BC1848">
            <w:pPr>
              <w:jc w:val="center"/>
            </w:pPr>
            <w:r w:rsidRPr="00A127C6">
              <w:t>60.45</w:t>
            </w:r>
          </w:p>
        </w:tc>
        <w:tc>
          <w:tcPr>
            <w:tcW w:w="2204" w:type="dxa"/>
            <w:vAlign w:val="bottom"/>
          </w:tcPr>
          <w:p w14:paraId="2A1B2027" w14:textId="77777777" w:rsidR="00BC1848" w:rsidRPr="00A127C6" w:rsidRDefault="00BC1848" w:rsidP="00BC1848">
            <w:pPr>
              <w:jc w:val="center"/>
            </w:pPr>
            <w:r w:rsidRPr="00A127C6">
              <w:t>205° 34' 39''</w:t>
            </w:r>
          </w:p>
        </w:tc>
      </w:tr>
      <w:tr w:rsidR="00BC1848" w:rsidRPr="00A127C6" w14:paraId="69DF3558" w14:textId="77777777" w:rsidTr="00BC1848">
        <w:trPr>
          <w:jc w:val="center"/>
        </w:trPr>
        <w:tc>
          <w:tcPr>
            <w:tcW w:w="1418" w:type="dxa"/>
            <w:vAlign w:val="bottom"/>
          </w:tcPr>
          <w:p w14:paraId="2A950667" w14:textId="77777777" w:rsidR="00BC1848" w:rsidRPr="00A127C6" w:rsidRDefault="00BC1848" w:rsidP="00BC1848">
            <w:pPr>
              <w:jc w:val="center"/>
            </w:pPr>
            <w:r w:rsidRPr="00A127C6">
              <w:t>3</w:t>
            </w:r>
          </w:p>
        </w:tc>
        <w:tc>
          <w:tcPr>
            <w:tcW w:w="2149" w:type="dxa"/>
            <w:vAlign w:val="bottom"/>
          </w:tcPr>
          <w:p w14:paraId="322373F6" w14:textId="77777777" w:rsidR="00BC1848" w:rsidRPr="00A127C6" w:rsidRDefault="00BC1848" w:rsidP="00BC1848">
            <w:pPr>
              <w:jc w:val="center"/>
            </w:pPr>
            <w:r w:rsidRPr="00A127C6">
              <w:t>868551.35</w:t>
            </w:r>
          </w:p>
        </w:tc>
        <w:tc>
          <w:tcPr>
            <w:tcW w:w="1983" w:type="dxa"/>
            <w:vAlign w:val="bottom"/>
          </w:tcPr>
          <w:p w14:paraId="15247657" w14:textId="77777777" w:rsidR="00BC1848" w:rsidRPr="00A127C6" w:rsidRDefault="00BC1848" w:rsidP="00BC1848">
            <w:pPr>
              <w:jc w:val="center"/>
            </w:pPr>
            <w:r w:rsidRPr="00A127C6">
              <w:t>2702419.26</w:t>
            </w:r>
          </w:p>
        </w:tc>
        <w:tc>
          <w:tcPr>
            <w:tcW w:w="1595" w:type="dxa"/>
            <w:vAlign w:val="bottom"/>
          </w:tcPr>
          <w:p w14:paraId="32DCB682" w14:textId="77777777" w:rsidR="00BC1848" w:rsidRPr="00A127C6" w:rsidRDefault="00BC1848" w:rsidP="00BC1848">
            <w:pPr>
              <w:jc w:val="center"/>
            </w:pPr>
            <w:r w:rsidRPr="00A127C6">
              <w:t>10.09</w:t>
            </w:r>
          </w:p>
        </w:tc>
        <w:tc>
          <w:tcPr>
            <w:tcW w:w="2204" w:type="dxa"/>
            <w:vAlign w:val="bottom"/>
          </w:tcPr>
          <w:p w14:paraId="585256F7" w14:textId="77777777" w:rsidR="00BC1848" w:rsidRPr="00A127C6" w:rsidRDefault="00BC1848" w:rsidP="00BC1848">
            <w:pPr>
              <w:jc w:val="center"/>
            </w:pPr>
            <w:r w:rsidRPr="00A127C6">
              <w:t>205° 36' 00''</w:t>
            </w:r>
          </w:p>
        </w:tc>
      </w:tr>
      <w:tr w:rsidR="00BC1848" w:rsidRPr="00A127C6" w14:paraId="57BF8EA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0E5539" w14:textId="77777777" w:rsidR="00BC1848" w:rsidRPr="00A127C6" w:rsidRDefault="00BC1848" w:rsidP="00BC1848">
            <w:pPr>
              <w:jc w:val="center"/>
            </w:pPr>
            <w:r w:rsidRPr="00A127C6">
              <w:t>4</w:t>
            </w:r>
          </w:p>
        </w:tc>
        <w:tc>
          <w:tcPr>
            <w:tcW w:w="2149" w:type="dxa"/>
            <w:vAlign w:val="bottom"/>
          </w:tcPr>
          <w:p w14:paraId="47E846E5" w14:textId="77777777" w:rsidR="00BC1848" w:rsidRPr="00A127C6" w:rsidRDefault="00BC1848" w:rsidP="00BC1848">
            <w:pPr>
              <w:jc w:val="center"/>
            </w:pPr>
            <w:r w:rsidRPr="00A127C6">
              <w:t>868542.25</w:t>
            </w:r>
          </w:p>
        </w:tc>
        <w:tc>
          <w:tcPr>
            <w:tcW w:w="1983" w:type="dxa"/>
            <w:vAlign w:val="bottom"/>
          </w:tcPr>
          <w:p w14:paraId="34F49B34" w14:textId="77777777" w:rsidR="00BC1848" w:rsidRPr="00A127C6" w:rsidRDefault="00BC1848" w:rsidP="00BC1848">
            <w:pPr>
              <w:jc w:val="center"/>
            </w:pPr>
            <w:r w:rsidRPr="00A127C6">
              <w:t>2702414.9</w:t>
            </w:r>
          </w:p>
        </w:tc>
        <w:tc>
          <w:tcPr>
            <w:tcW w:w="1595" w:type="dxa"/>
            <w:vAlign w:val="bottom"/>
          </w:tcPr>
          <w:p w14:paraId="26F2F5D4" w14:textId="77777777" w:rsidR="00BC1848" w:rsidRPr="00A127C6" w:rsidRDefault="00BC1848" w:rsidP="00BC1848">
            <w:pPr>
              <w:jc w:val="center"/>
            </w:pPr>
            <w:r w:rsidRPr="00A127C6">
              <w:t>40.38</w:t>
            </w:r>
          </w:p>
        </w:tc>
        <w:tc>
          <w:tcPr>
            <w:tcW w:w="2204" w:type="dxa"/>
            <w:vAlign w:val="bottom"/>
          </w:tcPr>
          <w:p w14:paraId="51CD9AFC" w14:textId="77777777" w:rsidR="00BC1848" w:rsidRPr="00A127C6" w:rsidRDefault="00BC1848" w:rsidP="00BC1848">
            <w:pPr>
              <w:jc w:val="center"/>
            </w:pPr>
            <w:r w:rsidRPr="00A127C6">
              <w:t>301° 16' 22''</w:t>
            </w:r>
          </w:p>
        </w:tc>
      </w:tr>
      <w:tr w:rsidR="00BC1848" w:rsidRPr="00A127C6" w14:paraId="78F447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CFDBED" w14:textId="77777777" w:rsidR="00BC1848" w:rsidRPr="00A127C6" w:rsidRDefault="00BC1848" w:rsidP="00BC1848">
            <w:pPr>
              <w:jc w:val="center"/>
              <w:rPr>
                <w:lang w:val="en-US"/>
              </w:rPr>
            </w:pPr>
            <w:r w:rsidRPr="00A127C6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33515B3" w14:textId="77777777" w:rsidR="00BC1848" w:rsidRPr="00A127C6" w:rsidRDefault="00BC1848" w:rsidP="00BC1848">
            <w:pPr>
              <w:jc w:val="center"/>
            </w:pPr>
            <w:r w:rsidRPr="00A127C6">
              <w:t>868563.21</w:t>
            </w:r>
          </w:p>
        </w:tc>
        <w:tc>
          <w:tcPr>
            <w:tcW w:w="1983" w:type="dxa"/>
            <w:vAlign w:val="bottom"/>
          </w:tcPr>
          <w:p w14:paraId="668E3E94" w14:textId="77777777" w:rsidR="00BC1848" w:rsidRPr="00A127C6" w:rsidRDefault="00BC1848" w:rsidP="00BC1848">
            <w:pPr>
              <w:jc w:val="center"/>
            </w:pPr>
            <w:r w:rsidRPr="00A127C6">
              <w:t>2702380.39</w:t>
            </w:r>
          </w:p>
        </w:tc>
        <w:tc>
          <w:tcPr>
            <w:tcW w:w="1595" w:type="dxa"/>
            <w:vAlign w:val="bottom"/>
          </w:tcPr>
          <w:p w14:paraId="7A03A9B3" w14:textId="77777777" w:rsidR="00BC1848" w:rsidRPr="00A127C6" w:rsidRDefault="00BC1848" w:rsidP="00BC1848">
            <w:pPr>
              <w:jc w:val="center"/>
            </w:pPr>
            <w:r w:rsidRPr="00A127C6">
              <w:t>66.75</w:t>
            </w:r>
          </w:p>
        </w:tc>
        <w:tc>
          <w:tcPr>
            <w:tcW w:w="2204" w:type="dxa"/>
            <w:vAlign w:val="bottom"/>
          </w:tcPr>
          <w:p w14:paraId="7992347B" w14:textId="77777777" w:rsidR="00BC1848" w:rsidRPr="00A127C6" w:rsidRDefault="00BC1848" w:rsidP="00BC1848">
            <w:pPr>
              <w:jc w:val="center"/>
            </w:pPr>
            <w:r w:rsidRPr="00A127C6">
              <w:t>24° 35' 43''</w:t>
            </w:r>
          </w:p>
        </w:tc>
      </w:tr>
      <w:tr w:rsidR="00BC1848" w:rsidRPr="00A127C6" w14:paraId="57F90C73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E6D739C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A127C6">
              <w:rPr>
                <w:b/>
              </w:rPr>
              <w:t>:ЗУ61</w:t>
            </w:r>
          </w:p>
        </w:tc>
      </w:tr>
      <w:tr w:rsidR="00BC1848" w:rsidRPr="00A127C6" w14:paraId="73433496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5F7D62" w14:textId="77777777" w:rsidR="00BC1848" w:rsidRPr="00A127C6" w:rsidRDefault="00BC1848" w:rsidP="00BC1848">
            <w:pPr>
              <w:jc w:val="center"/>
            </w:pPr>
            <w:r w:rsidRPr="00A127C6">
              <w:t>1</w:t>
            </w:r>
          </w:p>
        </w:tc>
        <w:tc>
          <w:tcPr>
            <w:tcW w:w="2149" w:type="dxa"/>
            <w:vAlign w:val="bottom"/>
          </w:tcPr>
          <w:p w14:paraId="5259D7C4" w14:textId="77777777" w:rsidR="00BC1848" w:rsidRPr="00A127C6" w:rsidRDefault="00BC1848" w:rsidP="00BC1848">
            <w:pPr>
              <w:jc w:val="center"/>
            </w:pPr>
            <w:r w:rsidRPr="00A127C6">
              <w:t>868563.21</w:t>
            </w:r>
          </w:p>
        </w:tc>
        <w:tc>
          <w:tcPr>
            <w:tcW w:w="1983" w:type="dxa"/>
            <w:vAlign w:val="bottom"/>
          </w:tcPr>
          <w:p w14:paraId="5BB758C3" w14:textId="77777777" w:rsidR="00BC1848" w:rsidRPr="00A127C6" w:rsidRDefault="00BC1848" w:rsidP="00BC1848">
            <w:pPr>
              <w:jc w:val="center"/>
            </w:pPr>
            <w:r w:rsidRPr="00A127C6">
              <w:t>2702380.39</w:t>
            </w:r>
          </w:p>
        </w:tc>
        <w:tc>
          <w:tcPr>
            <w:tcW w:w="1595" w:type="dxa"/>
            <w:vAlign w:val="bottom"/>
          </w:tcPr>
          <w:p w14:paraId="23D51386" w14:textId="77777777" w:rsidR="00BC1848" w:rsidRPr="00A127C6" w:rsidRDefault="00BC1848" w:rsidP="00BC1848">
            <w:pPr>
              <w:jc w:val="center"/>
            </w:pPr>
            <w:r w:rsidRPr="00A127C6">
              <w:t>40.38</w:t>
            </w:r>
          </w:p>
        </w:tc>
        <w:tc>
          <w:tcPr>
            <w:tcW w:w="2204" w:type="dxa"/>
            <w:vAlign w:val="bottom"/>
          </w:tcPr>
          <w:p w14:paraId="405AB79F" w14:textId="77777777" w:rsidR="00BC1848" w:rsidRPr="00A127C6" w:rsidRDefault="00BC1848" w:rsidP="00BC1848">
            <w:pPr>
              <w:jc w:val="center"/>
            </w:pPr>
            <w:r w:rsidRPr="00A127C6">
              <w:t>121° 16' 22''</w:t>
            </w:r>
          </w:p>
        </w:tc>
      </w:tr>
      <w:tr w:rsidR="00BC1848" w:rsidRPr="00A127C6" w14:paraId="4BE736F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4558EC" w14:textId="77777777" w:rsidR="00BC1848" w:rsidRPr="00A127C6" w:rsidRDefault="00BC1848" w:rsidP="00BC1848">
            <w:pPr>
              <w:jc w:val="center"/>
            </w:pPr>
            <w:r w:rsidRPr="00A127C6">
              <w:t>2</w:t>
            </w:r>
          </w:p>
        </w:tc>
        <w:tc>
          <w:tcPr>
            <w:tcW w:w="2149" w:type="dxa"/>
            <w:vAlign w:val="bottom"/>
          </w:tcPr>
          <w:p w14:paraId="23714E72" w14:textId="77777777" w:rsidR="00BC1848" w:rsidRPr="00A127C6" w:rsidRDefault="00BC1848" w:rsidP="00BC1848">
            <w:pPr>
              <w:jc w:val="center"/>
            </w:pPr>
            <w:r w:rsidRPr="00A127C6">
              <w:t>868542.25</w:t>
            </w:r>
          </w:p>
        </w:tc>
        <w:tc>
          <w:tcPr>
            <w:tcW w:w="1983" w:type="dxa"/>
            <w:vAlign w:val="bottom"/>
          </w:tcPr>
          <w:p w14:paraId="4CDB36DE" w14:textId="77777777" w:rsidR="00BC1848" w:rsidRPr="00A127C6" w:rsidRDefault="00BC1848" w:rsidP="00BC1848">
            <w:pPr>
              <w:jc w:val="center"/>
            </w:pPr>
            <w:r w:rsidRPr="00A127C6">
              <w:t>2702414.9</w:t>
            </w:r>
          </w:p>
        </w:tc>
        <w:tc>
          <w:tcPr>
            <w:tcW w:w="1595" w:type="dxa"/>
            <w:vAlign w:val="bottom"/>
          </w:tcPr>
          <w:p w14:paraId="10D4B91E" w14:textId="77777777" w:rsidR="00BC1848" w:rsidRPr="00A127C6" w:rsidRDefault="00BC1848" w:rsidP="00BC1848">
            <w:pPr>
              <w:jc w:val="center"/>
            </w:pPr>
            <w:r w:rsidRPr="00A127C6">
              <w:t>62.35</w:t>
            </w:r>
          </w:p>
        </w:tc>
        <w:tc>
          <w:tcPr>
            <w:tcW w:w="2204" w:type="dxa"/>
            <w:vAlign w:val="bottom"/>
          </w:tcPr>
          <w:p w14:paraId="4BCE7EE7" w14:textId="77777777" w:rsidR="00BC1848" w:rsidRPr="00A127C6" w:rsidRDefault="00BC1848" w:rsidP="00BC1848">
            <w:pPr>
              <w:jc w:val="center"/>
            </w:pPr>
            <w:r w:rsidRPr="00A127C6">
              <w:t>205° 36' 27''</w:t>
            </w:r>
          </w:p>
        </w:tc>
      </w:tr>
      <w:tr w:rsidR="00BC1848" w:rsidRPr="00A127C6" w14:paraId="19CECD2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3378EC" w14:textId="77777777" w:rsidR="00BC1848" w:rsidRPr="00A127C6" w:rsidRDefault="00BC1848" w:rsidP="00BC1848">
            <w:pPr>
              <w:jc w:val="center"/>
            </w:pPr>
            <w:r w:rsidRPr="00A127C6">
              <w:t>3</w:t>
            </w:r>
          </w:p>
        </w:tc>
        <w:tc>
          <w:tcPr>
            <w:tcW w:w="2149" w:type="dxa"/>
            <w:vAlign w:val="bottom"/>
          </w:tcPr>
          <w:p w14:paraId="51B2A025" w14:textId="77777777" w:rsidR="00BC1848" w:rsidRPr="00A127C6" w:rsidRDefault="00BC1848" w:rsidP="00BC1848">
            <w:pPr>
              <w:jc w:val="center"/>
            </w:pPr>
            <w:r w:rsidRPr="00A127C6">
              <w:t>868486.02</w:t>
            </w:r>
          </w:p>
        </w:tc>
        <w:tc>
          <w:tcPr>
            <w:tcW w:w="1983" w:type="dxa"/>
            <w:vAlign w:val="bottom"/>
          </w:tcPr>
          <w:p w14:paraId="4CB67DF0" w14:textId="77777777" w:rsidR="00BC1848" w:rsidRPr="00A127C6" w:rsidRDefault="00BC1848" w:rsidP="00BC1848">
            <w:pPr>
              <w:jc w:val="center"/>
            </w:pPr>
            <w:r w:rsidRPr="00A127C6">
              <w:t>2702387.95</w:t>
            </w:r>
          </w:p>
        </w:tc>
        <w:tc>
          <w:tcPr>
            <w:tcW w:w="1595" w:type="dxa"/>
            <w:vAlign w:val="bottom"/>
          </w:tcPr>
          <w:p w14:paraId="100A47E4" w14:textId="77777777" w:rsidR="00BC1848" w:rsidRPr="00A127C6" w:rsidRDefault="00BC1848" w:rsidP="00BC1848">
            <w:pPr>
              <w:jc w:val="center"/>
            </w:pPr>
            <w:r w:rsidRPr="00A127C6">
              <w:t>39.26</w:t>
            </w:r>
          </w:p>
        </w:tc>
        <w:tc>
          <w:tcPr>
            <w:tcW w:w="2204" w:type="dxa"/>
            <w:vAlign w:val="bottom"/>
          </w:tcPr>
          <w:p w14:paraId="7574B849" w14:textId="77777777" w:rsidR="00BC1848" w:rsidRPr="00A127C6" w:rsidRDefault="00BC1848" w:rsidP="00BC1848">
            <w:pPr>
              <w:jc w:val="center"/>
            </w:pPr>
            <w:r w:rsidRPr="00A127C6">
              <w:t>301° 16' 09''</w:t>
            </w:r>
          </w:p>
        </w:tc>
      </w:tr>
      <w:tr w:rsidR="00BC1848" w:rsidRPr="003B4564" w14:paraId="56CCC13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A0CB66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0CA7E26C" w14:textId="77777777" w:rsidR="00BC1848" w:rsidRPr="003B4564" w:rsidRDefault="00BC1848" w:rsidP="00BC1848">
            <w:pPr>
              <w:jc w:val="center"/>
            </w:pPr>
            <w:r w:rsidRPr="003B4564">
              <w:t>868506.4</w:t>
            </w:r>
          </w:p>
        </w:tc>
        <w:tc>
          <w:tcPr>
            <w:tcW w:w="1983" w:type="dxa"/>
            <w:vAlign w:val="bottom"/>
          </w:tcPr>
          <w:p w14:paraId="1FA5FEF6" w14:textId="77777777" w:rsidR="00BC1848" w:rsidRPr="003B4564" w:rsidRDefault="00BC1848" w:rsidP="00BC1848">
            <w:pPr>
              <w:jc w:val="center"/>
            </w:pPr>
            <w:r w:rsidRPr="003B4564">
              <w:t>2702354.39</w:t>
            </w:r>
          </w:p>
        </w:tc>
        <w:tc>
          <w:tcPr>
            <w:tcW w:w="1595" w:type="dxa"/>
            <w:vAlign w:val="bottom"/>
          </w:tcPr>
          <w:p w14:paraId="3E32DFE9" w14:textId="77777777" w:rsidR="00BC1848" w:rsidRPr="003B4564" w:rsidRDefault="00BC1848" w:rsidP="00BC1848">
            <w:pPr>
              <w:jc w:val="center"/>
            </w:pPr>
            <w:r w:rsidRPr="003B4564">
              <w:t>62.48</w:t>
            </w:r>
          </w:p>
        </w:tc>
        <w:tc>
          <w:tcPr>
            <w:tcW w:w="2204" w:type="dxa"/>
            <w:vAlign w:val="bottom"/>
          </w:tcPr>
          <w:p w14:paraId="40C4BE7E" w14:textId="77777777" w:rsidR="00BC1848" w:rsidRPr="003B4564" w:rsidRDefault="00BC1848" w:rsidP="00BC1848">
            <w:pPr>
              <w:jc w:val="center"/>
            </w:pPr>
            <w:r w:rsidRPr="003B4564">
              <w:t>24° 35' 31''</w:t>
            </w:r>
          </w:p>
        </w:tc>
      </w:tr>
      <w:tr w:rsidR="00BC1848" w:rsidRPr="003B4564" w14:paraId="054C68B2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81E165B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62</w:t>
            </w:r>
          </w:p>
        </w:tc>
      </w:tr>
      <w:tr w:rsidR="00BC1848" w:rsidRPr="003B4564" w14:paraId="0F37ED11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591AA7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78605607" w14:textId="77777777" w:rsidR="00BC1848" w:rsidRPr="003B4564" w:rsidRDefault="00BC1848" w:rsidP="00BC1848">
            <w:pPr>
              <w:jc w:val="center"/>
            </w:pPr>
            <w:r w:rsidRPr="003B4564">
              <w:t>868506.4</w:t>
            </w:r>
          </w:p>
        </w:tc>
        <w:tc>
          <w:tcPr>
            <w:tcW w:w="1983" w:type="dxa"/>
            <w:vAlign w:val="bottom"/>
          </w:tcPr>
          <w:p w14:paraId="22D130D2" w14:textId="77777777" w:rsidR="00BC1848" w:rsidRPr="003B4564" w:rsidRDefault="00BC1848" w:rsidP="00BC1848">
            <w:pPr>
              <w:jc w:val="center"/>
            </w:pPr>
            <w:r w:rsidRPr="003B4564">
              <w:t>2702354.39</w:t>
            </w:r>
          </w:p>
        </w:tc>
        <w:tc>
          <w:tcPr>
            <w:tcW w:w="1595" w:type="dxa"/>
            <w:vAlign w:val="bottom"/>
          </w:tcPr>
          <w:p w14:paraId="4E4ABFE1" w14:textId="77777777" w:rsidR="00BC1848" w:rsidRPr="003B4564" w:rsidRDefault="00BC1848" w:rsidP="00BC1848">
            <w:pPr>
              <w:jc w:val="center"/>
            </w:pPr>
            <w:r w:rsidRPr="003B4564">
              <w:t>39.26</w:t>
            </w:r>
          </w:p>
        </w:tc>
        <w:tc>
          <w:tcPr>
            <w:tcW w:w="2204" w:type="dxa"/>
            <w:vAlign w:val="bottom"/>
          </w:tcPr>
          <w:p w14:paraId="24B0018B" w14:textId="77777777" w:rsidR="00BC1848" w:rsidRPr="003B4564" w:rsidRDefault="00BC1848" w:rsidP="00BC1848">
            <w:pPr>
              <w:jc w:val="center"/>
            </w:pPr>
            <w:r w:rsidRPr="003B4564">
              <w:t>121° 16' 09''</w:t>
            </w:r>
          </w:p>
        </w:tc>
      </w:tr>
      <w:tr w:rsidR="00BC1848" w:rsidRPr="003B4564" w14:paraId="63BD157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F8E6829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453ED592" w14:textId="77777777" w:rsidR="00BC1848" w:rsidRPr="003B4564" w:rsidRDefault="00BC1848" w:rsidP="00BC1848">
            <w:pPr>
              <w:jc w:val="center"/>
            </w:pPr>
            <w:r w:rsidRPr="003B4564">
              <w:t>868486.02</w:t>
            </w:r>
          </w:p>
        </w:tc>
        <w:tc>
          <w:tcPr>
            <w:tcW w:w="1983" w:type="dxa"/>
            <w:vAlign w:val="bottom"/>
          </w:tcPr>
          <w:p w14:paraId="16941271" w14:textId="77777777" w:rsidR="00BC1848" w:rsidRPr="003B4564" w:rsidRDefault="00BC1848" w:rsidP="00BC1848">
            <w:pPr>
              <w:jc w:val="center"/>
            </w:pPr>
            <w:r w:rsidRPr="003B4564">
              <w:t>2702387.95</w:t>
            </w:r>
          </w:p>
        </w:tc>
        <w:tc>
          <w:tcPr>
            <w:tcW w:w="1595" w:type="dxa"/>
            <w:vAlign w:val="bottom"/>
          </w:tcPr>
          <w:p w14:paraId="499428B4" w14:textId="77777777" w:rsidR="00BC1848" w:rsidRPr="003B4564" w:rsidRDefault="00BC1848" w:rsidP="00BC1848">
            <w:pPr>
              <w:jc w:val="center"/>
            </w:pPr>
            <w:r w:rsidRPr="003B4564">
              <w:t>64.19</w:t>
            </w:r>
          </w:p>
        </w:tc>
        <w:tc>
          <w:tcPr>
            <w:tcW w:w="2204" w:type="dxa"/>
            <w:vAlign w:val="bottom"/>
          </w:tcPr>
          <w:p w14:paraId="53EA6F4F" w14:textId="77777777" w:rsidR="00BC1848" w:rsidRPr="003B4564" w:rsidRDefault="00BC1848" w:rsidP="00BC1848">
            <w:pPr>
              <w:jc w:val="center"/>
            </w:pPr>
            <w:r w:rsidRPr="003B4564">
              <w:t>205° 36' 54''</w:t>
            </w:r>
          </w:p>
        </w:tc>
      </w:tr>
      <w:tr w:rsidR="00BC1848" w:rsidRPr="003B4564" w14:paraId="21804FA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7EC97E5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7A8C1217" w14:textId="77777777" w:rsidR="00BC1848" w:rsidRPr="003B4564" w:rsidRDefault="00BC1848" w:rsidP="00BC1848">
            <w:pPr>
              <w:jc w:val="center"/>
            </w:pPr>
            <w:r w:rsidRPr="003B4564">
              <w:t>868428.14</w:t>
            </w:r>
          </w:p>
        </w:tc>
        <w:tc>
          <w:tcPr>
            <w:tcW w:w="1983" w:type="dxa"/>
            <w:vAlign w:val="bottom"/>
          </w:tcPr>
          <w:p w14:paraId="6A9EFDC1" w14:textId="77777777" w:rsidR="00BC1848" w:rsidRPr="003B4564" w:rsidRDefault="00BC1848" w:rsidP="00BC1848">
            <w:pPr>
              <w:jc w:val="center"/>
            </w:pPr>
            <w:r w:rsidRPr="003B4564">
              <w:t>2702360.2</w:t>
            </w:r>
          </w:p>
        </w:tc>
        <w:tc>
          <w:tcPr>
            <w:tcW w:w="1595" w:type="dxa"/>
            <w:vAlign w:val="bottom"/>
          </w:tcPr>
          <w:p w14:paraId="7079C9A0" w14:textId="77777777" w:rsidR="00BC1848" w:rsidRPr="003B4564" w:rsidRDefault="00BC1848" w:rsidP="00BC1848">
            <w:pPr>
              <w:jc w:val="center"/>
            </w:pPr>
            <w:r w:rsidRPr="003B4564">
              <w:t>38.12</w:t>
            </w:r>
          </w:p>
        </w:tc>
        <w:tc>
          <w:tcPr>
            <w:tcW w:w="2204" w:type="dxa"/>
            <w:vAlign w:val="bottom"/>
          </w:tcPr>
          <w:p w14:paraId="0B38EA47" w14:textId="77777777" w:rsidR="00BC1848" w:rsidRPr="003B4564" w:rsidRDefault="00BC1848" w:rsidP="00BC1848">
            <w:pPr>
              <w:jc w:val="center"/>
            </w:pPr>
            <w:r w:rsidRPr="003B4564">
              <w:t>301° 16' 32''</w:t>
            </w:r>
          </w:p>
        </w:tc>
      </w:tr>
      <w:tr w:rsidR="00BC1848" w:rsidRPr="003B4564" w14:paraId="0C5F9C1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27D8E4B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35C8A30C" w14:textId="77777777" w:rsidR="00BC1848" w:rsidRPr="003B4564" w:rsidRDefault="00BC1848" w:rsidP="00BC1848">
            <w:pPr>
              <w:jc w:val="center"/>
            </w:pPr>
            <w:r w:rsidRPr="003B4564">
              <w:t>868447.93</w:t>
            </w:r>
          </w:p>
        </w:tc>
        <w:tc>
          <w:tcPr>
            <w:tcW w:w="1983" w:type="dxa"/>
            <w:vAlign w:val="bottom"/>
          </w:tcPr>
          <w:p w14:paraId="6D23C7FE" w14:textId="77777777" w:rsidR="00BC1848" w:rsidRPr="003B4564" w:rsidRDefault="00BC1848" w:rsidP="00BC1848">
            <w:pPr>
              <w:jc w:val="center"/>
            </w:pPr>
            <w:r w:rsidRPr="003B4564">
              <w:t>2702327.62</w:t>
            </w:r>
          </w:p>
        </w:tc>
        <w:tc>
          <w:tcPr>
            <w:tcW w:w="1595" w:type="dxa"/>
            <w:vAlign w:val="bottom"/>
          </w:tcPr>
          <w:p w14:paraId="10BC43CD" w14:textId="77777777" w:rsidR="00BC1848" w:rsidRPr="003B4564" w:rsidRDefault="00BC1848" w:rsidP="00BC1848">
            <w:pPr>
              <w:jc w:val="center"/>
            </w:pPr>
            <w:r w:rsidRPr="003B4564">
              <w:t>64.31</w:t>
            </w:r>
          </w:p>
        </w:tc>
        <w:tc>
          <w:tcPr>
            <w:tcW w:w="2204" w:type="dxa"/>
            <w:vAlign w:val="bottom"/>
          </w:tcPr>
          <w:p w14:paraId="2181D1F0" w14:textId="77777777" w:rsidR="00BC1848" w:rsidRPr="003B4564" w:rsidRDefault="00BC1848" w:rsidP="00BC1848">
            <w:pPr>
              <w:jc w:val="center"/>
            </w:pPr>
            <w:r w:rsidRPr="003B4564">
              <w:t>24° 36' 01''</w:t>
            </w:r>
          </w:p>
        </w:tc>
      </w:tr>
      <w:tr w:rsidR="00BC1848" w:rsidRPr="003B4564" w14:paraId="03EB8AE7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AF3BECD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63</w:t>
            </w:r>
          </w:p>
        </w:tc>
      </w:tr>
      <w:tr w:rsidR="00BC1848" w:rsidRPr="003B4564" w14:paraId="40857694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3C7DE1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71B62941" w14:textId="77777777" w:rsidR="00BC1848" w:rsidRPr="003B4564" w:rsidRDefault="00BC1848" w:rsidP="00BC1848">
            <w:pPr>
              <w:jc w:val="center"/>
            </w:pPr>
            <w:r w:rsidRPr="003B4564">
              <w:t>868447.93</w:t>
            </w:r>
          </w:p>
        </w:tc>
        <w:tc>
          <w:tcPr>
            <w:tcW w:w="1983" w:type="dxa"/>
            <w:vAlign w:val="bottom"/>
          </w:tcPr>
          <w:p w14:paraId="7459A104" w14:textId="77777777" w:rsidR="00BC1848" w:rsidRPr="003B4564" w:rsidRDefault="00BC1848" w:rsidP="00BC1848">
            <w:pPr>
              <w:jc w:val="center"/>
            </w:pPr>
            <w:r w:rsidRPr="003B4564">
              <w:t>2702327.62</w:t>
            </w:r>
          </w:p>
        </w:tc>
        <w:tc>
          <w:tcPr>
            <w:tcW w:w="1595" w:type="dxa"/>
            <w:vAlign w:val="bottom"/>
          </w:tcPr>
          <w:p w14:paraId="2D8300C7" w14:textId="77777777" w:rsidR="00BC1848" w:rsidRPr="003B4564" w:rsidRDefault="00BC1848" w:rsidP="00BC1848">
            <w:pPr>
              <w:jc w:val="center"/>
            </w:pPr>
            <w:r w:rsidRPr="003B4564">
              <w:t>38.12</w:t>
            </w:r>
          </w:p>
        </w:tc>
        <w:tc>
          <w:tcPr>
            <w:tcW w:w="2204" w:type="dxa"/>
            <w:vAlign w:val="bottom"/>
          </w:tcPr>
          <w:p w14:paraId="15C1A28B" w14:textId="77777777" w:rsidR="00BC1848" w:rsidRPr="003B4564" w:rsidRDefault="00BC1848" w:rsidP="00BC1848">
            <w:pPr>
              <w:jc w:val="center"/>
            </w:pPr>
            <w:r w:rsidRPr="003B4564">
              <w:t>121° 16' 32''</w:t>
            </w:r>
          </w:p>
        </w:tc>
      </w:tr>
      <w:tr w:rsidR="00BC1848" w:rsidRPr="003B4564" w14:paraId="621B5409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22DB90" w14:textId="77777777" w:rsidR="00BC1848" w:rsidRPr="003B4564" w:rsidRDefault="00BC1848" w:rsidP="00BC1848">
            <w:pPr>
              <w:jc w:val="center"/>
            </w:pPr>
            <w:r w:rsidRPr="003B4564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634E0E4F" w14:textId="77777777" w:rsidR="00BC1848" w:rsidRPr="003B4564" w:rsidRDefault="00BC1848" w:rsidP="00BC1848">
            <w:pPr>
              <w:jc w:val="center"/>
            </w:pPr>
            <w:r w:rsidRPr="003B4564">
              <w:t>868428.14</w:t>
            </w:r>
          </w:p>
        </w:tc>
        <w:tc>
          <w:tcPr>
            <w:tcW w:w="1983" w:type="dxa"/>
            <w:vAlign w:val="bottom"/>
          </w:tcPr>
          <w:p w14:paraId="4487D539" w14:textId="77777777" w:rsidR="00BC1848" w:rsidRPr="003B4564" w:rsidRDefault="00BC1848" w:rsidP="00BC1848">
            <w:pPr>
              <w:jc w:val="center"/>
            </w:pPr>
            <w:r w:rsidRPr="003B4564">
              <w:t>2702360.2</w:t>
            </w:r>
          </w:p>
        </w:tc>
        <w:tc>
          <w:tcPr>
            <w:tcW w:w="1595" w:type="dxa"/>
            <w:vAlign w:val="bottom"/>
          </w:tcPr>
          <w:p w14:paraId="2A0BD475" w14:textId="77777777" w:rsidR="00BC1848" w:rsidRPr="003B4564" w:rsidRDefault="00BC1848" w:rsidP="00BC1848">
            <w:pPr>
              <w:jc w:val="center"/>
            </w:pPr>
            <w:r w:rsidRPr="003B4564">
              <w:t>8.64</w:t>
            </w:r>
          </w:p>
        </w:tc>
        <w:tc>
          <w:tcPr>
            <w:tcW w:w="2204" w:type="dxa"/>
            <w:vAlign w:val="bottom"/>
          </w:tcPr>
          <w:p w14:paraId="22E263CC" w14:textId="77777777" w:rsidR="00BC1848" w:rsidRPr="003B4564" w:rsidRDefault="00BC1848" w:rsidP="00BC1848">
            <w:pPr>
              <w:jc w:val="center"/>
            </w:pPr>
            <w:r w:rsidRPr="003B4564">
              <w:t>205° 38' 45''</w:t>
            </w:r>
          </w:p>
        </w:tc>
      </w:tr>
      <w:tr w:rsidR="00BC1848" w:rsidRPr="003B4564" w14:paraId="4E492D2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73CFAF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6EF3546C" w14:textId="77777777" w:rsidR="00BC1848" w:rsidRPr="003B4564" w:rsidRDefault="00BC1848" w:rsidP="00BC1848">
            <w:pPr>
              <w:jc w:val="center"/>
            </w:pPr>
            <w:r w:rsidRPr="003B4564">
              <w:t>868420.35</w:t>
            </w:r>
          </w:p>
        </w:tc>
        <w:tc>
          <w:tcPr>
            <w:tcW w:w="1983" w:type="dxa"/>
            <w:vAlign w:val="bottom"/>
          </w:tcPr>
          <w:p w14:paraId="07FAAA00" w14:textId="77777777" w:rsidR="00BC1848" w:rsidRPr="003B4564" w:rsidRDefault="00BC1848" w:rsidP="00BC1848">
            <w:pPr>
              <w:jc w:val="center"/>
            </w:pPr>
            <w:r w:rsidRPr="003B4564">
              <w:t>2702356.46</w:t>
            </w:r>
          </w:p>
        </w:tc>
        <w:tc>
          <w:tcPr>
            <w:tcW w:w="1595" w:type="dxa"/>
            <w:vAlign w:val="bottom"/>
          </w:tcPr>
          <w:p w14:paraId="365871BB" w14:textId="77777777" w:rsidR="00BC1848" w:rsidRPr="003B4564" w:rsidRDefault="00BC1848" w:rsidP="00BC1848">
            <w:pPr>
              <w:jc w:val="center"/>
            </w:pPr>
            <w:r w:rsidRPr="003B4564">
              <w:t>52.14</w:t>
            </w:r>
          </w:p>
        </w:tc>
        <w:tc>
          <w:tcPr>
            <w:tcW w:w="2204" w:type="dxa"/>
            <w:vAlign w:val="bottom"/>
          </w:tcPr>
          <w:p w14:paraId="7A0FE175" w14:textId="77777777" w:rsidR="00BC1848" w:rsidRPr="003B4564" w:rsidRDefault="00BC1848" w:rsidP="00BC1848">
            <w:pPr>
              <w:jc w:val="center"/>
            </w:pPr>
            <w:r w:rsidRPr="003B4564">
              <w:t>205° 40' 32''</w:t>
            </w:r>
          </w:p>
        </w:tc>
      </w:tr>
      <w:tr w:rsidR="00BC1848" w:rsidRPr="003B4564" w14:paraId="6276F72A" w14:textId="77777777" w:rsidTr="00BC1848">
        <w:trPr>
          <w:jc w:val="center"/>
        </w:trPr>
        <w:tc>
          <w:tcPr>
            <w:tcW w:w="1418" w:type="dxa"/>
            <w:vAlign w:val="bottom"/>
          </w:tcPr>
          <w:p w14:paraId="68552CEB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26A91CB9" w14:textId="77777777" w:rsidR="00BC1848" w:rsidRPr="003B4564" w:rsidRDefault="00BC1848" w:rsidP="00BC1848">
            <w:pPr>
              <w:jc w:val="center"/>
            </w:pPr>
            <w:r w:rsidRPr="003B4564">
              <w:t>868373.36</w:t>
            </w:r>
          </w:p>
        </w:tc>
        <w:tc>
          <w:tcPr>
            <w:tcW w:w="1983" w:type="dxa"/>
            <w:vAlign w:val="bottom"/>
          </w:tcPr>
          <w:p w14:paraId="40BFA785" w14:textId="77777777" w:rsidR="00BC1848" w:rsidRPr="003B4564" w:rsidRDefault="00BC1848" w:rsidP="00BC1848">
            <w:pPr>
              <w:jc w:val="center"/>
            </w:pPr>
            <w:r w:rsidRPr="003B4564">
              <w:t>2702333.87</w:t>
            </w:r>
          </w:p>
        </w:tc>
        <w:tc>
          <w:tcPr>
            <w:tcW w:w="1595" w:type="dxa"/>
            <w:vAlign w:val="bottom"/>
          </w:tcPr>
          <w:p w14:paraId="138A69A4" w14:textId="77777777" w:rsidR="00BC1848" w:rsidRPr="003B4564" w:rsidRDefault="00BC1848" w:rsidP="00BC1848">
            <w:pPr>
              <w:jc w:val="center"/>
            </w:pPr>
            <w:r w:rsidRPr="003B4564">
              <w:t>36.97</w:t>
            </w:r>
          </w:p>
        </w:tc>
        <w:tc>
          <w:tcPr>
            <w:tcW w:w="2204" w:type="dxa"/>
            <w:vAlign w:val="bottom"/>
          </w:tcPr>
          <w:p w14:paraId="400387A1" w14:textId="77777777" w:rsidR="00BC1848" w:rsidRPr="003B4564" w:rsidRDefault="00BC1848" w:rsidP="00BC1848">
            <w:pPr>
              <w:jc w:val="center"/>
            </w:pPr>
            <w:r w:rsidRPr="003B4564">
              <w:t>301° 16' 10''</w:t>
            </w:r>
          </w:p>
        </w:tc>
      </w:tr>
      <w:tr w:rsidR="00BC1848" w:rsidRPr="003B4564" w14:paraId="5418F04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F4F1A2" w14:textId="77777777" w:rsidR="00BC1848" w:rsidRPr="003B4564" w:rsidRDefault="00BC1848" w:rsidP="00BC1848">
            <w:pPr>
              <w:jc w:val="center"/>
            </w:pPr>
            <w:r w:rsidRPr="003B4564">
              <w:t>5</w:t>
            </w:r>
          </w:p>
        </w:tc>
        <w:tc>
          <w:tcPr>
            <w:tcW w:w="2149" w:type="dxa"/>
            <w:vAlign w:val="bottom"/>
          </w:tcPr>
          <w:p w14:paraId="37E6927E" w14:textId="77777777" w:rsidR="00BC1848" w:rsidRPr="003B4564" w:rsidRDefault="00BC1848" w:rsidP="00BC1848">
            <w:pPr>
              <w:jc w:val="center"/>
            </w:pPr>
            <w:r w:rsidRPr="003B4564">
              <w:t>868392.55</w:t>
            </w:r>
          </w:p>
        </w:tc>
        <w:tc>
          <w:tcPr>
            <w:tcW w:w="1983" w:type="dxa"/>
            <w:vAlign w:val="bottom"/>
          </w:tcPr>
          <w:p w14:paraId="238EBFEC" w14:textId="77777777" w:rsidR="00BC1848" w:rsidRPr="003B4564" w:rsidRDefault="00BC1848" w:rsidP="00BC1848">
            <w:pPr>
              <w:jc w:val="center"/>
            </w:pPr>
            <w:r w:rsidRPr="003B4564">
              <w:t>2702302.27</w:t>
            </w:r>
          </w:p>
        </w:tc>
        <w:tc>
          <w:tcPr>
            <w:tcW w:w="1595" w:type="dxa"/>
            <w:vAlign w:val="bottom"/>
          </w:tcPr>
          <w:p w14:paraId="36657389" w14:textId="77777777" w:rsidR="00BC1848" w:rsidRPr="003B4564" w:rsidRDefault="00BC1848" w:rsidP="00BC1848">
            <w:pPr>
              <w:jc w:val="center"/>
            </w:pPr>
            <w:r w:rsidRPr="003B4564">
              <w:t>60.91</w:t>
            </w:r>
          </w:p>
        </w:tc>
        <w:tc>
          <w:tcPr>
            <w:tcW w:w="2204" w:type="dxa"/>
            <w:vAlign w:val="bottom"/>
          </w:tcPr>
          <w:p w14:paraId="6D0E2E73" w14:textId="77777777" w:rsidR="00BC1848" w:rsidRPr="003B4564" w:rsidRDefault="00BC1848" w:rsidP="00BC1848">
            <w:pPr>
              <w:jc w:val="center"/>
            </w:pPr>
            <w:r w:rsidRPr="003B4564">
              <w:t>24° 35' 45''</w:t>
            </w:r>
          </w:p>
        </w:tc>
      </w:tr>
      <w:tr w:rsidR="00BC1848" w:rsidRPr="003B4564" w14:paraId="5102567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BC5DED4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64</w:t>
            </w:r>
          </w:p>
        </w:tc>
      </w:tr>
      <w:tr w:rsidR="00BC1848" w:rsidRPr="003B4564" w14:paraId="21177FD3" w14:textId="77777777" w:rsidTr="00BC1848">
        <w:trPr>
          <w:jc w:val="center"/>
        </w:trPr>
        <w:tc>
          <w:tcPr>
            <w:tcW w:w="1418" w:type="dxa"/>
            <w:vAlign w:val="bottom"/>
          </w:tcPr>
          <w:p w14:paraId="61BBD8D6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7E7A8020" w14:textId="77777777" w:rsidR="00BC1848" w:rsidRPr="003B4564" w:rsidRDefault="00BC1848" w:rsidP="00BC1848">
            <w:pPr>
              <w:jc w:val="center"/>
            </w:pPr>
            <w:r w:rsidRPr="003B4564">
              <w:t>868392.55</w:t>
            </w:r>
          </w:p>
        </w:tc>
        <w:tc>
          <w:tcPr>
            <w:tcW w:w="1983" w:type="dxa"/>
            <w:vAlign w:val="bottom"/>
          </w:tcPr>
          <w:p w14:paraId="3C924B87" w14:textId="77777777" w:rsidR="00BC1848" w:rsidRPr="003B4564" w:rsidRDefault="00BC1848" w:rsidP="00BC1848">
            <w:pPr>
              <w:jc w:val="center"/>
            </w:pPr>
            <w:r w:rsidRPr="003B4564">
              <w:t>2702302.27</w:t>
            </w:r>
          </w:p>
        </w:tc>
        <w:tc>
          <w:tcPr>
            <w:tcW w:w="1595" w:type="dxa"/>
            <w:vAlign w:val="bottom"/>
          </w:tcPr>
          <w:p w14:paraId="53685647" w14:textId="77777777" w:rsidR="00BC1848" w:rsidRPr="003B4564" w:rsidRDefault="00BC1848" w:rsidP="00BC1848">
            <w:pPr>
              <w:jc w:val="center"/>
            </w:pPr>
            <w:r w:rsidRPr="003B4564">
              <w:t>36.97</w:t>
            </w:r>
          </w:p>
        </w:tc>
        <w:tc>
          <w:tcPr>
            <w:tcW w:w="2204" w:type="dxa"/>
            <w:vAlign w:val="bottom"/>
          </w:tcPr>
          <w:p w14:paraId="64C2D2A2" w14:textId="77777777" w:rsidR="00BC1848" w:rsidRPr="003B4564" w:rsidRDefault="00BC1848" w:rsidP="00BC1848">
            <w:pPr>
              <w:jc w:val="center"/>
            </w:pPr>
            <w:r w:rsidRPr="003B4564">
              <w:t>121° 16' 10''</w:t>
            </w:r>
          </w:p>
        </w:tc>
      </w:tr>
      <w:tr w:rsidR="00BC1848" w:rsidRPr="003B4564" w14:paraId="7C9CEF1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D8F7581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39BA404" w14:textId="77777777" w:rsidR="00BC1848" w:rsidRPr="003B4564" w:rsidRDefault="00BC1848" w:rsidP="00BC1848">
            <w:pPr>
              <w:jc w:val="center"/>
            </w:pPr>
            <w:r w:rsidRPr="003B4564">
              <w:t>868373.36</w:t>
            </w:r>
          </w:p>
        </w:tc>
        <w:tc>
          <w:tcPr>
            <w:tcW w:w="1983" w:type="dxa"/>
            <w:vAlign w:val="bottom"/>
          </w:tcPr>
          <w:p w14:paraId="24EFF23D" w14:textId="77777777" w:rsidR="00BC1848" w:rsidRPr="003B4564" w:rsidRDefault="00BC1848" w:rsidP="00BC1848">
            <w:pPr>
              <w:jc w:val="center"/>
            </w:pPr>
            <w:r w:rsidRPr="003B4564">
              <w:t>2702333.87</w:t>
            </w:r>
          </w:p>
        </w:tc>
        <w:tc>
          <w:tcPr>
            <w:tcW w:w="1595" w:type="dxa"/>
            <w:vAlign w:val="bottom"/>
          </w:tcPr>
          <w:p w14:paraId="242CDE43" w14:textId="77777777" w:rsidR="00BC1848" w:rsidRPr="003B4564" w:rsidRDefault="00BC1848" w:rsidP="00BC1848">
            <w:pPr>
              <w:jc w:val="center"/>
            </w:pPr>
            <w:r w:rsidRPr="003B4564">
              <w:t>63.4</w:t>
            </w:r>
          </w:p>
        </w:tc>
        <w:tc>
          <w:tcPr>
            <w:tcW w:w="2204" w:type="dxa"/>
            <w:vAlign w:val="bottom"/>
          </w:tcPr>
          <w:p w14:paraId="68576A7B" w14:textId="77777777" w:rsidR="00BC1848" w:rsidRPr="003B4564" w:rsidRDefault="00BC1848" w:rsidP="00BC1848">
            <w:pPr>
              <w:jc w:val="center"/>
            </w:pPr>
            <w:r w:rsidRPr="003B4564">
              <w:t>205° 40' 33''</w:t>
            </w:r>
          </w:p>
        </w:tc>
      </w:tr>
      <w:tr w:rsidR="00BC1848" w:rsidRPr="003B4564" w14:paraId="681DA97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8D093E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5CA858E0" w14:textId="77777777" w:rsidR="00BC1848" w:rsidRPr="003B4564" w:rsidRDefault="00BC1848" w:rsidP="00BC1848">
            <w:pPr>
              <w:jc w:val="center"/>
            </w:pPr>
            <w:r w:rsidRPr="003B4564">
              <w:t>868316.22</w:t>
            </w:r>
          </w:p>
        </w:tc>
        <w:tc>
          <w:tcPr>
            <w:tcW w:w="1983" w:type="dxa"/>
            <w:vAlign w:val="bottom"/>
          </w:tcPr>
          <w:p w14:paraId="416682E9" w14:textId="77777777" w:rsidR="00BC1848" w:rsidRPr="003B4564" w:rsidRDefault="00BC1848" w:rsidP="00BC1848">
            <w:pPr>
              <w:jc w:val="center"/>
            </w:pPr>
            <w:r w:rsidRPr="003B4564">
              <w:t>2702306.4</w:t>
            </w:r>
          </w:p>
        </w:tc>
        <w:tc>
          <w:tcPr>
            <w:tcW w:w="1595" w:type="dxa"/>
            <w:vAlign w:val="bottom"/>
          </w:tcPr>
          <w:p w14:paraId="14B8EFF3" w14:textId="77777777" w:rsidR="00BC1848" w:rsidRPr="003B4564" w:rsidRDefault="00BC1848" w:rsidP="00BC1848">
            <w:pPr>
              <w:jc w:val="center"/>
            </w:pPr>
            <w:r w:rsidRPr="003B4564">
              <w:t>36.72</w:t>
            </w:r>
          </w:p>
        </w:tc>
        <w:tc>
          <w:tcPr>
            <w:tcW w:w="2204" w:type="dxa"/>
            <w:vAlign w:val="bottom"/>
          </w:tcPr>
          <w:p w14:paraId="15DA05D0" w14:textId="77777777" w:rsidR="00BC1848" w:rsidRPr="003B4564" w:rsidRDefault="00BC1848" w:rsidP="00BC1848">
            <w:pPr>
              <w:jc w:val="center"/>
            </w:pPr>
            <w:r w:rsidRPr="003B4564">
              <w:t>309° 15' 51''</w:t>
            </w:r>
          </w:p>
        </w:tc>
      </w:tr>
      <w:tr w:rsidR="00BC1848" w:rsidRPr="003B4564" w14:paraId="13D42B81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FA4CAF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215CC059" w14:textId="77777777" w:rsidR="00BC1848" w:rsidRPr="003B4564" w:rsidRDefault="00BC1848" w:rsidP="00BC1848">
            <w:pPr>
              <w:jc w:val="center"/>
            </w:pPr>
            <w:r w:rsidRPr="003B4564">
              <w:t>868339.46</w:t>
            </w:r>
          </w:p>
        </w:tc>
        <w:tc>
          <w:tcPr>
            <w:tcW w:w="1983" w:type="dxa"/>
            <w:vAlign w:val="bottom"/>
          </w:tcPr>
          <w:p w14:paraId="7E4BE9F3" w14:textId="77777777" w:rsidR="00BC1848" w:rsidRPr="003B4564" w:rsidRDefault="00BC1848" w:rsidP="00BC1848">
            <w:pPr>
              <w:jc w:val="center"/>
            </w:pPr>
            <w:r w:rsidRPr="003B4564">
              <w:t>2702277.97</w:t>
            </w:r>
          </w:p>
        </w:tc>
        <w:tc>
          <w:tcPr>
            <w:tcW w:w="1595" w:type="dxa"/>
            <w:vAlign w:val="bottom"/>
          </w:tcPr>
          <w:p w14:paraId="415B0464" w14:textId="77777777" w:rsidR="00BC1848" w:rsidRPr="003B4564" w:rsidRDefault="00BC1848" w:rsidP="00BC1848">
            <w:pPr>
              <w:jc w:val="center"/>
            </w:pPr>
            <w:r w:rsidRPr="003B4564">
              <w:t>58.39</w:t>
            </w:r>
          </w:p>
        </w:tc>
        <w:tc>
          <w:tcPr>
            <w:tcW w:w="2204" w:type="dxa"/>
            <w:vAlign w:val="bottom"/>
          </w:tcPr>
          <w:p w14:paraId="5BC44692" w14:textId="77777777" w:rsidR="00BC1848" w:rsidRPr="003B4564" w:rsidRDefault="00BC1848" w:rsidP="00BC1848">
            <w:pPr>
              <w:jc w:val="center"/>
            </w:pPr>
            <w:r w:rsidRPr="003B4564">
              <w:t>24° 35' 39''</w:t>
            </w:r>
          </w:p>
        </w:tc>
      </w:tr>
      <w:tr w:rsidR="00BC1848" w:rsidRPr="003B4564" w14:paraId="02163CB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D95ACE2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65</w:t>
            </w:r>
          </w:p>
        </w:tc>
      </w:tr>
      <w:tr w:rsidR="00BC1848" w:rsidRPr="003B4564" w14:paraId="2766EB1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A23C718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3999A74F" w14:textId="77777777" w:rsidR="00BC1848" w:rsidRPr="003B4564" w:rsidRDefault="00BC1848" w:rsidP="00BC1848">
            <w:pPr>
              <w:jc w:val="center"/>
            </w:pPr>
            <w:r w:rsidRPr="003B4564">
              <w:t>868684.73</w:t>
            </w:r>
          </w:p>
        </w:tc>
        <w:tc>
          <w:tcPr>
            <w:tcW w:w="1983" w:type="dxa"/>
            <w:vAlign w:val="bottom"/>
          </w:tcPr>
          <w:p w14:paraId="56B44608" w14:textId="77777777" w:rsidR="00BC1848" w:rsidRPr="003B4564" w:rsidRDefault="00BC1848" w:rsidP="00BC1848">
            <w:pPr>
              <w:jc w:val="center"/>
            </w:pPr>
            <w:r w:rsidRPr="003B4564">
              <w:t>2702282.05</w:t>
            </w:r>
          </w:p>
        </w:tc>
        <w:tc>
          <w:tcPr>
            <w:tcW w:w="1595" w:type="dxa"/>
            <w:vAlign w:val="bottom"/>
          </w:tcPr>
          <w:p w14:paraId="5CEF93EB" w14:textId="77777777" w:rsidR="00BC1848" w:rsidRPr="003B4564" w:rsidRDefault="00BC1848" w:rsidP="00BC1848">
            <w:pPr>
              <w:jc w:val="center"/>
            </w:pPr>
            <w:r w:rsidRPr="003B4564">
              <w:t>63.03</w:t>
            </w:r>
          </w:p>
        </w:tc>
        <w:tc>
          <w:tcPr>
            <w:tcW w:w="2204" w:type="dxa"/>
            <w:vAlign w:val="bottom"/>
          </w:tcPr>
          <w:p w14:paraId="6E0A979A" w14:textId="77777777" w:rsidR="00BC1848" w:rsidRPr="003B4564" w:rsidRDefault="00BC1848" w:rsidP="00BC1848">
            <w:pPr>
              <w:jc w:val="center"/>
            </w:pPr>
            <w:r w:rsidRPr="003B4564">
              <w:t>116° 40' 00''</w:t>
            </w:r>
          </w:p>
        </w:tc>
      </w:tr>
      <w:tr w:rsidR="00BC1848" w:rsidRPr="003B4564" w14:paraId="7FF2FD8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561D89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CB7E97C" w14:textId="77777777" w:rsidR="00BC1848" w:rsidRPr="003B4564" w:rsidRDefault="00BC1848" w:rsidP="00BC1848">
            <w:pPr>
              <w:jc w:val="center"/>
            </w:pPr>
            <w:r w:rsidRPr="003B4564">
              <w:t>868656.44</w:t>
            </w:r>
          </w:p>
        </w:tc>
        <w:tc>
          <w:tcPr>
            <w:tcW w:w="1983" w:type="dxa"/>
            <w:vAlign w:val="bottom"/>
          </w:tcPr>
          <w:p w14:paraId="26851649" w14:textId="77777777" w:rsidR="00BC1848" w:rsidRPr="003B4564" w:rsidRDefault="00BC1848" w:rsidP="00BC1848">
            <w:pPr>
              <w:jc w:val="center"/>
            </w:pPr>
            <w:r w:rsidRPr="003B4564">
              <w:t>2702338.38</w:t>
            </w:r>
          </w:p>
        </w:tc>
        <w:tc>
          <w:tcPr>
            <w:tcW w:w="1595" w:type="dxa"/>
            <w:vAlign w:val="bottom"/>
          </w:tcPr>
          <w:p w14:paraId="5AB4B8FF" w14:textId="77777777" w:rsidR="00BC1848" w:rsidRPr="003B4564" w:rsidRDefault="00BC1848" w:rsidP="00BC1848">
            <w:pPr>
              <w:jc w:val="center"/>
            </w:pPr>
            <w:r w:rsidRPr="003B4564">
              <w:t>29.99</w:t>
            </w:r>
          </w:p>
        </w:tc>
        <w:tc>
          <w:tcPr>
            <w:tcW w:w="2204" w:type="dxa"/>
            <w:vAlign w:val="bottom"/>
          </w:tcPr>
          <w:p w14:paraId="6229FD9B" w14:textId="77777777" w:rsidR="00BC1848" w:rsidRPr="003B4564" w:rsidRDefault="00BC1848" w:rsidP="00BC1848">
            <w:pPr>
              <w:jc w:val="center"/>
            </w:pPr>
            <w:r w:rsidRPr="003B4564">
              <w:t>205° 18' 32''</w:t>
            </w:r>
          </w:p>
        </w:tc>
      </w:tr>
      <w:tr w:rsidR="00BC1848" w:rsidRPr="003B4564" w14:paraId="2F900C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7F4CBD5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753C6F3C" w14:textId="77777777" w:rsidR="00BC1848" w:rsidRPr="003B4564" w:rsidRDefault="00BC1848" w:rsidP="00BC1848">
            <w:pPr>
              <w:jc w:val="center"/>
            </w:pPr>
            <w:r w:rsidRPr="003B4564">
              <w:t>868629.33</w:t>
            </w:r>
          </w:p>
        </w:tc>
        <w:tc>
          <w:tcPr>
            <w:tcW w:w="1983" w:type="dxa"/>
            <w:vAlign w:val="bottom"/>
          </w:tcPr>
          <w:p w14:paraId="2A844E3A" w14:textId="77777777" w:rsidR="00BC1848" w:rsidRPr="003B4564" w:rsidRDefault="00BC1848" w:rsidP="00BC1848">
            <w:pPr>
              <w:jc w:val="center"/>
            </w:pPr>
            <w:r w:rsidRPr="003B4564">
              <w:t>2702325.56</w:t>
            </w:r>
          </w:p>
        </w:tc>
        <w:tc>
          <w:tcPr>
            <w:tcW w:w="1595" w:type="dxa"/>
            <w:vAlign w:val="bottom"/>
          </w:tcPr>
          <w:p w14:paraId="30B9E39C" w14:textId="77777777" w:rsidR="00BC1848" w:rsidRPr="003B4564" w:rsidRDefault="00BC1848" w:rsidP="00BC1848">
            <w:pPr>
              <w:jc w:val="center"/>
            </w:pPr>
            <w:r w:rsidRPr="003B4564">
              <w:t>62.61</w:t>
            </w:r>
          </w:p>
        </w:tc>
        <w:tc>
          <w:tcPr>
            <w:tcW w:w="2204" w:type="dxa"/>
            <w:vAlign w:val="bottom"/>
          </w:tcPr>
          <w:p w14:paraId="665D97A9" w14:textId="77777777" w:rsidR="00BC1848" w:rsidRPr="003B4564" w:rsidRDefault="00BC1848" w:rsidP="00BC1848">
            <w:pPr>
              <w:jc w:val="center"/>
            </w:pPr>
            <w:r w:rsidRPr="003B4564">
              <w:t>296° 40' 03''</w:t>
            </w:r>
          </w:p>
        </w:tc>
      </w:tr>
      <w:tr w:rsidR="00BC1848" w:rsidRPr="003B4564" w14:paraId="3DC71FAF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4AEF73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09D0F535" w14:textId="77777777" w:rsidR="00BC1848" w:rsidRPr="003B4564" w:rsidRDefault="00BC1848" w:rsidP="00BC1848">
            <w:pPr>
              <w:jc w:val="center"/>
            </w:pPr>
            <w:r w:rsidRPr="003B4564">
              <w:t>868657.43</w:t>
            </w:r>
          </w:p>
        </w:tc>
        <w:tc>
          <w:tcPr>
            <w:tcW w:w="1983" w:type="dxa"/>
            <w:vAlign w:val="bottom"/>
          </w:tcPr>
          <w:p w14:paraId="305BB158" w14:textId="77777777" w:rsidR="00BC1848" w:rsidRPr="003B4564" w:rsidRDefault="00BC1848" w:rsidP="00BC1848">
            <w:pPr>
              <w:jc w:val="center"/>
            </w:pPr>
            <w:r w:rsidRPr="003B4564">
              <w:t>2702269.61</w:t>
            </w:r>
          </w:p>
        </w:tc>
        <w:tc>
          <w:tcPr>
            <w:tcW w:w="1595" w:type="dxa"/>
            <w:vAlign w:val="bottom"/>
          </w:tcPr>
          <w:p w14:paraId="48AF548F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094BD8C1" w14:textId="77777777" w:rsidR="00BC1848" w:rsidRPr="003B4564" w:rsidRDefault="00BC1848" w:rsidP="00BC1848">
            <w:pPr>
              <w:jc w:val="center"/>
            </w:pPr>
            <w:r w:rsidRPr="003B4564">
              <w:t>24° 29' 52''</w:t>
            </w:r>
          </w:p>
        </w:tc>
      </w:tr>
      <w:tr w:rsidR="00BC1848" w:rsidRPr="003B4564" w14:paraId="65EE399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B173F90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66</w:t>
            </w:r>
          </w:p>
        </w:tc>
      </w:tr>
      <w:tr w:rsidR="00BC1848" w:rsidRPr="003B4564" w14:paraId="0B2444D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F257F72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5C972DD3" w14:textId="77777777" w:rsidR="00BC1848" w:rsidRPr="003B4564" w:rsidRDefault="00BC1848" w:rsidP="00BC1848">
            <w:pPr>
              <w:jc w:val="center"/>
            </w:pPr>
            <w:r w:rsidRPr="003B4564">
              <w:t>868657.43</w:t>
            </w:r>
          </w:p>
        </w:tc>
        <w:tc>
          <w:tcPr>
            <w:tcW w:w="1983" w:type="dxa"/>
            <w:vAlign w:val="bottom"/>
          </w:tcPr>
          <w:p w14:paraId="2EC5E9C5" w14:textId="77777777" w:rsidR="00BC1848" w:rsidRPr="003B4564" w:rsidRDefault="00BC1848" w:rsidP="00BC1848">
            <w:pPr>
              <w:jc w:val="center"/>
            </w:pPr>
            <w:r w:rsidRPr="003B4564">
              <w:t>2702269.61</w:t>
            </w:r>
          </w:p>
        </w:tc>
        <w:tc>
          <w:tcPr>
            <w:tcW w:w="1595" w:type="dxa"/>
            <w:vAlign w:val="bottom"/>
          </w:tcPr>
          <w:p w14:paraId="79A5F68A" w14:textId="77777777" w:rsidR="00BC1848" w:rsidRPr="003B4564" w:rsidRDefault="00BC1848" w:rsidP="00BC1848">
            <w:pPr>
              <w:jc w:val="center"/>
            </w:pPr>
            <w:r w:rsidRPr="003B4564">
              <w:t>62.61</w:t>
            </w:r>
          </w:p>
        </w:tc>
        <w:tc>
          <w:tcPr>
            <w:tcW w:w="2204" w:type="dxa"/>
            <w:vAlign w:val="bottom"/>
          </w:tcPr>
          <w:p w14:paraId="6EF01360" w14:textId="77777777" w:rsidR="00BC1848" w:rsidRPr="003B4564" w:rsidRDefault="00BC1848" w:rsidP="00BC1848">
            <w:pPr>
              <w:jc w:val="center"/>
            </w:pPr>
            <w:r w:rsidRPr="003B4564">
              <w:t>116° 40' 03''</w:t>
            </w:r>
          </w:p>
        </w:tc>
      </w:tr>
      <w:tr w:rsidR="00BC1848" w:rsidRPr="003B4564" w14:paraId="4BB1FC0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9717C12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61B16619" w14:textId="77777777" w:rsidR="00BC1848" w:rsidRPr="003B4564" w:rsidRDefault="00BC1848" w:rsidP="00BC1848">
            <w:pPr>
              <w:jc w:val="center"/>
            </w:pPr>
            <w:r w:rsidRPr="003B4564">
              <w:t>868629.33</w:t>
            </w:r>
          </w:p>
        </w:tc>
        <w:tc>
          <w:tcPr>
            <w:tcW w:w="1983" w:type="dxa"/>
            <w:vAlign w:val="bottom"/>
          </w:tcPr>
          <w:p w14:paraId="6DA6C9AF" w14:textId="77777777" w:rsidR="00BC1848" w:rsidRPr="003B4564" w:rsidRDefault="00BC1848" w:rsidP="00BC1848">
            <w:pPr>
              <w:jc w:val="center"/>
            </w:pPr>
            <w:r w:rsidRPr="003B4564">
              <w:t>2702325.56</w:t>
            </w:r>
          </w:p>
        </w:tc>
        <w:tc>
          <w:tcPr>
            <w:tcW w:w="1595" w:type="dxa"/>
            <w:vAlign w:val="bottom"/>
          </w:tcPr>
          <w:p w14:paraId="32944166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7C9DC596" w14:textId="77777777" w:rsidR="00BC1848" w:rsidRPr="003B4564" w:rsidRDefault="00BC1848" w:rsidP="00BC1848">
            <w:pPr>
              <w:jc w:val="center"/>
            </w:pPr>
            <w:r w:rsidRPr="003B4564">
              <w:t>205° 17' 30''</w:t>
            </w:r>
          </w:p>
        </w:tc>
      </w:tr>
      <w:tr w:rsidR="00BC1848" w:rsidRPr="003B4564" w14:paraId="3A0C722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1EB885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63997239" w14:textId="77777777" w:rsidR="00BC1848" w:rsidRPr="003B4564" w:rsidRDefault="00BC1848" w:rsidP="00BC1848">
            <w:pPr>
              <w:jc w:val="center"/>
            </w:pPr>
            <w:r w:rsidRPr="003B4564">
              <w:t>868602.22</w:t>
            </w:r>
          </w:p>
        </w:tc>
        <w:tc>
          <w:tcPr>
            <w:tcW w:w="1983" w:type="dxa"/>
            <w:vAlign w:val="bottom"/>
          </w:tcPr>
          <w:p w14:paraId="10BFDF7C" w14:textId="77777777" w:rsidR="00BC1848" w:rsidRPr="003B4564" w:rsidRDefault="00BC1848" w:rsidP="00BC1848">
            <w:pPr>
              <w:jc w:val="center"/>
            </w:pPr>
            <w:r w:rsidRPr="003B4564">
              <w:t>2702312.75</w:t>
            </w:r>
          </w:p>
        </w:tc>
        <w:tc>
          <w:tcPr>
            <w:tcW w:w="1595" w:type="dxa"/>
            <w:vAlign w:val="bottom"/>
          </w:tcPr>
          <w:p w14:paraId="2BED454E" w14:textId="77777777" w:rsidR="00BC1848" w:rsidRPr="003B4564" w:rsidRDefault="00BC1848" w:rsidP="00BC1848">
            <w:pPr>
              <w:jc w:val="center"/>
            </w:pPr>
            <w:r w:rsidRPr="003B4564">
              <w:t>62.19</w:t>
            </w:r>
          </w:p>
        </w:tc>
        <w:tc>
          <w:tcPr>
            <w:tcW w:w="2204" w:type="dxa"/>
            <w:vAlign w:val="bottom"/>
          </w:tcPr>
          <w:p w14:paraId="48889016" w14:textId="77777777" w:rsidR="00BC1848" w:rsidRPr="003B4564" w:rsidRDefault="00BC1848" w:rsidP="00BC1848">
            <w:pPr>
              <w:jc w:val="center"/>
            </w:pPr>
            <w:r w:rsidRPr="003B4564">
              <w:t>296° 40' 05''</w:t>
            </w:r>
          </w:p>
        </w:tc>
      </w:tr>
      <w:tr w:rsidR="00BC1848" w:rsidRPr="003B4564" w14:paraId="5B77D27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A846464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40C0D79" w14:textId="77777777" w:rsidR="00BC1848" w:rsidRPr="003B4564" w:rsidRDefault="00BC1848" w:rsidP="00BC1848">
            <w:pPr>
              <w:jc w:val="center"/>
            </w:pPr>
            <w:r w:rsidRPr="003B4564">
              <w:t>868630.13</w:t>
            </w:r>
          </w:p>
        </w:tc>
        <w:tc>
          <w:tcPr>
            <w:tcW w:w="1983" w:type="dxa"/>
            <w:vAlign w:val="bottom"/>
          </w:tcPr>
          <w:p w14:paraId="2D6D96D4" w14:textId="77777777" w:rsidR="00BC1848" w:rsidRPr="003B4564" w:rsidRDefault="00BC1848" w:rsidP="00BC1848">
            <w:pPr>
              <w:jc w:val="center"/>
            </w:pPr>
            <w:r w:rsidRPr="003B4564">
              <w:t>2702257.18</w:t>
            </w:r>
          </w:p>
        </w:tc>
        <w:tc>
          <w:tcPr>
            <w:tcW w:w="1595" w:type="dxa"/>
            <w:vAlign w:val="bottom"/>
          </w:tcPr>
          <w:p w14:paraId="603FFB83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11A0A8C9" w14:textId="77777777" w:rsidR="00BC1848" w:rsidRPr="003B4564" w:rsidRDefault="00BC1848" w:rsidP="00BC1848">
            <w:pPr>
              <w:jc w:val="center"/>
            </w:pPr>
            <w:r w:rsidRPr="003B4564">
              <w:t>24° 28' 49''</w:t>
            </w:r>
          </w:p>
        </w:tc>
      </w:tr>
      <w:tr w:rsidR="00BC1848" w:rsidRPr="003B4564" w14:paraId="0B919B4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ED279A6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67</w:t>
            </w:r>
          </w:p>
        </w:tc>
      </w:tr>
      <w:tr w:rsidR="00BC1848" w:rsidRPr="003B4564" w14:paraId="3D1949E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FF3262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383CC4E6" w14:textId="77777777" w:rsidR="00BC1848" w:rsidRPr="003B4564" w:rsidRDefault="00BC1848" w:rsidP="00BC1848">
            <w:pPr>
              <w:jc w:val="center"/>
            </w:pPr>
            <w:r w:rsidRPr="003B4564">
              <w:t>868630.13</w:t>
            </w:r>
          </w:p>
        </w:tc>
        <w:tc>
          <w:tcPr>
            <w:tcW w:w="1983" w:type="dxa"/>
            <w:vAlign w:val="bottom"/>
          </w:tcPr>
          <w:p w14:paraId="0E5A8998" w14:textId="77777777" w:rsidR="00BC1848" w:rsidRPr="003B4564" w:rsidRDefault="00BC1848" w:rsidP="00BC1848">
            <w:pPr>
              <w:jc w:val="center"/>
            </w:pPr>
            <w:r w:rsidRPr="003B4564">
              <w:t>2702257.18</w:t>
            </w:r>
          </w:p>
        </w:tc>
        <w:tc>
          <w:tcPr>
            <w:tcW w:w="1595" w:type="dxa"/>
            <w:vAlign w:val="bottom"/>
          </w:tcPr>
          <w:p w14:paraId="425D3E1F" w14:textId="77777777" w:rsidR="00BC1848" w:rsidRPr="003B4564" w:rsidRDefault="00BC1848" w:rsidP="00BC1848">
            <w:pPr>
              <w:jc w:val="center"/>
            </w:pPr>
            <w:r w:rsidRPr="003B4564">
              <w:t>62.19</w:t>
            </w:r>
          </w:p>
        </w:tc>
        <w:tc>
          <w:tcPr>
            <w:tcW w:w="2204" w:type="dxa"/>
            <w:vAlign w:val="bottom"/>
          </w:tcPr>
          <w:p w14:paraId="0E25040E" w14:textId="77777777" w:rsidR="00BC1848" w:rsidRPr="003B4564" w:rsidRDefault="00BC1848" w:rsidP="00BC1848">
            <w:pPr>
              <w:jc w:val="center"/>
            </w:pPr>
            <w:r w:rsidRPr="003B4564">
              <w:t>116° 40' 05''</w:t>
            </w:r>
          </w:p>
        </w:tc>
      </w:tr>
      <w:tr w:rsidR="00BC1848" w:rsidRPr="003B4564" w14:paraId="0BB129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35F5D2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47244245" w14:textId="77777777" w:rsidR="00BC1848" w:rsidRPr="003B4564" w:rsidRDefault="00BC1848" w:rsidP="00BC1848">
            <w:pPr>
              <w:jc w:val="center"/>
            </w:pPr>
            <w:r w:rsidRPr="003B4564">
              <w:t>868602.22</w:t>
            </w:r>
          </w:p>
        </w:tc>
        <w:tc>
          <w:tcPr>
            <w:tcW w:w="1983" w:type="dxa"/>
            <w:vAlign w:val="bottom"/>
          </w:tcPr>
          <w:p w14:paraId="550F27C2" w14:textId="77777777" w:rsidR="00BC1848" w:rsidRPr="003B4564" w:rsidRDefault="00BC1848" w:rsidP="00BC1848">
            <w:pPr>
              <w:jc w:val="center"/>
            </w:pPr>
            <w:r w:rsidRPr="003B4564">
              <w:t>2702312.75</w:t>
            </w:r>
          </w:p>
        </w:tc>
        <w:tc>
          <w:tcPr>
            <w:tcW w:w="1595" w:type="dxa"/>
            <w:vAlign w:val="bottom"/>
          </w:tcPr>
          <w:p w14:paraId="41751D63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44F5259F" w14:textId="77777777" w:rsidR="00BC1848" w:rsidRPr="003B4564" w:rsidRDefault="00BC1848" w:rsidP="00BC1848">
            <w:pPr>
              <w:jc w:val="center"/>
            </w:pPr>
            <w:r w:rsidRPr="003B4564">
              <w:t>205° 17' 59''</w:t>
            </w:r>
          </w:p>
        </w:tc>
      </w:tr>
      <w:tr w:rsidR="00BC1848" w:rsidRPr="003B4564" w14:paraId="722EE5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696589C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70D213B6" w14:textId="77777777" w:rsidR="00BC1848" w:rsidRPr="003B4564" w:rsidRDefault="00BC1848" w:rsidP="00BC1848">
            <w:pPr>
              <w:jc w:val="center"/>
            </w:pPr>
            <w:r w:rsidRPr="003B4564">
              <w:t>868575.12</w:t>
            </w:r>
          </w:p>
        </w:tc>
        <w:tc>
          <w:tcPr>
            <w:tcW w:w="1983" w:type="dxa"/>
            <w:vAlign w:val="bottom"/>
          </w:tcPr>
          <w:p w14:paraId="464B326A" w14:textId="77777777" w:rsidR="00BC1848" w:rsidRPr="003B4564" w:rsidRDefault="00BC1848" w:rsidP="00BC1848">
            <w:pPr>
              <w:jc w:val="center"/>
            </w:pPr>
            <w:r w:rsidRPr="003B4564">
              <w:t>2702299.94</w:t>
            </w:r>
          </w:p>
        </w:tc>
        <w:tc>
          <w:tcPr>
            <w:tcW w:w="1595" w:type="dxa"/>
            <w:vAlign w:val="bottom"/>
          </w:tcPr>
          <w:p w14:paraId="4DD9EBBE" w14:textId="77777777" w:rsidR="00BC1848" w:rsidRPr="003B4564" w:rsidRDefault="00BC1848" w:rsidP="00BC1848">
            <w:pPr>
              <w:jc w:val="center"/>
            </w:pPr>
            <w:r w:rsidRPr="003B4564">
              <w:t>61.75</w:t>
            </w:r>
          </w:p>
        </w:tc>
        <w:tc>
          <w:tcPr>
            <w:tcW w:w="2204" w:type="dxa"/>
            <w:vAlign w:val="bottom"/>
          </w:tcPr>
          <w:p w14:paraId="3C35ACB1" w14:textId="77777777" w:rsidR="00BC1848" w:rsidRPr="003B4564" w:rsidRDefault="00BC1848" w:rsidP="00BC1848">
            <w:pPr>
              <w:jc w:val="center"/>
            </w:pPr>
            <w:r w:rsidRPr="003B4564">
              <w:t>296° 39' 53''</w:t>
            </w:r>
          </w:p>
        </w:tc>
      </w:tr>
      <w:tr w:rsidR="00BC1848" w:rsidRPr="003B4564" w14:paraId="74843BB5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35D1F1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07C3BEEE" w14:textId="77777777" w:rsidR="00BC1848" w:rsidRPr="003B4564" w:rsidRDefault="00BC1848" w:rsidP="00BC1848">
            <w:pPr>
              <w:jc w:val="center"/>
            </w:pPr>
            <w:r w:rsidRPr="003B4564">
              <w:t>868602.83</w:t>
            </w:r>
          </w:p>
        </w:tc>
        <w:tc>
          <w:tcPr>
            <w:tcW w:w="1983" w:type="dxa"/>
            <w:vAlign w:val="bottom"/>
          </w:tcPr>
          <w:p w14:paraId="7B8062A9" w14:textId="77777777" w:rsidR="00BC1848" w:rsidRPr="003B4564" w:rsidRDefault="00BC1848" w:rsidP="00BC1848">
            <w:pPr>
              <w:jc w:val="center"/>
            </w:pPr>
            <w:r w:rsidRPr="003B4564">
              <w:t>2702244.76</w:t>
            </w:r>
          </w:p>
        </w:tc>
        <w:tc>
          <w:tcPr>
            <w:tcW w:w="1595" w:type="dxa"/>
            <w:vAlign w:val="bottom"/>
          </w:tcPr>
          <w:p w14:paraId="0755E210" w14:textId="77777777" w:rsidR="00BC1848" w:rsidRPr="003B4564" w:rsidRDefault="00BC1848" w:rsidP="00BC1848">
            <w:pPr>
              <w:jc w:val="center"/>
            </w:pPr>
            <w:r w:rsidRPr="003B4564">
              <w:t>29.99</w:t>
            </w:r>
          </w:p>
        </w:tc>
        <w:tc>
          <w:tcPr>
            <w:tcW w:w="2204" w:type="dxa"/>
            <w:vAlign w:val="bottom"/>
          </w:tcPr>
          <w:p w14:paraId="04CE2C40" w14:textId="77777777" w:rsidR="00BC1848" w:rsidRPr="003B4564" w:rsidRDefault="00BC1848" w:rsidP="00BC1848">
            <w:pPr>
              <w:jc w:val="center"/>
            </w:pPr>
            <w:r w:rsidRPr="003B4564">
              <w:t>24° 27' 47''</w:t>
            </w:r>
          </w:p>
        </w:tc>
      </w:tr>
      <w:tr w:rsidR="00BC1848" w:rsidRPr="003B4564" w14:paraId="0E3E991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FF39242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68</w:t>
            </w:r>
          </w:p>
        </w:tc>
      </w:tr>
      <w:tr w:rsidR="00BC1848" w:rsidRPr="003B4564" w14:paraId="6B4EFB4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82BF4D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3CF1A133" w14:textId="77777777" w:rsidR="00BC1848" w:rsidRPr="003B4564" w:rsidRDefault="00BC1848" w:rsidP="00BC1848">
            <w:pPr>
              <w:jc w:val="center"/>
            </w:pPr>
            <w:r w:rsidRPr="003B4564">
              <w:t>868602.83</w:t>
            </w:r>
          </w:p>
        </w:tc>
        <w:tc>
          <w:tcPr>
            <w:tcW w:w="1983" w:type="dxa"/>
            <w:vAlign w:val="bottom"/>
          </w:tcPr>
          <w:p w14:paraId="1CC1EC29" w14:textId="77777777" w:rsidR="00BC1848" w:rsidRPr="003B4564" w:rsidRDefault="00BC1848" w:rsidP="00BC1848">
            <w:pPr>
              <w:jc w:val="center"/>
            </w:pPr>
            <w:r w:rsidRPr="003B4564">
              <w:t>2702244.76</w:t>
            </w:r>
          </w:p>
        </w:tc>
        <w:tc>
          <w:tcPr>
            <w:tcW w:w="1595" w:type="dxa"/>
            <w:vAlign w:val="bottom"/>
          </w:tcPr>
          <w:p w14:paraId="568D9113" w14:textId="77777777" w:rsidR="00BC1848" w:rsidRPr="003B4564" w:rsidRDefault="00BC1848" w:rsidP="00BC1848">
            <w:pPr>
              <w:jc w:val="center"/>
            </w:pPr>
            <w:r w:rsidRPr="003B4564">
              <w:t>61.75</w:t>
            </w:r>
          </w:p>
        </w:tc>
        <w:tc>
          <w:tcPr>
            <w:tcW w:w="2204" w:type="dxa"/>
            <w:vAlign w:val="bottom"/>
          </w:tcPr>
          <w:p w14:paraId="100357E1" w14:textId="77777777" w:rsidR="00BC1848" w:rsidRPr="003B4564" w:rsidRDefault="00BC1848" w:rsidP="00BC1848">
            <w:pPr>
              <w:jc w:val="center"/>
            </w:pPr>
            <w:r w:rsidRPr="003B4564">
              <w:t>116° 39' 53''</w:t>
            </w:r>
          </w:p>
        </w:tc>
      </w:tr>
      <w:tr w:rsidR="00BC1848" w:rsidRPr="003B4564" w14:paraId="38579CF0" w14:textId="77777777" w:rsidTr="00BC1848">
        <w:trPr>
          <w:jc w:val="center"/>
        </w:trPr>
        <w:tc>
          <w:tcPr>
            <w:tcW w:w="1418" w:type="dxa"/>
            <w:vAlign w:val="bottom"/>
          </w:tcPr>
          <w:p w14:paraId="500A9089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4057A505" w14:textId="77777777" w:rsidR="00BC1848" w:rsidRPr="003B4564" w:rsidRDefault="00BC1848" w:rsidP="00BC1848">
            <w:pPr>
              <w:jc w:val="center"/>
            </w:pPr>
            <w:r w:rsidRPr="003B4564">
              <w:t>868575.12</w:t>
            </w:r>
          </w:p>
        </w:tc>
        <w:tc>
          <w:tcPr>
            <w:tcW w:w="1983" w:type="dxa"/>
            <w:vAlign w:val="bottom"/>
          </w:tcPr>
          <w:p w14:paraId="7D629511" w14:textId="77777777" w:rsidR="00BC1848" w:rsidRPr="003B4564" w:rsidRDefault="00BC1848" w:rsidP="00BC1848">
            <w:pPr>
              <w:jc w:val="center"/>
            </w:pPr>
            <w:r w:rsidRPr="003B4564">
              <w:t>2702299.94</w:t>
            </w:r>
          </w:p>
        </w:tc>
        <w:tc>
          <w:tcPr>
            <w:tcW w:w="1595" w:type="dxa"/>
            <w:vAlign w:val="bottom"/>
          </w:tcPr>
          <w:p w14:paraId="49FDAEBA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2424F1A9" w14:textId="77777777" w:rsidR="00BC1848" w:rsidRPr="003B4564" w:rsidRDefault="00BC1848" w:rsidP="00BC1848">
            <w:pPr>
              <w:jc w:val="center"/>
            </w:pPr>
            <w:r w:rsidRPr="003B4564">
              <w:t>205° 17' 30''</w:t>
            </w:r>
          </w:p>
        </w:tc>
      </w:tr>
      <w:tr w:rsidR="00BC1848" w:rsidRPr="003B4564" w14:paraId="082F7BB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2C740A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086C56BD" w14:textId="77777777" w:rsidR="00BC1848" w:rsidRPr="003B4564" w:rsidRDefault="00BC1848" w:rsidP="00BC1848">
            <w:pPr>
              <w:jc w:val="center"/>
            </w:pPr>
            <w:r w:rsidRPr="003B4564">
              <w:t>868548.01</w:t>
            </w:r>
          </w:p>
        </w:tc>
        <w:tc>
          <w:tcPr>
            <w:tcW w:w="1983" w:type="dxa"/>
            <w:vAlign w:val="bottom"/>
          </w:tcPr>
          <w:p w14:paraId="3F483F7E" w14:textId="77777777" w:rsidR="00BC1848" w:rsidRPr="003B4564" w:rsidRDefault="00BC1848" w:rsidP="00BC1848">
            <w:pPr>
              <w:jc w:val="center"/>
            </w:pPr>
            <w:r w:rsidRPr="003B4564">
              <w:t>2702287.13</w:t>
            </w:r>
          </w:p>
        </w:tc>
        <w:tc>
          <w:tcPr>
            <w:tcW w:w="1595" w:type="dxa"/>
            <w:vAlign w:val="bottom"/>
          </w:tcPr>
          <w:p w14:paraId="51B88C67" w14:textId="77777777" w:rsidR="00BC1848" w:rsidRPr="003B4564" w:rsidRDefault="00BC1848" w:rsidP="00BC1848">
            <w:pPr>
              <w:jc w:val="center"/>
            </w:pPr>
            <w:r w:rsidRPr="003B4564">
              <w:t>61.32</w:t>
            </w:r>
          </w:p>
        </w:tc>
        <w:tc>
          <w:tcPr>
            <w:tcW w:w="2204" w:type="dxa"/>
            <w:vAlign w:val="bottom"/>
          </w:tcPr>
          <w:p w14:paraId="2FEF3E22" w14:textId="77777777" w:rsidR="00BC1848" w:rsidRPr="003B4564" w:rsidRDefault="00BC1848" w:rsidP="00BC1848">
            <w:pPr>
              <w:jc w:val="center"/>
            </w:pPr>
            <w:r w:rsidRPr="003B4564">
              <w:t>296° 39' 55''</w:t>
            </w:r>
          </w:p>
        </w:tc>
      </w:tr>
      <w:tr w:rsidR="00BC1848" w:rsidRPr="003B4564" w14:paraId="2061DC4B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A9DB66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2F528936" w14:textId="77777777" w:rsidR="00BC1848" w:rsidRPr="003B4564" w:rsidRDefault="00BC1848" w:rsidP="00BC1848">
            <w:pPr>
              <w:jc w:val="center"/>
            </w:pPr>
            <w:r w:rsidRPr="003B4564">
              <w:t>868575.53</w:t>
            </w:r>
          </w:p>
        </w:tc>
        <w:tc>
          <w:tcPr>
            <w:tcW w:w="1983" w:type="dxa"/>
            <w:vAlign w:val="bottom"/>
          </w:tcPr>
          <w:p w14:paraId="0C669617" w14:textId="77777777" w:rsidR="00BC1848" w:rsidRPr="003B4564" w:rsidRDefault="00BC1848" w:rsidP="00BC1848">
            <w:pPr>
              <w:jc w:val="center"/>
            </w:pPr>
            <w:r w:rsidRPr="003B4564">
              <w:t>2702232.33</w:t>
            </w:r>
          </w:p>
        </w:tc>
        <w:tc>
          <w:tcPr>
            <w:tcW w:w="1595" w:type="dxa"/>
            <w:vAlign w:val="bottom"/>
          </w:tcPr>
          <w:p w14:paraId="5698B00B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3AA67EF9" w14:textId="77777777" w:rsidR="00BC1848" w:rsidRPr="003B4564" w:rsidRDefault="00BC1848" w:rsidP="00BC1848">
            <w:pPr>
              <w:jc w:val="center"/>
            </w:pPr>
            <w:r w:rsidRPr="003B4564">
              <w:t>24° 28' 49''</w:t>
            </w:r>
          </w:p>
        </w:tc>
      </w:tr>
      <w:tr w:rsidR="00BC1848" w:rsidRPr="003B4564" w14:paraId="5265E3BD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54CE7CF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69</w:t>
            </w:r>
          </w:p>
        </w:tc>
      </w:tr>
      <w:tr w:rsidR="00BC1848" w:rsidRPr="003B4564" w14:paraId="43EB584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DEA6F3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5DB77139" w14:textId="77777777" w:rsidR="00BC1848" w:rsidRPr="003B4564" w:rsidRDefault="00BC1848" w:rsidP="00BC1848">
            <w:pPr>
              <w:jc w:val="center"/>
            </w:pPr>
            <w:r w:rsidRPr="003B4564">
              <w:t>868575.53</w:t>
            </w:r>
          </w:p>
        </w:tc>
        <w:tc>
          <w:tcPr>
            <w:tcW w:w="1983" w:type="dxa"/>
            <w:vAlign w:val="bottom"/>
          </w:tcPr>
          <w:p w14:paraId="617F7358" w14:textId="77777777" w:rsidR="00BC1848" w:rsidRPr="003B4564" w:rsidRDefault="00BC1848" w:rsidP="00BC1848">
            <w:pPr>
              <w:jc w:val="center"/>
            </w:pPr>
            <w:r w:rsidRPr="003B4564">
              <w:t>2702232.33</w:t>
            </w:r>
          </w:p>
        </w:tc>
        <w:tc>
          <w:tcPr>
            <w:tcW w:w="1595" w:type="dxa"/>
            <w:vAlign w:val="bottom"/>
          </w:tcPr>
          <w:p w14:paraId="7178D66D" w14:textId="77777777" w:rsidR="00BC1848" w:rsidRPr="003B4564" w:rsidRDefault="00BC1848" w:rsidP="00BC1848">
            <w:pPr>
              <w:jc w:val="center"/>
            </w:pPr>
            <w:r w:rsidRPr="003B4564">
              <w:t>61.32</w:t>
            </w:r>
          </w:p>
        </w:tc>
        <w:tc>
          <w:tcPr>
            <w:tcW w:w="2204" w:type="dxa"/>
            <w:vAlign w:val="bottom"/>
          </w:tcPr>
          <w:p w14:paraId="43C6FD2C" w14:textId="77777777" w:rsidR="00BC1848" w:rsidRPr="003B4564" w:rsidRDefault="00BC1848" w:rsidP="00BC1848">
            <w:pPr>
              <w:jc w:val="center"/>
            </w:pPr>
            <w:r w:rsidRPr="003B4564">
              <w:t>116° 39' 55''</w:t>
            </w:r>
          </w:p>
        </w:tc>
      </w:tr>
      <w:tr w:rsidR="00BC1848" w:rsidRPr="003B4564" w14:paraId="0277D19B" w14:textId="77777777" w:rsidTr="00BC1848">
        <w:trPr>
          <w:jc w:val="center"/>
        </w:trPr>
        <w:tc>
          <w:tcPr>
            <w:tcW w:w="1418" w:type="dxa"/>
            <w:vAlign w:val="bottom"/>
          </w:tcPr>
          <w:p w14:paraId="36A666B9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8BF9343" w14:textId="77777777" w:rsidR="00BC1848" w:rsidRPr="003B4564" w:rsidRDefault="00BC1848" w:rsidP="00BC1848">
            <w:pPr>
              <w:jc w:val="center"/>
            </w:pPr>
            <w:r w:rsidRPr="003B4564">
              <w:t>868548.01</w:t>
            </w:r>
          </w:p>
        </w:tc>
        <w:tc>
          <w:tcPr>
            <w:tcW w:w="1983" w:type="dxa"/>
            <w:vAlign w:val="bottom"/>
          </w:tcPr>
          <w:p w14:paraId="588132D3" w14:textId="77777777" w:rsidR="00BC1848" w:rsidRPr="003B4564" w:rsidRDefault="00BC1848" w:rsidP="00BC1848">
            <w:pPr>
              <w:jc w:val="center"/>
            </w:pPr>
            <w:r w:rsidRPr="003B4564">
              <w:t>2702287.13</w:t>
            </w:r>
          </w:p>
        </w:tc>
        <w:tc>
          <w:tcPr>
            <w:tcW w:w="1595" w:type="dxa"/>
            <w:vAlign w:val="bottom"/>
          </w:tcPr>
          <w:p w14:paraId="6F87BF69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45C71B87" w14:textId="77777777" w:rsidR="00BC1848" w:rsidRPr="003B4564" w:rsidRDefault="00BC1848" w:rsidP="00BC1848">
            <w:pPr>
              <w:jc w:val="center"/>
            </w:pPr>
            <w:r w:rsidRPr="003B4564">
              <w:t>205° 17' 30''</w:t>
            </w:r>
          </w:p>
        </w:tc>
      </w:tr>
      <w:tr w:rsidR="00BC1848" w:rsidRPr="003B4564" w14:paraId="73D6F1E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B0C654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DB56601" w14:textId="77777777" w:rsidR="00BC1848" w:rsidRPr="003B4564" w:rsidRDefault="00BC1848" w:rsidP="00BC1848">
            <w:pPr>
              <w:jc w:val="center"/>
            </w:pPr>
            <w:r w:rsidRPr="003B4564">
              <w:t>868520.9</w:t>
            </w:r>
          </w:p>
        </w:tc>
        <w:tc>
          <w:tcPr>
            <w:tcW w:w="1983" w:type="dxa"/>
            <w:vAlign w:val="bottom"/>
          </w:tcPr>
          <w:p w14:paraId="5316E48B" w14:textId="77777777" w:rsidR="00BC1848" w:rsidRPr="003B4564" w:rsidRDefault="00BC1848" w:rsidP="00BC1848">
            <w:pPr>
              <w:jc w:val="center"/>
            </w:pPr>
            <w:r w:rsidRPr="003B4564">
              <w:t>2702274.32</w:t>
            </w:r>
          </w:p>
        </w:tc>
        <w:tc>
          <w:tcPr>
            <w:tcW w:w="1595" w:type="dxa"/>
            <w:vAlign w:val="bottom"/>
          </w:tcPr>
          <w:p w14:paraId="304A7A78" w14:textId="77777777" w:rsidR="00BC1848" w:rsidRPr="003B4564" w:rsidRDefault="00BC1848" w:rsidP="00BC1848">
            <w:pPr>
              <w:jc w:val="center"/>
            </w:pPr>
            <w:r w:rsidRPr="003B4564">
              <w:t>60.9</w:t>
            </w:r>
          </w:p>
        </w:tc>
        <w:tc>
          <w:tcPr>
            <w:tcW w:w="2204" w:type="dxa"/>
            <w:vAlign w:val="bottom"/>
          </w:tcPr>
          <w:p w14:paraId="34491C7F" w14:textId="77777777" w:rsidR="00BC1848" w:rsidRPr="003B4564" w:rsidRDefault="00BC1848" w:rsidP="00BC1848">
            <w:pPr>
              <w:jc w:val="center"/>
            </w:pPr>
            <w:r w:rsidRPr="003B4564">
              <w:t>296° 40' 28''</w:t>
            </w:r>
          </w:p>
        </w:tc>
      </w:tr>
      <w:tr w:rsidR="00BC1848" w:rsidRPr="003B4564" w14:paraId="6D4BE3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180A11FE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5560FB3D" w14:textId="77777777" w:rsidR="00BC1848" w:rsidRPr="003B4564" w:rsidRDefault="00BC1848" w:rsidP="00BC1848">
            <w:pPr>
              <w:jc w:val="center"/>
            </w:pPr>
            <w:r w:rsidRPr="003B4564">
              <w:t>868548.24</w:t>
            </w:r>
          </w:p>
        </w:tc>
        <w:tc>
          <w:tcPr>
            <w:tcW w:w="1983" w:type="dxa"/>
            <w:vAlign w:val="bottom"/>
          </w:tcPr>
          <w:p w14:paraId="04933552" w14:textId="77777777" w:rsidR="00BC1848" w:rsidRPr="003B4564" w:rsidRDefault="00BC1848" w:rsidP="00BC1848">
            <w:pPr>
              <w:jc w:val="center"/>
            </w:pPr>
            <w:r w:rsidRPr="003B4564">
              <w:t>2702219.9</w:t>
            </w:r>
          </w:p>
        </w:tc>
        <w:tc>
          <w:tcPr>
            <w:tcW w:w="1595" w:type="dxa"/>
            <w:vAlign w:val="bottom"/>
          </w:tcPr>
          <w:p w14:paraId="1E713C52" w14:textId="77777777" w:rsidR="00BC1848" w:rsidRPr="003B4564" w:rsidRDefault="00BC1848" w:rsidP="00BC1848">
            <w:pPr>
              <w:jc w:val="center"/>
            </w:pPr>
            <w:r w:rsidRPr="003B4564">
              <w:t>29.99</w:t>
            </w:r>
          </w:p>
        </w:tc>
        <w:tc>
          <w:tcPr>
            <w:tcW w:w="2204" w:type="dxa"/>
            <w:vAlign w:val="bottom"/>
          </w:tcPr>
          <w:p w14:paraId="7923CBBC" w14:textId="77777777" w:rsidR="00BC1848" w:rsidRPr="003B4564" w:rsidRDefault="00BC1848" w:rsidP="00BC1848">
            <w:pPr>
              <w:jc w:val="center"/>
            </w:pPr>
            <w:r w:rsidRPr="003B4564">
              <w:t>24° 29' 18''</w:t>
            </w:r>
          </w:p>
        </w:tc>
      </w:tr>
      <w:tr w:rsidR="00BC1848" w:rsidRPr="003B4564" w14:paraId="29028091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3546DBC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70</w:t>
            </w:r>
          </w:p>
        </w:tc>
      </w:tr>
      <w:tr w:rsidR="00BC1848" w:rsidRPr="003B4564" w14:paraId="367DC3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00B0826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224492F7" w14:textId="77777777" w:rsidR="00BC1848" w:rsidRPr="003B4564" w:rsidRDefault="00BC1848" w:rsidP="00BC1848">
            <w:pPr>
              <w:jc w:val="center"/>
            </w:pPr>
            <w:r w:rsidRPr="003B4564">
              <w:t>868548.24</w:t>
            </w:r>
          </w:p>
        </w:tc>
        <w:tc>
          <w:tcPr>
            <w:tcW w:w="1983" w:type="dxa"/>
            <w:vAlign w:val="bottom"/>
          </w:tcPr>
          <w:p w14:paraId="3BC6DC8E" w14:textId="77777777" w:rsidR="00BC1848" w:rsidRPr="003B4564" w:rsidRDefault="00BC1848" w:rsidP="00BC1848">
            <w:pPr>
              <w:jc w:val="center"/>
            </w:pPr>
            <w:r w:rsidRPr="003B4564">
              <w:t>2702219.9</w:t>
            </w:r>
          </w:p>
        </w:tc>
        <w:tc>
          <w:tcPr>
            <w:tcW w:w="1595" w:type="dxa"/>
            <w:vAlign w:val="bottom"/>
          </w:tcPr>
          <w:p w14:paraId="570810B9" w14:textId="77777777" w:rsidR="00BC1848" w:rsidRPr="003B4564" w:rsidRDefault="00BC1848" w:rsidP="00BC1848">
            <w:pPr>
              <w:jc w:val="center"/>
            </w:pPr>
            <w:r w:rsidRPr="003B4564">
              <w:t>60.9</w:t>
            </w:r>
          </w:p>
        </w:tc>
        <w:tc>
          <w:tcPr>
            <w:tcW w:w="2204" w:type="dxa"/>
            <w:vAlign w:val="bottom"/>
          </w:tcPr>
          <w:p w14:paraId="6B765A94" w14:textId="77777777" w:rsidR="00BC1848" w:rsidRPr="003B4564" w:rsidRDefault="00BC1848" w:rsidP="00BC1848">
            <w:pPr>
              <w:jc w:val="center"/>
            </w:pPr>
            <w:r w:rsidRPr="003B4564">
              <w:t>116° 40' 28''</w:t>
            </w:r>
          </w:p>
        </w:tc>
      </w:tr>
      <w:tr w:rsidR="00BC1848" w:rsidRPr="003B4564" w14:paraId="4BB1EFF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1C76FBB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B1603CB" w14:textId="77777777" w:rsidR="00BC1848" w:rsidRPr="003B4564" w:rsidRDefault="00BC1848" w:rsidP="00BC1848">
            <w:pPr>
              <w:jc w:val="center"/>
            </w:pPr>
            <w:r w:rsidRPr="003B4564">
              <w:t>868520.9</w:t>
            </w:r>
          </w:p>
        </w:tc>
        <w:tc>
          <w:tcPr>
            <w:tcW w:w="1983" w:type="dxa"/>
            <w:vAlign w:val="bottom"/>
          </w:tcPr>
          <w:p w14:paraId="069C58B1" w14:textId="77777777" w:rsidR="00BC1848" w:rsidRPr="003B4564" w:rsidRDefault="00BC1848" w:rsidP="00BC1848">
            <w:pPr>
              <w:jc w:val="center"/>
            </w:pPr>
            <w:r w:rsidRPr="003B4564">
              <w:t>2702274.32</w:t>
            </w:r>
          </w:p>
        </w:tc>
        <w:tc>
          <w:tcPr>
            <w:tcW w:w="1595" w:type="dxa"/>
            <w:vAlign w:val="bottom"/>
          </w:tcPr>
          <w:p w14:paraId="37033EE4" w14:textId="77777777" w:rsidR="00BC1848" w:rsidRPr="003B4564" w:rsidRDefault="00BC1848" w:rsidP="00BC1848">
            <w:pPr>
              <w:jc w:val="center"/>
            </w:pPr>
            <w:r w:rsidRPr="003B4564">
              <w:t>34.6</w:t>
            </w:r>
          </w:p>
        </w:tc>
        <w:tc>
          <w:tcPr>
            <w:tcW w:w="2204" w:type="dxa"/>
            <w:vAlign w:val="bottom"/>
          </w:tcPr>
          <w:p w14:paraId="12907A56" w14:textId="77777777" w:rsidR="00BC1848" w:rsidRPr="003B4564" w:rsidRDefault="00BC1848" w:rsidP="00BC1848">
            <w:pPr>
              <w:jc w:val="center"/>
            </w:pPr>
            <w:r w:rsidRPr="003B4564">
              <w:t>205° 17' 28''</w:t>
            </w:r>
          </w:p>
        </w:tc>
      </w:tr>
      <w:tr w:rsidR="00BC1848" w:rsidRPr="003B4564" w14:paraId="47BD113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507FFA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F4A3CBD" w14:textId="77777777" w:rsidR="00BC1848" w:rsidRPr="003B4564" w:rsidRDefault="00BC1848" w:rsidP="00BC1848">
            <w:pPr>
              <w:jc w:val="center"/>
            </w:pPr>
            <w:r w:rsidRPr="003B4564">
              <w:t>868489.62</w:t>
            </w:r>
          </w:p>
        </w:tc>
        <w:tc>
          <w:tcPr>
            <w:tcW w:w="1983" w:type="dxa"/>
            <w:vAlign w:val="bottom"/>
          </w:tcPr>
          <w:p w14:paraId="7E08EADC" w14:textId="77777777" w:rsidR="00BC1848" w:rsidRPr="003B4564" w:rsidRDefault="00BC1848" w:rsidP="00BC1848">
            <w:pPr>
              <w:jc w:val="center"/>
            </w:pPr>
            <w:r w:rsidRPr="003B4564">
              <w:t>2702259.54</w:t>
            </w:r>
          </w:p>
        </w:tc>
        <w:tc>
          <w:tcPr>
            <w:tcW w:w="1595" w:type="dxa"/>
            <w:vAlign w:val="bottom"/>
          </w:tcPr>
          <w:p w14:paraId="3726EFB6" w14:textId="77777777" w:rsidR="00BC1848" w:rsidRPr="003B4564" w:rsidRDefault="00BC1848" w:rsidP="00BC1848">
            <w:pPr>
              <w:jc w:val="center"/>
            </w:pPr>
            <w:r w:rsidRPr="003B4564">
              <w:t>60.41</w:t>
            </w:r>
          </w:p>
        </w:tc>
        <w:tc>
          <w:tcPr>
            <w:tcW w:w="2204" w:type="dxa"/>
            <w:vAlign w:val="bottom"/>
          </w:tcPr>
          <w:p w14:paraId="6BC6E145" w14:textId="77777777" w:rsidR="00BC1848" w:rsidRPr="003B4564" w:rsidRDefault="00BC1848" w:rsidP="00BC1848">
            <w:pPr>
              <w:jc w:val="center"/>
            </w:pPr>
            <w:r w:rsidRPr="003B4564">
              <w:t>296° 40' 01''</w:t>
            </w:r>
          </w:p>
        </w:tc>
      </w:tr>
      <w:tr w:rsidR="00BC1848" w:rsidRPr="003B4564" w14:paraId="2C14D27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B499231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07A3247" w14:textId="77777777" w:rsidR="00BC1848" w:rsidRPr="003B4564" w:rsidRDefault="00BC1848" w:rsidP="00BC1848">
            <w:pPr>
              <w:jc w:val="center"/>
            </w:pPr>
            <w:r w:rsidRPr="003B4564">
              <w:t>868516.73</w:t>
            </w:r>
          </w:p>
        </w:tc>
        <w:tc>
          <w:tcPr>
            <w:tcW w:w="1983" w:type="dxa"/>
            <w:vAlign w:val="bottom"/>
          </w:tcPr>
          <w:p w14:paraId="3AE7846B" w14:textId="77777777" w:rsidR="00BC1848" w:rsidRPr="003B4564" w:rsidRDefault="00BC1848" w:rsidP="00BC1848">
            <w:pPr>
              <w:jc w:val="center"/>
            </w:pPr>
            <w:r w:rsidRPr="003B4564">
              <w:t>2702205.56</w:t>
            </w:r>
          </w:p>
        </w:tc>
        <w:tc>
          <w:tcPr>
            <w:tcW w:w="1595" w:type="dxa"/>
            <w:vAlign w:val="bottom"/>
          </w:tcPr>
          <w:p w14:paraId="5ECFC04E" w14:textId="77777777" w:rsidR="00BC1848" w:rsidRPr="003B4564" w:rsidRDefault="00BC1848" w:rsidP="00BC1848">
            <w:pPr>
              <w:jc w:val="center"/>
            </w:pPr>
            <w:r w:rsidRPr="003B4564">
              <w:t>34.62</w:t>
            </w:r>
          </w:p>
        </w:tc>
        <w:tc>
          <w:tcPr>
            <w:tcW w:w="2204" w:type="dxa"/>
            <w:vAlign w:val="bottom"/>
          </w:tcPr>
          <w:p w14:paraId="63115C75" w14:textId="77777777" w:rsidR="00BC1848" w:rsidRPr="003B4564" w:rsidRDefault="00BC1848" w:rsidP="00BC1848">
            <w:pPr>
              <w:jc w:val="center"/>
            </w:pPr>
            <w:r w:rsidRPr="003B4564">
              <w:t>24° 28' 12''</w:t>
            </w:r>
          </w:p>
        </w:tc>
      </w:tr>
      <w:tr w:rsidR="00BC1848" w:rsidRPr="003B4564" w14:paraId="2B4A47F5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5DAF087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71</w:t>
            </w:r>
          </w:p>
        </w:tc>
      </w:tr>
      <w:tr w:rsidR="00BC1848" w:rsidRPr="003B4564" w14:paraId="55C828A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B73E78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1FE471D7" w14:textId="77777777" w:rsidR="00BC1848" w:rsidRPr="003B4564" w:rsidRDefault="00BC1848" w:rsidP="00BC1848">
            <w:pPr>
              <w:jc w:val="center"/>
            </w:pPr>
            <w:r w:rsidRPr="003B4564">
              <w:t>868516.73</w:t>
            </w:r>
          </w:p>
        </w:tc>
        <w:tc>
          <w:tcPr>
            <w:tcW w:w="1983" w:type="dxa"/>
            <w:vAlign w:val="bottom"/>
          </w:tcPr>
          <w:p w14:paraId="19EFFC55" w14:textId="77777777" w:rsidR="00BC1848" w:rsidRPr="003B4564" w:rsidRDefault="00BC1848" w:rsidP="00BC1848">
            <w:pPr>
              <w:jc w:val="center"/>
            </w:pPr>
            <w:r w:rsidRPr="003B4564">
              <w:t>2702205.56</w:t>
            </w:r>
          </w:p>
        </w:tc>
        <w:tc>
          <w:tcPr>
            <w:tcW w:w="1595" w:type="dxa"/>
            <w:vAlign w:val="bottom"/>
          </w:tcPr>
          <w:p w14:paraId="26AFF756" w14:textId="77777777" w:rsidR="00BC1848" w:rsidRPr="003B4564" w:rsidRDefault="00BC1848" w:rsidP="00BC1848">
            <w:pPr>
              <w:jc w:val="center"/>
            </w:pPr>
            <w:r w:rsidRPr="003B4564">
              <w:t>60.41</w:t>
            </w:r>
          </w:p>
        </w:tc>
        <w:tc>
          <w:tcPr>
            <w:tcW w:w="2204" w:type="dxa"/>
            <w:vAlign w:val="bottom"/>
          </w:tcPr>
          <w:p w14:paraId="47B06965" w14:textId="77777777" w:rsidR="00BC1848" w:rsidRPr="003B4564" w:rsidRDefault="00BC1848" w:rsidP="00BC1848">
            <w:pPr>
              <w:jc w:val="center"/>
            </w:pPr>
            <w:r w:rsidRPr="003B4564">
              <w:t>116° 40' 01''</w:t>
            </w:r>
          </w:p>
        </w:tc>
      </w:tr>
      <w:tr w:rsidR="00BC1848" w:rsidRPr="003B4564" w14:paraId="1FF81D34" w14:textId="77777777" w:rsidTr="00BC1848">
        <w:trPr>
          <w:trHeight w:val="156"/>
          <w:jc w:val="center"/>
        </w:trPr>
        <w:tc>
          <w:tcPr>
            <w:tcW w:w="1418" w:type="dxa"/>
            <w:vAlign w:val="bottom"/>
          </w:tcPr>
          <w:p w14:paraId="7ACC43CA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09519446" w14:textId="77777777" w:rsidR="00BC1848" w:rsidRPr="003B4564" w:rsidRDefault="00BC1848" w:rsidP="00BC1848">
            <w:pPr>
              <w:jc w:val="center"/>
            </w:pPr>
            <w:r w:rsidRPr="003B4564">
              <w:t>868489.62</w:t>
            </w:r>
          </w:p>
        </w:tc>
        <w:tc>
          <w:tcPr>
            <w:tcW w:w="1983" w:type="dxa"/>
            <w:vAlign w:val="bottom"/>
          </w:tcPr>
          <w:p w14:paraId="19B1E686" w14:textId="77777777" w:rsidR="00BC1848" w:rsidRPr="003B4564" w:rsidRDefault="00BC1848" w:rsidP="00BC1848">
            <w:pPr>
              <w:jc w:val="center"/>
            </w:pPr>
            <w:r w:rsidRPr="003B4564">
              <w:t>2702259.54</w:t>
            </w:r>
          </w:p>
        </w:tc>
        <w:tc>
          <w:tcPr>
            <w:tcW w:w="1595" w:type="dxa"/>
            <w:vAlign w:val="bottom"/>
          </w:tcPr>
          <w:p w14:paraId="58E552C8" w14:textId="77777777" w:rsidR="00BC1848" w:rsidRPr="003B4564" w:rsidRDefault="00BC1848" w:rsidP="00BC1848">
            <w:pPr>
              <w:jc w:val="center"/>
            </w:pPr>
            <w:r w:rsidRPr="003B4564">
              <w:t>39.6</w:t>
            </w:r>
          </w:p>
        </w:tc>
        <w:tc>
          <w:tcPr>
            <w:tcW w:w="2204" w:type="dxa"/>
            <w:vAlign w:val="bottom"/>
          </w:tcPr>
          <w:p w14:paraId="70A5B405" w14:textId="77777777" w:rsidR="00BC1848" w:rsidRPr="003B4564" w:rsidRDefault="00BC1848" w:rsidP="00BC1848">
            <w:pPr>
              <w:jc w:val="center"/>
            </w:pPr>
            <w:r w:rsidRPr="003B4564">
              <w:t>205° 17' 48''</w:t>
            </w:r>
          </w:p>
        </w:tc>
      </w:tr>
      <w:tr w:rsidR="00BC1848" w:rsidRPr="003B4564" w14:paraId="5A8B4EAD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851143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67F3E1BF" w14:textId="77777777" w:rsidR="00BC1848" w:rsidRPr="003B4564" w:rsidRDefault="00BC1848" w:rsidP="00BC1848">
            <w:pPr>
              <w:jc w:val="center"/>
            </w:pPr>
            <w:r w:rsidRPr="003B4564">
              <w:t>868453.82</w:t>
            </w:r>
          </w:p>
        </w:tc>
        <w:tc>
          <w:tcPr>
            <w:tcW w:w="1983" w:type="dxa"/>
            <w:vAlign w:val="bottom"/>
          </w:tcPr>
          <w:p w14:paraId="12285540" w14:textId="77777777" w:rsidR="00BC1848" w:rsidRPr="003B4564" w:rsidRDefault="00BC1848" w:rsidP="00BC1848">
            <w:pPr>
              <w:jc w:val="center"/>
            </w:pPr>
            <w:r w:rsidRPr="003B4564">
              <w:t>2702242.62</w:t>
            </w:r>
          </w:p>
        </w:tc>
        <w:tc>
          <w:tcPr>
            <w:tcW w:w="1595" w:type="dxa"/>
            <w:vAlign w:val="bottom"/>
          </w:tcPr>
          <w:p w14:paraId="305B2B34" w14:textId="77777777" w:rsidR="00BC1848" w:rsidRPr="003B4564" w:rsidRDefault="00BC1848" w:rsidP="00BC1848">
            <w:pPr>
              <w:jc w:val="center"/>
            </w:pPr>
            <w:r w:rsidRPr="003B4564">
              <w:t>47.48</w:t>
            </w:r>
          </w:p>
        </w:tc>
        <w:tc>
          <w:tcPr>
            <w:tcW w:w="2204" w:type="dxa"/>
            <w:vAlign w:val="bottom"/>
          </w:tcPr>
          <w:p w14:paraId="34953126" w14:textId="77777777" w:rsidR="00BC1848" w:rsidRPr="003B4564" w:rsidRDefault="00BC1848" w:rsidP="00BC1848">
            <w:pPr>
              <w:jc w:val="center"/>
            </w:pPr>
            <w:r w:rsidRPr="003B4564">
              <w:t>205° 17' 49''</w:t>
            </w:r>
          </w:p>
        </w:tc>
      </w:tr>
      <w:tr w:rsidR="00BC1848" w:rsidRPr="003B4564" w14:paraId="5365EBD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5634D1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5F34F3F7" w14:textId="77777777" w:rsidR="00BC1848" w:rsidRPr="003B4564" w:rsidRDefault="00BC1848" w:rsidP="00BC1848">
            <w:pPr>
              <w:jc w:val="center"/>
            </w:pPr>
            <w:r w:rsidRPr="003B4564">
              <w:t>868410.89</w:t>
            </w:r>
          </w:p>
        </w:tc>
        <w:tc>
          <w:tcPr>
            <w:tcW w:w="1983" w:type="dxa"/>
            <w:vAlign w:val="bottom"/>
          </w:tcPr>
          <w:p w14:paraId="0D8033DC" w14:textId="77777777" w:rsidR="00BC1848" w:rsidRPr="003B4564" w:rsidRDefault="00BC1848" w:rsidP="00BC1848">
            <w:pPr>
              <w:jc w:val="center"/>
            </w:pPr>
            <w:r w:rsidRPr="003B4564">
              <w:t>2702222.33</w:t>
            </w:r>
          </w:p>
        </w:tc>
        <w:tc>
          <w:tcPr>
            <w:tcW w:w="1595" w:type="dxa"/>
            <w:vAlign w:val="bottom"/>
          </w:tcPr>
          <w:p w14:paraId="0A522C55" w14:textId="77777777" w:rsidR="00BC1848" w:rsidRPr="003B4564" w:rsidRDefault="00BC1848" w:rsidP="00BC1848">
            <w:pPr>
              <w:jc w:val="center"/>
            </w:pPr>
            <w:r w:rsidRPr="003B4564">
              <w:t>107.16</w:t>
            </w:r>
          </w:p>
        </w:tc>
        <w:tc>
          <w:tcPr>
            <w:tcW w:w="2204" w:type="dxa"/>
            <w:vAlign w:val="bottom"/>
          </w:tcPr>
          <w:p w14:paraId="0D7B6F35" w14:textId="77777777" w:rsidR="00BC1848" w:rsidRPr="003B4564" w:rsidRDefault="00BC1848" w:rsidP="00BC1848">
            <w:pPr>
              <w:jc w:val="center"/>
            </w:pPr>
            <w:r w:rsidRPr="003B4564">
              <w:t>350° 59' 47''</w:t>
            </w:r>
          </w:p>
        </w:tc>
      </w:tr>
      <w:tr w:rsidR="00BC1848" w:rsidRPr="003B4564" w14:paraId="1692591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814872C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72</w:t>
            </w:r>
          </w:p>
        </w:tc>
      </w:tr>
      <w:tr w:rsidR="00BC1848" w:rsidRPr="003B4564" w14:paraId="7BC80936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705A04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7C3A07B1" w14:textId="77777777" w:rsidR="00BC1848" w:rsidRPr="003B4564" w:rsidRDefault="00BC1848" w:rsidP="00BC1848">
            <w:pPr>
              <w:jc w:val="center"/>
            </w:pPr>
            <w:r w:rsidRPr="003B4564">
              <w:t>868656.44</w:t>
            </w:r>
          </w:p>
        </w:tc>
        <w:tc>
          <w:tcPr>
            <w:tcW w:w="1983" w:type="dxa"/>
            <w:vAlign w:val="bottom"/>
          </w:tcPr>
          <w:p w14:paraId="59461300" w14:textId="77777777" w:rsidR="00BC1848" w:rsidRPr="003B4564" w:rsidRDefault="00BC1848" w:rsidP="00BC1848">
            <w:pPr>
              <w:jc w:val="center"/>
            </w:pPr>
            <w:r w:rsidRPr="003B4564">
              <w:t>2702338.38</w:t>
            </w:r>
          </w:p>
        </w:tc>
        <w:tc>
          <w:tcPr>
            <w:tcW w:w="1595" w:type="dxa"/>
            <w:vAlign w:val="bottom"/>
          </w:tcPr>
          <w:p w14:paraId="7053D105" w14:textId="77777777" w:rsidR="00BC1848" w:rsidRPr="003B4564" w:rsidRDefault="00BC1848" w:rsidP="00BC1848">
            <w:pPr>
              <w:jc w:val="center"/>
            </w:pPr>
            <w:r w:rsidRPr="003B4564">
              <w:t>56.32</w:t>
            </w:r>
          </w:p>
        </w:tc>
        <w:tc>
          <w:tcPr>
            <w:tcW w:w="2204" w:type="dxa"/>
            <w:vAlign w:val="bottom"/>
          </w:tcPr>
          <w:p w14:paraId="5A86ADD7" w14:textId="77777777" w:rsidR="00BC1848" w:rsidRPr="003B4564" w:rsidRDefault="00BC1848" w:rsidP="00BC1848">
            <w:pPr>
              <w:jc w:val="center"/>
            </w:pPr>
            <w:r w:rsidRPr="003B4564">
              <w:t>116° 40' 11''</w:t>
            </w:r>
          </w:p>
        </w:tc>
      </w:tr>
      <w:tr w:rsidR="00BC1848" w:rsidRPr="003B4564" w14:paraId="62F88704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166357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9EDCADC" w14:textId="77777777" w:rsidR="00BC1848" w:rsidRPr="003B4564" w:rsidRDefault="00BC1848" w:rsidP="00BC1848">
            <w:pPr>
              <w:jc w:val="center"/>
            </w:pPr>
            <w:r w:rsidRPr="003B4564">
              <w:t>868631.16</w:t>
            </w:r>
          </w:p>
        </w:tc>
        <w:tc>
          <w:tcPr>
            <w:tcW w:w="1983" w:type="dxa"/>
            <w:vAlign w:val="bottom"/>
          </w:tcPr>
          <w:p w14:paraId="228C33FD" w14:textId="77777777" w:rsidR="00BC1848" w:rsidRPr="003B4564" w:rsidRDefault="00BC1848" w:rsidP="00BC1848">
            <w:pPr>
              <w:jc w:val="center"/>
            </w:pPr>
            <w:r w:rsidRPr="003B4564">
              <w:t>2702388.71</w:t>
            </w:r>
          </w:p>
        </w:tc>
        <w:tc>
          <w:tcPr>
            <w:tcW w:w="1595" w:type="dxa"/>
            <w:vAlign w:val="bottom"/>
          </w:tcPr>
          <w:p w14:paraId="77B3311F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307065A7" w14:textId="77777777" w:rsidR="00BC1848" w:rsidRPr="003B4564" w:rsidRDefault="00BC1848" w:rsidP="00BC1848">
            <w:pPr>
              <w:jc w:val="center"/>
            </w:pPr>
            <w:r w:rsidRPr="003B4564">
              <w:t>204° 28' 49''</w:t>
            </w:r>
          </w:p>
        </w:tc>
      </w:tr>
      <w:tr w:rsidR="00BC1848" w:rsidRPr="003B4564" w14:paraId="30D0189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608C00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59E7DD40" w14:textId="77777777" w:rsidR="00BC1848" w:rsidRPr="003B4564" w:rsidRDefault="00BC1848" w:rsidP="00BC1848">
            <w:pPr>
              <w:jc w:val="center"/>
            </w:pPr>
            <w:r w:rsidRPr="003B4564">
              <w:t>868603.86</w:t>
            </w:r>
          </w:p>
        </w:tc>
        <w:tc>
          <w:tcPr>
            <w:tcW w:w="1983" w:type="dxa"/>
            <w:vAlign w:val="bottom"/>
          </w:tcPr>
          <w:p w14:paraId="2F1FC6D4" w14:textId="77777777" w:rsidR="00BC1848" w:rsidRPr="003B4564" w:rsidRDefault="00BC1848" w:rsidP="00BC1848">
            <w:pPr>
              <w:jc w:val="center"/>
            </w:pPr>
            <w:r w:rsidRPr="003B4564">
              <w:t>2702376.28</w:t>
            </w:r>
          </w:p>
        </w:tc>
        <w:tc>
          <w:tcPr>
            <w:tcW w:w="1595" w:type="dxa"/>
            <w:vAlign w:val="bottom"/>
          </w:tcPr>
          <w:p w14:paraId="711B800A" w14:textId="77777777" w:rsidR="00BC1848" w:rsidRPr="003B4564" w:rsidRDefault="00BC1848" w:rsidP="00BC1848">
            <w:pPr>
              <w:jc w:val="center"/>
            </w:pPr>
            <w:r w:rsidRPr="003B4564">
              <w:t>56.76</w:t>
            </w:r>
          </w:p>
        </w:tc>
        <w:tc>
          <w:tcPr>
            <w:tcW w:w="2204" w:type="dxa"/>
            <w:vAlign w:val="bottom"/>
          </w:tcPr>
          <w:p w14:paraId="470BF558" w14:textId="77777777" w:rsidR="00BC1848" w:rsidRPr="003B4564" w:rsidRDefault="00BC1848" w:rsidP="00BC1848">
            <w:pPr>
              <w:jc w:val="center"/>
            </w:pPr>
            <w:r w:rsidRPr="003B4564">
              <w:t>296° 39' 52''</w:t>
            </w:r>
          </w:p>
        </w:tc>
      </w:tr>
      <w:tr w:rsidR="00BC1848" w:rsidRPr="003B4564" w14:paraId="016162E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4C6113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F34F849" w14:textId="77777777" w:rsidR="00BC1848" w:rsidRPr="003B4564" w:rsidRDefault="00BC1848" w:rsidP="00BC1848">
            <w:pPr>
              <w:jc w:val="center"/>
            </w:pPr>
            <w:r w:rsidRPr="003B4564">
              <w:t>868629.33</w:t>
            </w:r>
          </w:p>
        </w:tc>
        <w:tc>
          <w:tcPr>
            <w:tcW w:w="1983" w:type="dxa"/>
            <w:vAlign w:val="bottom"/>
          </w:tcPr>
          <w:p w14:paraId="4E25CEF4" w14:textId="77777777" w:rsidR="00BC1848" w:rsidRPr="003B4564" w:rsidRDefault="00BC1848" w:rsidP="00BC1848">
            <w:pPr>
              <w:jc w:val="center"/>
            </w:pPr>
            <w:r w:rsidRPr="003B4564">
              <w:t>2702325.56</w:t>
            </w:r>
          </w:p>
        </w:tc>
        <w:tc>
          <w:tcPr>
            <w:tcW w:w="1595" w:type="dxa"/>
            <w:vAlign w:val="bottom"/>
          </w:tcPr>
          <w:p w14:paraId="1B813697" w14:textId="77777777" w:rsidR="00BC1848" w:rsidRPr="003B4564" w:rsidRDefault="00BC1848" w:rsidP="00BC1848">
            <w:pPr>
              <w:jc w:val="center"/>
            </w:pPr>
            <w:r w:rsidRPr="003B4564">
              <w:t>29.99</w:t>
            </w:r>
          </w:p>
        </w:tc>
        <w:tc>
          <w:tcPr>
            <w:tcW w:w="2204" w:type="dxa"/>
            <w:vAlign w:val="bottom"/>
          </w:tcPr>
          <w:p w14:paraId="4718116D" w14:textId="77777777" w:rsidR="00BC1848" w:rsidRPr="003B4564" w:rsidRDefault="00BC1848" w:rsidP="00BC1848">
            <w:pPr>
              <w:jc w:val="center"/>
            </w:pPr>
            <w:r w:rsidRPr="003B4564">
              <w:t>25° 18' 32''</w:t>
            </w:r>
          </w:p>
        </w:tc>
      </w:tr>
      <w:tr w:rsidR="00BC1848" w:rsidRPr="003B4564" w14:paraId="7FBC6368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01B3B3E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:ЗУ1</w:t>
            </w:r>
            <w:r>
              <w:rPr>
                <w:b/>
              </w:rPr>
              <w:t>73</w:t>
            </w:r>
          </w:p>
        </w:tc>
      </w:tr>
      <w:tr w:rsidR="00BC1848" w:rsidRPr="003B4564" w14:paraId="329DDD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793E86B9" w14:textId="77777777" w:rsidR="00BC1848" w:rsidRPr="003B4564" w:rsidRDefault="00BC1848" w:rsidP="00BC1848">
            <w:pPr>
              <w:jc w:val="center"/>
            </w:pPr>
            <w:r w:rsidRPr="003B4564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6EC36C0D" w14:textId="77777777" w:rsidR="00BC1848" w:rsidRPr="003B4564" w:rsidRDefault="00BC1848" w:rsidP="00BC1848">
            <w:pPr>
              <w:jc w:val="center"/>
            </w:pPr>
            <w:r w:rsidRPr="003B4564">
              <w:t>868629.33</w:t>
            </w:r>
          </w:p>
        </w:tc>
        <w:tc>
          <w:tcPr>
            <w:tcW w:w="1983" w:type="dxa"/>
            <w:vAlign w:val="bottom"/>
          </w:tcPr>
          <w:p w14:paraId="5A1530DF" w14:textId="77777777" w:rsidR="00BC1848" w:rsidRPr="003B4564" w:rsidRDefault="00BC1848" w:rsidP="00BC1848">
            <w:pPr>
              <w:jc w:val="center"/>
            </w:pPr>
            <w:r w:rsidRPr="003B4564">
              <w:t>2702325.56</w:t>
            </w:r>
          </w:p>
        </w:tc>
        <w:tc>
          <w:tcPr>
            <w:tcW w:w="1595" w:type="dxa"/>
            <w:vAlign w:val="bottom"/>
          </w:tcPr>
          <w:p w14:paraId="7A00C87B" w14:textId="77777777" w:rsidR="00BC1848" w:rsidRPr="003B4564" w:rsidRDefault="00BC1848" w:rsidP="00BC1848">
            <w:pPr>
              <w:jc w:val="center"/>
            </w:pPr>
            <w:r w:rsidRPr="003B4564">
              <w:t>56.76</w:t>
            </w:r>
          </w:p>
        </w:tc>
        <w:tc>
          <w:tcPr>
            <w:tcW w:w="2204" w:type="dxa"/>
            <w:vAlign w:val="bottom"/>
          </w:tcPr>
          <w:p w14:paraId="0B17FEFD" w14:textId="77777777" w:rsidR="00BC1848" w:rsidRPr="003B4564" w:rsidRDefault="00BC1848" w:rsidP="00BC1848">
            <w:pPr>
              <w:jc w:val="center"/>
            </w:pPr>
            <w:r w:rsidRPr="003B4564">
              <w:t>116° 39' 52''</w:t>
            </w:r>
          </w:p>
        </w:tc>
      </w:tr>
      <w:tr w:rsidR="00BC1848" w:rsidRPr="003B4564" w14:paraId="793DF0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4328FB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4488155A" w14:textId="77777777" w:rsidR="00BC1848" w:rsidRPr="003B4564" w:rsidRDefault="00BC1848" w:rsidP="00BC1848">
            <w:pPr>
              <w:jc w:val="center"/>
            </w:pPr>
            <w:r w:rsidRPr="003B4564">
              <w:t>868603.86</w:t>
            </w:r>
          </w:p>
        </w:tc>
        <w:tc>
          <w:tcPr>
            <w:tcW w:w="1983" w:type="dxa"/>
            <w:vAlign w:val="bottom"/>
          </w:tcPr>
          <w:p w14:paraId="33A7F463" w14:textId="77777777" w:rsidR="00BC1848" w:rsidRPr="003B4564" w:rsidRDefault="00BC1848" w:rsidP="00BC1848">
            <w:pPr>
              <w:jc w:val="center"/>
            </w:pPr>
            <w:r w:rsidRPr="003B4564">
              <w:t>2702376.28</w:t>
            </w:r>
          </w:p>
        </w:tc>
        <w:tc>
          <w:tcPr>
            <w:tcW w:w="1595" w:type="dxa"/>
            <w:vAlign w:val="bottom"/>
          </w:tcPr>
          <w:p w14:paraId="4D5759DF" w14:textId="77777777" w:rsidR="00BC1848" w:rsidRPr="003B4564" w:rsidRDefault="00BC1848" w:rsidP="00BC1848">
            <w:pPr>
              <w:jc w:val="center"/>
            </w:pPr>
            <w:r w:rsidRPr="003B4564">
              <w:t>29.99</w:t>
            </w:r>
          </w:p>
        </w:tc>
        <w:tc>
          <w:tcPr>
            <w:tcW w:w="2204" w:type="dxa"/>
            <w:vAlign w:val="bottom"/>
          </w:tcPr>
          <w:p w14:paraId="2B1FAD09" w14:textId="77777777" w:rsidR="00BC1848" w:rsidRPr="003B4564" w:rsidRDefault="00BC1848" w:rsidP="00BC1848">
            <w:pPr>
              <w:jc w:val="center"/>
            </w:pPr>
            <w:r w:rsidRPr="003B4564">
              <w:t>204° 27' 47''</w:t>
            </w:r>
          </w:p>
        </w:tc>
      </w:tr>
      <w:tr w:rsidR="00BC1848" w:rsidRPr="003B4564" w14:paraId="114FD5F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4A2F0C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30FBC0D8" w14:textId="77777777" w:rsidR="00BC1848" w:rsidRPr="003B4564" w:rsidRDefault="00BC1848" w:rsidP="00BC1848">
            <w:pPr>
              <w:jc w:val="center"/>
            </w:pPr>
            <w:r w:rsidRPr="003B4564">
              <w:t>868576.56</w:t>
            </w:r>
          </w:p>
        </w:tc>
        <w:tc>
          <w:tcPr>
            <w:tcW w:w="1983" w:type="dxa"/>
            <w:vAlign w:val="bottom"/>
          </w:tcPr>
          <w:p w14:paraId="4521DE02" w14:textId="77777777" w:rsidR="00BC1848" w:rsidRPr="003B4564" w:rsidRDefault="00BC1848" w:rsidP="00BC1848">
            <w:pPr>
              <w:jc w:val="center"/>
            </w:pPr>
            <w:r w:rsidRPr="003B4564">
              <w:t>2702363.86</w:t>
            </w:r>
          </w:p>
        </w:tc>
        <w:tc>
          <w:tcPr>
            <w:tcW w:w="1595" w:type="dxa"/>
            <w:vAlign w:val="bottom"/>
          </w:tcPr>
          <w:p w14:paraId="3F4ECDC4" w14:textId="77777777" w:rsidR="00BC1848" w:rsidRPr="003B4564" w:rsidRDefault="00BC1848" w:rsidP="00BC1848">
            <w:pPr>
              <w:jc w:val="center"/>
            </w:pPr>
            <w:r w:rsidRPr="003B4564">
              <w:t>57.19</w:t>
            </w:r>
          </w:p>
        </w:tc>
        <w:tc>
          <w:tcPr>
            <w:tcW w:w="2204" w:type="dxa"/>
            <w:vAlign w:val="bottom"/>
          </w:tcPr>
          <w:p w14:paraId="4D38A647" w14:textId="77777777" w:rsidR="00BC1848" w:rsidRPr="003B4564" w:rsidRDefault="00BC1848" w:rsidP="00BC1848">
            <w:pPr>
              <w:jc w:val="center"/>
            </w:pPr>
            <w:r w:rsidRPr="003B4564">
              <w:t>296° 39' 33''</w:t>
            </w:r>
          </w:p>
        </w:tc>
      </w:tr>
      <w:tr w:rsidR="00BC1848" w:rsidRPr="003B4564" w14:paraId="6E6B2061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D085AD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60A51DFB" w14:textId="77777777" w:rsidR="00BC1848" w:rsidRPr="003B4564" w:rsidRDefault="00BC1848" w:rsidP="00BC1848">
            <w:pPr>
              <w:jc w:val="center"/>
            </w:pPr>
            <w:r w:rsidRPr="003B4564">
              <w:t>868602.22</w:t>
            </w:r>
          </w:p>
        </w:tc>
        <w:tc>
          <w:tcPr>
            <w:tcW w:w="1983" w:type="dxa"/>
            <w:vAlign w:val="bottom"/>
          </w:tcPr>
          <w:p w14:paraId="397C01BF" w14:textId="77777777" w:rsidR="00BC1848" w:rsidRPr="003B4564" w:rsidRDefault="00BC1848" w:rsidP="00BC1848">
            <w:pPr>
              <w:jc w:val="center"/>
            </w:pPr>
            <w:r w:rsidRPr="003B4564">
              <w:t>2702312.75</w:t>
            </w:r>
          </w:p>
        </w:tc>
        <w:tc>
          <w:tcPr>
            <w:tcW w:w="1595" w:type="dxa"/>
            <w:vAlign w:val="bottom"/>
          </w:tcPr>
          <w:p w14:paraId="655BD4E0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0F028313" w14:textId="77777777" w:rsidR="00BC1848" w:rsidRPr="003B4564" w:rsidRDefault="00BC1848" w:rsidP="00BC1848">
            <w:pPr>
              <w:jc w:val="center"/>
            </w:pPr>
            <w:r w:rsidRPr="003B4564">
              <w:t>25° 17' 30''</w:t>
            </w:r>
          </w:p>
        </w:tc>
      </w:tr>
      <w:tr w:rsidR="00BC1848" w:rsidRPr="003B4564" w14:paraId="3070658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EC61716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74</w:t>
            </w:r>
          </w:p>
        </w:tc>
      </w:tr>
      <w:tr w:rsidR="00BC1848" w:rsidRPr="003B4564" w14:paraId="78A474D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2F4EC20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691364E9" w14:textId="77777777" w:rsidR="00BC1848" w:rsidRPr="003B4564" w:rsidRDefault="00BC1848" w:rsidP="00BC1848">
            <w:pPr>
              <w:jc w:val="center"/>
            </w:pPr>
            <w:r w:rsidRPr="003B4564">
              <w:t>868602.22</w:t>
            </w:r>
          </w:p>
        </w:tc>
        <w:tc>
          <w:tcPr>
            <w:tcW w:w="1983" w:type="dxa"/>
            <w:vAlign w:val="bottom"/>
          </w:tcPr>
          <w:p w14:paraId="28131DF5" w14:textId="77777777" w:rsidR="00BC1848" w:rsidRPr="003B4564" w:rsidRDefault="00BC1848" w:rsidP="00BC1848">
            <w:pPr>
              <w:jc w:val="center"/>
            </w:pPr>
            <w:r w:rsidRPr="003B4564">
              <w:t>2702312.75</w:t>
            </w:r>
          </w:p>
        </w:tc>
        <w:tc>
          <w:tcPr>
            <w:tcW w:w="1595" w:type="dxa"/>
            <w:vAlign w:val="bottom"/>
          </w:tcPr>
          <w:p w14:paraId="0070F548" w14:textId="77777777" w:rsidR="00BC1848" w:rsidRPr="003B4564" w:rsidRDefault="00BC1848" w:rsidP="00BC1848">
            <w:pPr>
              <w:jc w:val="center"/>
            </w:pPr>
            <w:r w:rsidRPr="003B4564">
              <w:t>57.19</w:t>
            </w:r>
          </w:p>
        </w:tc>
        <w:tc>
          <w:tcPr>
            <w:tcW w:w="2204" w:type="dxa"/>
            <w:vAlign w:val="bottom"/>
          </w:tcPr>
          <w:p w14:paraId="087E8441" w14:textId="77777777" w:rsidR="00BC1848" w:rsidRPr="003B4564" w:rsidRDefault="00BC1848" w:rsidP="00BC1848">
            <w:pPr>
              <w:jc w:val="center"/>
            </w:pPr>
            <w:r w:rsidRPr="003B4564">
              <w:t>116° 39' 33''</w:t>
            </w:r>
          </w:p>
        </w:tc>
      </w:tr>
      <w:tr w:rsidR="00BC1848" w:rsidRPr="003B4564" w14:paraId="429DC1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22A55F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442F0028" w14:textId="77777777" w:rsidR="00BC1848" w:rsidRPr="003B4564" w:rsidRDefault="00BC1848" w:rsidP="00BC1848">
            <w:pPr>
              <w:jc w:val="center"/>
            </w:pPr>
            <w:r w:rsidRPr="003B4564">
              <w:t>868576.56</w:t>
            </w:r>
          </w:p>
        </w:tc>
        <w:tc>
          <w:tcPr>
            <w:tcW w:w="1983" w:type="dxa"/>
            <w:vAlign w:val="bottom"/>
          </w:tcPr>
          <w:p w14:paraId="5A25E5C8" w14:textId="77777777" w:rsidR="00BC1848" w:rsidRPr="003B4564" w:rsidRDefault="00BC1848" w:rsidP="00BC1848">
            <w:pPr>
              <w:jc w:val="center"/>
            </w:pPr>
            <w:r w:rsidRPr="003B4564">
              <w:t>2702363.86</w:t>
            </w:r>
          </w:p>
        </w:tc>
        <w:tc>
          <w:tcPr>
            <w:tcW w:w="1595" w:type="dxa"/>
            <w:vAlign w:val="bottom"/>
          </w:tcPr>
          <w:p w14:paraId="7AED0F08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73669CE4" w14:textId="77777777" w:rsidR="00BC1848" w:rsidRPr="003B4564" w:rsidRDefault="00BC1848" w:rsidP="00BC1848">
            <w:pPr>
              <w:jc w:val="center"/>
            </w:pPr>
            <w:r w:rsidRPr="003B4564">
              <w:t>204° 28' 49''</w:t>
            </w:r>
          </w:p>
        </w:tc>
      </w:tr>
      <w:tr w:rsidR="00BC1848" w:rsidRPr="003B4564" w14:paraId="2EC308F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91EC462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6C60B113" w14:textId="77777777" w:rsidR="00BC1848" w:rsidRPr="003B4564" w:rsidRDefault="00BC1848" w:rsidP="00BC1848">
            <w:pPr>
              <w:jc w:val="center"/>
            </w:pPr>
            <w:r w:rsidRPr="003B4564">
              <w:t>868549.26</w:t>
            </w:r>
          </w:p>
        </w:tc>
        <w:tc>
          <w:tcPr>
            <w:tcW w:w="1983" w:type="dxa"/>
            <w:vAlign w:val="bottom"/>
          </w:tcPr>
          <w:p w14:paraId="54761F0F" w14:textId="77777777" w:rsidR="00BC1848" w:rsidRPr="003B4564" w:rsidRDefault="00BC1848" w:rsidP="00BC1848">
            <w:pPr>
              <w:jc w:val="center"/>
            </w:pPr>
            <w:r w:rsidRPr="003B4564">
              <w:t>2702351.43</w:t>
            </w:r>
          </w:p>
        </w:tc>
        <w:tc>
          <w:tcPr>
            <w:tcW w:w="1595" w:type="dxa"/>
            <w:vAlign w:val="bottom"/>
          </w:tcPr>
          <w:p w14:paraId="529277B6" w14:textId="77777777" w:rsidR="00BC1848" w:rsidRPr="003B4564" w:rsidRDefault="00BC1848" w:rsidP="00BC1848">
            <w:pPr>
              <w:jc w:val="center"/>
            </w:pPr>
            <w:r w:rsidRPr="003B4564">
              <w:t>57.62</w:t>
            </w:r>
          </w:p>
        </w:tc>
        <w:tc>
          <w:tcPr>
            <w:tcW w:w="2204" w:type="dxa"/>
            <w:vAlign w:val="bottom"/>
          </w:tcPr>
          <w:p w14:paraId="58076538" w14:textId="77777777" w:rsidR="00BC1848" w:rsidRPr="003B4564" w:rsidRDefault="00BC1848" w:rsidP="00BC1848">
            <w:pPr>
              <w:jc w:val="center"/>
            </w:pPr>
            <w:r w:rsidRPr="003B4564">
              <w:t>296° 40' 02''</w:t>
            </w:r>
          </w:p>
        </w:tc>
      </w:tr>
      <w:tr w:rsidR="00BC1848" w:rsidRPr="003B4564" w14:paraId="3A7FC8F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B3B8343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0527562B" w14:textId="77777777" w:rsidR="00BC1848" w:rsidRPr="003B4564" w:rsidRDefault="00BC1848" w:rsidP="00BC1848">
            <w:pPr>
              <w:jc w:val="center"/>
            </w:pPr>
            <w:r w:rsidRPr="003B4564">
              <w:t>868575.12</w:t>
            </w:r>
          </w:p>
        </w:tc>
        <w:tc>
          <w:tcPr>
            <w:tcW w:w="1983" w:type="dxa"/>
            <w:vAlign w:val="bottom"/>
          </w:tcPr>
          <w:p w14:paraId="51216545" w14:textId="77777777" w:rsidR="00BC1848" w:rsidRPr="003B4564" w:rsidRDefault="00BC1848" w:rsidP="00BC1848">
            <w:pPr>
              <w:jc w:val="center"/>
            </w:pPr>
            <w:r w:rsidRPr="003B4564">
              <w:t>2702299.94</w:t>
            </w:r>
          </w:p>
        </w:tc>
        <w:tc>
          <w:tcPr>
            <w:tcW w:w="1595" w:type="dxa"/>
            <w:vAlign w:val="bottom"/>
          </w:tcPr>
          <w:p w14:paraId="0936E402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19D5CF56" w14:textId="77777777" w:rsidR="00BC1848" w:rsidRPr="003B4564" w:rsidRDefault="00BC1848" w:rsidP="00BC1848">
            <w:pPr>
              <w:jc w:val="center"/>
            </w:pPr>
            <w:r w:rsidRPr="003B4564">
              <w:t>25° 17' 59''</w:t>
            </w:r>
          </w:p>
        </w:tc>
      </w:tr>
      <w:tr w:rsidR="00BC1848" w:rsidRPr="003B4564" w14:paraId="659EA36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34DAACF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75</w:t>
            </w:r>
          </w:p>
        </w:tc>
      </w:tr>
      <w:tr w:rsidR="00BC1848" w:rsidRPr="003B4564" w14:paraId="7FF2E729" w14:textId="77777777" w:rsidTr="00BC1848">
        <w:trPr>
          <w:jc w:val="center"/>
        </w:trPr>
        <w:tc>
          <w:tcPr>
            <w:tcW w:w="1418" w:type="dxa"/>
            <w:vAlign w:val="bottom"/>
          </w:tcPr>
          <w:p w14:paraId="11F0CA2B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5D889C3A" w14:textId="77777777" w:rsidR="00BC1848" w:rsidRPr="003B4564" w:rsidRDefault="00BC1848" w:rsidP="00BC1848">
            <w:pPr>
              <w:jc w:val="center"/>
            </w:pPr>
            <w:r w:rsidRPr="003B4564">
              <w:t>868575.12</w:t>
            </w:r>
          </w:p>
        </w:tc>
        <w:tc>
          <w:tcPr>
            <w:tcW w:w="1983" w:type="dxa"/>
            <w:vAlign w:val="bottom"/>
          </w:tcPr>
          <w:p w14:paraId="5CDE3748" w14:textId="77777777" w:rsidR="00BC1848" w:rsidRPr="003B4564" w:rsidRDefault="00BC1848" w:rsidP="00BC1848">
            <w:pPr>
              <w:jc w:val="center"/>
            </w:pPr>
            <w:r w:rsidRPr="003B4564">
              <w:t>2702299.94</w:t>
            </w:r>
          </w:p>
        </w:tc>
        <w:tc>
          <w:tcPr>
            <w:tcW w:w="1595" w:type="dxa"/>
            <w:vAlign w:val="bottom"/>
          </w:tcPr>
          <w:p w14:paraId="53FBB9AB" w14:textId="77777777" w:rsidR="00BC1848" w:rsidRPr="003B4564" w:rsidRDefault="00BC1848" w:rsidP="00BC1848">
            <w:pPr>
              <w:jc w:val="center"/>
            </w:pPr>
            <w:r w:rsidRPr="003B4564">
              <w:t>57.62</w:t>
            </w:r>
          </w:p>
        </w:tc>
        <w:tc>
          <w:tcPr>
            <w:tcW w:w="2204" w:type="dxa"/>
            <w:vAlign w:val="bottom"/>
          </w:tcPr>
          <w:p w14:paraId="7B0EC044" w14:textId="77777777" w:rsidR="00BC1848" w:rsidRPr="003B4564" w:rsidRDefault="00BC1848" w:rsidP="00BC1848">
            <w:pPr>
              <w:jc w:val="center"/>
            </w:pPr>
            <w:r w:rsidRPr="003B4564">
              <w:t>116° 40' 02''</w:t>
            </w:r>
          </w:p>
        </w:tc>
      </w:tr>
      <w:tr w:rsidR="00BC1848" w:rsidRPr="003B4564" w14:paraId="654E9519" w14:textId="77777777" w:rsidTr="00BC1848">
        <w:trPr>
          <w:jc w:val="center"/>
        </w:trPr>
        <w:tc>
          <w:tcPr>
            <w:tcW w:w="1418" w:type="dxa"/>
            <w:vAlign w:val="bottom"/>
          </w:tcPr>
          <w:p w14:paraId="249B16D8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6CC81530" w14:textId="77777777" w:rsidR="00BC1848" w:rsidRPr="003B4564" w:rsidRDefault="00BC1848" w:rsidP="00BC1848">
            <w:pPr>
              <w:jc w:val="center"/>
            </w:pPr>
            <w:r w:rsidRPr="003B4564">
              <w:t>868549.26</w:t>
            </w:r>
          </w:p>
        </w:tc>
        <w:tc>
          <w:tcPr>
            <w:tcW w:w="1983" w:type="dxa"/>
            <w:vAlign w:val="bottom"/>
          </w:tcPr>
          <w:p w14:paraId="52E1BF88" w14:textId="77777777" w:rsidR="00BC1848" w:rsidRPr="003B4564" w:rsidRDefault="00BC1848" w:rsidP="00BC1848">
            <w:pPr>
              <w:jc w:val="center"/>
            </w:pPr>
            <w:r w:rsidRPr="003B4564">
              <w:t>2702351.43</w:t>
            </w:r>
          </w:p>
        </w:tc>
        <w:tc>
          <w:tcPr>
            <w:tcW w:w="1595" w:type="dxa"/>
            <w:vAlign w:val="bottom"/>
          </w:tcPr>
          <w:p w14:paraId="397DB03B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25DE8986" w14:textId="77777777" w:rsidR="00BC1848" w:rsidRPr="003B4564" w:rsidRDefault="00BC1848" w:rsidP="00BC1848">
            <w:pPr>
              <w:jc w:val="center"/>
            </w:pPr>
            <w:r w:rsidRPr="003B4564">
              <w:t>204° 27' 18''</w:t>
            </w:r>
          </w:p>
        </w:tc>
      </w:tr>
      <w:tr w:rsidR="00BC1848" w:rsidRPr="003B4564" w14:paraId="0F8EE18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BABB7F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20B7C1B1" w14:textId="77777777" w:rsidR="00BC1848" w:rsidRPr="003B4564" w:rsidRDefault="00BC1848" w:rsidP="00BC1848">
            <w:pPr>
              <w:jc w:val="center"/>
            </w:pPr>
            <w:r w:rsidRPr="003B4564">
              <w:t>868521.95</w:t>
            </w:r>
          </w:p>
        </w:tc>
        <w:tc>
          <w:tcPr>
            <w:tcW w:w="1983" w:type="dxa"/>
            <w:vAlign w:val="bottom"/>
          </w:tcPr>
          <w:p w14:paraId="448E72E0" w14:textId="77777777" w:rsidR="00BC1848" w:rsidRPr="003B4564" w:rsidRDefault="00BC1848" w:rsidP="00BC1848">
            <w:pPr>
              <w:jc w:val="center"/>
            </w:pPr>
            <w:r w:rsidRPr="003B4564">
              <w:t>2702339.01</w:t>
            </w:r>
          </w:p>
        </w:tc>
        <w:tc>
          <w:tcPr>
            <w:tcW w:w="1595" w:type="dxa"/>
            <w:vAlign w:val="bottom"/>
          </w:tcPr>
          <w:p w14:paraId="27D9D178" w14:textId="77777777" w:rsidR="00BC1848" w:rsidRPr="003B4564" w:rsidRDefault="00BC1848" w:rsidP="00BC1848">
            <w:pPr>
              <w:jc w:val="center"/>
            </w:pPr>
            <w:r w:rsidRPr="003B4564">
              <w:t>58.06</w:t>
            </w:r>
          </w:p>
        </w:tc>
        <w:tc>
          <w:tcPr>
            <w:tcW w:w="2204" w:type="dxa"/>
            <w:vAlign w:val="bottom"/>
          </w:tcPr>
          <w:p w14:paraId="6A45B71E" w14:textId="77777777" w:rsidR="00BC1848" w:rsidRPr="003B4564" w:rsidRDefault="00BC1848" w:rsidP="00BC1848">
            <w:pPr>
              <w:jc w:val="center"/>
            </w:pPr>
            <w:r w:rsidRPr="003B4564">
              <w:t>296° 40' 16''</w:t>
            </w:r>
          </w:p>
        </w:tc>
      </w:tr>
      <w:tr w:rsidR="00BC1848" w:rsidRPr="003B4564" w14:paraId="427FFC1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6EB388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6CEA7126" w14:textId="77777777" w:rsidR="00BC1848" w:rsidRPr="003B4564" w:rsidRDefault="00BC1848" w:rsidP="00BC1848">
            <w:pPr>
              <w:jc w:val="center"/>
            </w:pPr>
            <w:r w:rsidRPr="003B4564">
              <w:t>868548.01</w:t>
            </w:r>
          </w:p>
        </w:tc>
        <w:tc>
          <w:tcPr>
            <w:tcW w:w="1983" w:type="dxa"/>
            <w:vAlign w:val="bottom"/>
          </w:tcPr>
          <w:p w14:paraId="7903ABAC" w14:textId="77777777" w:rsidR="00BC1848" w:rsidRPr="003B4564" w:rsidRDefault="00BC1848" w:rsidP="00BC1848">
            <w:pPr>
              <w:jc w:val="center"/>
            </w:pPr>
            <w:r w:rsidRPr="003B4564">
              <w:t>2702287.13</w:t>
            </w:r>
          </w:p>
        </w:tc>
        <w:tc>
          <w:tcPr>
            <w:tcW w:w="1595" w:type="dxa"/>
            <w:vAlign w:val="bottom"/>
          </w:tcPr>
          <w:p w14:paraId="1CDDE2D8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0754279A" w14:textId="77777777" w:rsidR="00BC1848" w:rsidRPr="003B4564" w:rsidRDefault="00BC1848" w:rsidP="00BC1848">
            <w:pPr>
              <w:jc w:val="center"/>
            </w:pPr>
            <w:r w:rsidRPr="003B4564">
              <w:t>25° 17' 30''</w:t>
            </w:r>
          </w:p>
        </w:tc>
      </w:tr>
      <w:tr w:rsidR="00BC1848" w:rsidRPr="003B4564" w14:paraId="0E52FB92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2F6BA39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76</w:t>
            </w:r>
          </w:p>
        </w:tc>
      </w:tr>
      <w:tr w:rsidR="00BC1848" w:rsidRPr="003B4564" w14:paraId="5769264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89C1DE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5FDF3378" w14:textId="77777777" w:rsidR="00BC1848" w:rsidRPr="003B4564" w:rsidRDefault="00BC1848" w:rsidP="00BC1848">
            <w:pPr>
              <w:jc w:val="center"/>
            </w:pPr>
            <w:r w:rsidRPr="003B4564">
              <w:t>868548.01</w:t>
            </w:r>
          </w:p>
        </w:tc>
        <w:tc>
          <w:tcPr>
            <w:tcW w:w="1983" w:type="dxa"/>
            <w:vAlign w:val="bottom"/>
          </w:tcPr>
          <w:p w14:paraId="10C669EC" w14:textId="77777777" w:rsidR="00BC1848" w:rsidRPr="003B4564" w:rsidRDefault="00BC1848" w:rsidP="00BC1848">
            <w:pPr>
              <w:jc w:val="center"/>
            </w:pPr>
            <w:r w:rsidRPr="003B4564">
              <w:t>2702287.13</w:t>
            </w:r>
          </w:p>
        </w:tc>
        <w:tc>
          <w:tcPr>
            <w:tcW w:w="1595" w:type="dxa"/>
            <w:vAlign w:val="bottom"/>
          </w:tcPr>
          <w:p w14:paraId="26DA48B8" w14:textId="77777777" w:rsidR="00BC1848" w:rsidRPr="003B4564" w:rsidRDefault="00BC1848" w:rsidP="00BC1848">
            <w:pPr>
              <w:jc w:val="center"/>
            </w:pPr>
            <w:r w:rsidRPr="003B4564">
              <w:t>58.06</w:t>
            </w:r>
          </w:p>
        </w:tc>
        <w:tc>
          <w:tcPr>
            <w:tcW w:w="2204" w:type="dxa"/>
            <w:vAlign w:val="bottom"/>
          </w:tcPr>
          <w:p w14:paraId="1F248759" w14:textId="77777777" w:rsidR="00BC1848" w:rsidRPr="003B4564" w:rsidRDefault="00BC1848" w:rsidP="00BC1848">
            <w:pPr>
              <w:jc w:val="center"/>
            </w:pPr>
            <w:r w:rsidRPr="003B4564">
              <w:t>116° 40' 16''</w:t>
            </w:r>
          </w:p>
        </w:tc>
      </w:tr>
      <w:tr w:rsidR="00BC1848" w:rsidRPr="003B4564" w14:paraId="544E0E9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EDDCBC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7B3A16EC" w14:textId="77777777" w:rsidR="00BC1848" w:rsidRPr="003B4564" w:rsidRDefault="00BC1848" w:rsidP="00BC1848">
            <w:pPr>
              <w:jc w:val="center"/>
            </w:pPr>
            <w:r w:rsidRPr="003B4564">
              <w:t>868521.95</w:t>
            </w:r>
          </w:p>
        </w:tc>
        <w:tc>
          <w:tcPr>
            <w:tcW w:w="1983" w:type="dxa"/>
            <w:vAlign w:val="bottom"/>
          </w:tcPr>
          <w:p w14:paraId="7E8E5B09" w14:textId="77777777" w:rsidR="00BC1848" w:rsidRPr="003B4564" w:rsidRDefault="00BC1848" w:rsidP="00BC1848">
            <w:pPr>
              <w:jc w:val="center"/>
            </w:pPr>
            <w:r w:rsidRPr="003B4564">
              <w:t>2702339.01</w:t>
            </w:r>
          </w:p>
        </w:tc>
        <w:tc>
          <w:tcPr>
            <w:tcW w:w="1595" w:type="dxa"/>
            <w:vAlign w:val="bottom"/>
          </w:tcPr>
          <w:p w14:paraId="3647597D" w14:textId="77777777" w:rsidR="00BC1848" w:rsidRPr="003B4564" w:rsidRDefault="00BC1848" w:rsidP="00BC1848">
            <w:pPr>
              <w:jc w:val="center"/>
            </w:pPr>
            <w:r w:rsidRPr="003B4564">
              <w:t>30</w:t>
            </w:r>
          </w:p>
        </w:tc>
        <w:tc>
          <w:tcPr>
            <w:tcW w:w="2204" w:type="dxa"/>
            <w:vAlign w:val="bottom"/>
          </w:tcPr>
          <w:p w14:paraId="6A40D591" w14:textId="77777777" w:rsidR="00BC1848" w:rsidRPr="003B4564" w:rsidRDefault="00BC1848" w:rsidP="00BC1848">
            <w:pPr>
              <w:jc w:val="center"/>
            </w:pPr>
            <w:r w:rsidRPr="003B4564">
              <w:t>204° 27' 18''</w:t>
            </w:r>
          </w:p>
        </w:tc>
      </w:tr>
      <w:tr w:rsidR="00BC1848" w:rsidRPr="003B4564" w14:paraId="0CA6B5E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1938F4D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24ED56E3" w14:textId="77777777" w:rsidR="00BC1848" w:rsidRPr="003B4564" w:rsidRDefault="00BC1848" w:rsidP="00BC1848">
            <w:pPr>
              <w:jc w:val="center"/>
            </w:pPr>
            <w:r w:rsidRPr="003B4564">
              <w:t>868494.64</w:t>
            </w:r>
          </w:p>
        </w:tc>
        <w:tc>
          <w:tcPr>
            <w:tcW w:w="1983" w:type="dxa"/>
            <w:vAlign w:val="bottom"/>
          </w:tcPr>
          <w:p w14:paraId="402B1B1B" w14:textId="77777777" w:rsidR="00BC1848" w:rsidRPr="003B4564" w:rsidRDefault="00BC1848" w:rsidP="00BC1848">
            <w:pPr>
              <w:jc w:val="center"/>
            </w:pPr>
            <w:r w:rsidRPr="003B4564">
              <w:t>2702326.59</w:t>
            </w:r>
          </w:p>
        </w:tc>
        <w:tc>
          <w:tcPr>
            <w:tcW w:w="1595" w:type="dxa"/>
            <w:vAlign w:val="bottom"/>
          </w:tcPr>
          <w:p w14:paraId="50BBB014" w14:textId="77777777" w:rsidR="00BC1848" w:rsidRPr="003B4564" w:rsidRDefault="00BC1848" w:rsidP="00BC1848">
            <w:pPr>
              <w:jc w:val="center"/>
            </w:pPr>
            <w:r w:rsidRPr="003B4564">
              <w:t>58.5</w:t>
            </w:r>
          </w:p>
        </w:tc>
        <w:tc>
          <w:tcPr>
            <w:tcW w:w="2204" w:type="dxa"/>
            <w:vAlign w:val="bottom"/>
          </w:tcPr>
          <w:p w14:paraId="4B5EBDDD" w14:textId="77777777" w:rsidR="00BC1848" w:rsidRPr="003B4564" w:rsidRDefault="00BC1848" w:rsidP="00BC1848">
            <w:pPr>
              <w:jc w:val="center"/>
            </w:pPr>
            <w:r w:rsidRPr="003B4564">
              <w:t>296° 40' 28''</w:t>
            </w:r>
          </w:p>
        </w:tc>
      </w:tr>
      <w:tr w:rsidR="00BC1848" w:rsidRPr="003B4564" w14:paraId="22F5B974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9C5679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72AE42B6" w14:textId="77777777" w:rsidR="00BC1848" w:rsidRPr="003B4564" w:rsidRDefault="00BC1848" w:rsidP="00BC1848">
            <w:pPr>
              <w:jc w:val="center"/>
            </w:pPr>
            <w:r w:rsidRPr="003B4564">
              <w:t>868520.9</w:t>
            </w:r>
          </w:p>
        </w:tc>
        <w:tc>
          <w:tcPr>
            <w:tcW w:w="1983" w:type="dxa"/>
            <w:vAlign w:val="bottom"/>
          </w:tcPr>
          <w:p w14:paraId="2242298B" w14:textId="77777777" w:rsidR="00BC1848" w:rsidRPr="003B4564" w:rsidRDefault="00BC1848" w:rsidP="00BC1848">
            <w:pPr>
              <w:jc w:val="center"/>
            </w:pPr>
            <w:r w:rsidRPr="003B4564">
              <w:t>2702274.32</w:t>
            </w:r>
          </w:p>
        </w:tc>
        <w:tc>
          <w:tcPr>
            <w:tcW w:w="1595" w:type="dxa"/>
            <w:vAlign w:val="bottom"/>
          </w:tcPr>
          <w:p w14:paraId="5F4082D9" w14:textId="77777777" w:rsidR="00BC1848" w:rsidRPr="003B4564" w:rsidRDefault="00BC1848" w:rsidP="00BC1848">
            <w:pPr>
              <w:jc w:val="center"/>
            </w:pPr>
            <w:r w:rsidRPr="003B4564">
              <w:t>29.98</w:t>
            </w:r>
          </w:p>
        </w:tc>
        <w:tc>
          <w:tcPr>
            <w:tcW w:w="2204" w:type="dxa"/>
            <w:vAlign w:val="bottom"/>
          </w:tcPr>
          <w:p w14:paraId="48E8B85E" w14:textId="77777777" w:rsidR="00BC1848" w:rsidRPr="003B4564" w:rsidRDefault="00BC1848" w:rsidP="00BC1848">
            <w:pPr>
              <w:jc w:val="center"/>
            </w:pPr>
            <w:r w:rsidRPr="003B4564">
              <w:t>25° 17' 30''</w:t>
            </w:r>
          </w:p>
        </w:tc>
      </w:tr>
      <w:tr w:rsidR="00BC1848" w:rsidRPr="003B4564" w14:paraId="52DB1CB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7D85FAC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77</w:t>
            </w:r>
          </w:p>
        </w:tc>
      </w:tr>
      <w:tr w:rsidR="00BC1848" w:rsidRPr="003B4564" w14:paraId="7EE9DDC1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EA0435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3EB029AA" w14:textId="77777777" w:rsidR="00BC1848" w:rsidRPr="003B4564" w:rsidRDefault="00BC1848" w:rsidP="00BC1848">
            <w:pPr>
              <w:jc w:val="center"/>
            </w:pPr>
            <w:r w:rsidRPr="003B4564">
              <w:t>868520.9</w:t>
            </w:r>
          </w:p>
        </w:tc>
        <w:tc>
          <w:tcPr>
            <w:tcW w:w="1983" w:type="dxa"/>
            <w:vAlign w:val="bottom"/>
          </w:tcPr>
          <w:p w14:paraId="073B3262" w14:textId="77777777" w:rsidR="00BC1848" w:rsidRPr="003B4564" w:rsidRDefault="00BC1848" w:rsidP="00BC1848">
            <w:pPr>
              <w:jc w:val="center"/>
            </w:pPr>
            <w:r w:rsidRPr="003B4564">
              <w:t>2702274.32</w:t>
            </w:r>
          </w:p>
        </w:tc>
        <w:tc>
          <w:tcPr>
            <w:tcW w:w="1595" w:type="dxa"/>
            <w:vAlign w:val="bottom"/>
          </w:tcPr>
          <w:p w14:paraId="050881FE" w14:textId="77777777" w:rsidR="00BC1848" w:rsidRPr="003B4564" w:rsidRDefault="00BC1848" w:rsidP="00BC1848">
            <w:pPr>
              <w:jc w:val="center"/>
            </w:pPr>
            <w:r w:rsidRPr="003B4564">
              <w:t>58.5</w:t>
            </w:r>
          </w:p>
        </w:tc>
        <w:tc>
          <w:tcPr>
            <w:tcW w:w="2204" w:type="dxa"/>
            <w:vAlign w:val="bottom"/>
          </w:tcPr>
          <w:p w14:paraId="326F9D14" w14:textId="77777777" w:rsidR="00BC1848" w:rsidRPr="003B4564" w:rsidRDefault="00BC1848" w:rsidP="00BC1848">
            <w:pPr>
              <w:jc w:val="center"/>
            </w:pPr>
            <w:r w:rsidRPr="003B4564">
              <w:t>116° 40' 28''</w:t>
            </w:r>
          </w:p>
        </w:tc>
      </w:tr>
      <w:tr w:rsidR="00BC1848" w:rsidRPr="003B4564" w14:paraId="34FFD42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ED3EFB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6496056A" w14:textId="77777777" w:rsidR="00BC1848" w:rsidRPr="003B4564" w:rsidRDefault="00BC1848" w:rsidP="00BC1848">
            <w:pPr>
              <w:jc w:val="center"/>
            </w:pPr>
            <w:r w:rsidRPr="003B4564">
              <w:t>868494.64</w:t>
            </w:r>
          </w:p>
        </w:tc>
        <w:tc>
          <w:tcPr>
            <w:tcW w:w="1983" w:type="dxa"/>
            <w:vAlign w:val="bottom"/>
          </w:tcPr>
          <w:p w14:paraId="6A5A9271" w14:textId="77777777" w:rsidR="00BC1848" w:rsidRPr="003B4564" w:rsidRDefault="00BC1848" w:rsidP="00BC1848">
            <w:pPr>
              <w:jc w:val="center"/>
            </w:pPr>
            <w:r w:rsidRPr="003B4564">
              <w:t>2702326.59</w:t>
            </w:r>
          </w:p>
        </w:tc>
        <w:tc>
          <w:tcPr>
            <w:tcW w:w="1595" w:type="dxa"/>
            <w:vAlign w:val="bottom"/>
          </w:tcPr>
          <w:p w14:paraId="2FB0D836" w14:textId="77777777" w:rsidR="00BC1848" w:rsidRPr="003B4564" w:rsidRDefault="00BC1848" w:rsidP="00BC1848">
            <w:pPr>
              <w:jc w:val="center"/>
            </w:pPr>
            <w:r w:rsidRPr="003B4564">
              <w:t>34.62</w:t>
            </w:r>
          </w:p>
        </w:tc>
        <w:tc>
          <w:tcPr>
            <w:tcW w:w="2204" w:type="dxa"/>
            <w:vAlign w:val="bottom"/>
          </w:tcPr>
          <w:p w14:paraId="2E635D52" w14:textId="77777777" w:rsidR="00BC1848" w:rsidRPr="003B4564" w:rsidRDefault="00BC1848" w:rsidP="00BC1848">
            <w:pPr>
              <w:jc w:val="center"/>
            </w:pPr>
            <w:r w:rsidRPr="003B4564">
              <w:t>204° 27' 18''</w:t>
            </w:r>
          </w:p>
        </w:tc>
      </w:tr>
      <w:tr w:rsidR="00BC1848" w:rsidRPr="003B4564" w14:paraId="4D37817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579B873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39A5F20A" w14:textId="77777777" w:rsidR="00BC1848" w:rsidRPr="003B4564" w:rsidRDefault="00BC1848" w:rsidP="00BC1848">
            <w:pPr>
              <w:jc w:val="center"/>
            </w:pPr>
            <w:r w:rsidRPr="003B4564">
              <w:t>868463.13</w:t>
            </w:r>
          </w:p>
        </w:tc>
        <w:tc>
          <w:tcPr>
            <w:tcW w:w="1983" w:type="dxa"/>
            <w:vAlign w:val="bottom"/>
          </w:tcPr>
          <w:p w14:paraId="2E433071" w14:textId="77777777" w:rsidR="00BC1848" w:rsidRPr="003B4564" w:rsidRDefault="00BC1848" w:rsidP="00BC1848">
            <w:pPr>
              <w:jc w:val="center"/>
            </w:pPr>
            <w:r w:rsidRPr="003B4564">
              <w:t>2702312.26</w:t>
            </w:r>
          </w:p>
        </w:tc>
        <w:tc>
          <w:tcPr>
            <w:tcW w:w="1595" w:type="dxa"/>
            <w:vAlign w:val="bottom"/>
          </w:tcPr>
          <w:p w14:paraId="62A62B7A" w14:textId="77777777" w:rsidR="00BC1848" w:rsidRPr="003B4564" w:rsidRDefault="00BC1848" w:rsidP="00BC1848">
            <w:pPr>
              <w:jc w:val="center"/>
            </w:pPr>
            <w:r w:rsidRPr="003B4564">
              <w:t>59</w:t>
            </w:r>
          </w:p>
        </w:tc>
        <w:tc>
          <w:tcPr>
            <w:tcW w:w="2204" w:type="dxa"/>
            <w:vAlign w:val="bottom"/>
          </w:tcPr>
          <w:p w14:paraId="1BDECBA7" w14:textId="77777777" w:rsidR="00BC1848" w:rsidRPr="003B4564" w:rsidRDefault="00BC1848" w:rsidP="00BC1848">
            <w:pPr>
              <w:jc w:val="center"/>
            </w:pPr>
            <w:r w:rsidRPr="003B4564">
              <w:t>296° 40' 41''</w:t>
            </w:r>
          </w:p>
        </w:tc>
      </w:tr>
      <w:tr w:rsidR="00BC1848" w:rsidRPr="003B4564" w14:paraId="12E43E0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6E63C2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56F5E5CA" w14:textId="77777777" w:rsidR="00BC1848" w:rsidRPr="003B4564" w:rsidRDefault="00BC1848" w:rsidP="00BC1848">
            <w:pPr>
              <w:jc w:val="center"/>
            </w:pPr>
            <w:r w:rsidRPr="003B4564">
              <w:t>868489.62</w:t>
            </w:r>
          </w:p>
        </w:tc>
        <w:tc>
          <w:tcPr>
            <w:tcW w:w="1983" w:type="dxa"/>
            <w:vAlign w:val="bottom"/>
          </w:tcPr>
          <w:p w14:paraId="327D47D5" w14:textId="77777777" w:rsidR="00BC1848" w:rsidRPr="003B4564" w:rsidRDefault="00BC1848" w:rsidP="00BC1848">
            <w:pPr>
              <w:jc w:val="center"/>
            </w:pPr>
            <w:r w:rsidRPr="003B4564">
              <w:t>2702259.54</w:t>
            </w:r>
          </w:p>
        </w:tc>
        <w:tc>
          <w:tcPr>
            <w:tcW w:w="1595" w:type="dxa"/>
            <w:vAlign w:val="bottom"/>
          </w:tcPr>
          <w:p w14:paraId="0B397ADE" w14:textId="77777777" w:rsidR="00BC1848" w:rsidRPr="003B4564" w:rsidRDefault="00BC1848" w:rsidP="00BC1848">
            <w:pPr>
              <w:jc w:val="center"/>
            </w:pPr>
            <w:r w:rsidRPr="003B4564">
              <w:t>34.6</w:t>
            </w:r>
          </w:p>
        </w:tc>
        <w:tc>
          <w:tcPr>
            <w:tcW w:w="2204" w:type="dxa"/>
            <w:vAlign w:val="bottom"/>
          </w:tcPr>
          <w:p w14:paraId="372B4AE0" w14:textId="77777777" w:rsidR="00BC1848" w:rsidRPr="003B4564" w:rsidRDefault="00BC1848" w:rsidP="00BC1848">
            <w:pPr>
              <w:jc w:val="center"/>
            </w:pPr>
            <w:r w:rsidRPr="003B4564">
              <w:t>25° 17' 28''</w:t>
            </w:r>
          </w:p>
        </w:tc>
      </w:tr>
      <w:tr w:rsidR="00BC1848" w:rsidRPr="003B4564" w14:paraId="7549D040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92B82E7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78</w:t>
            </w:r>
          </w:p>
        </w:tc>
      </w:tr>
      <w:tr w:rsidR="00BC1848" w:rsidRPr="003B4564" w14:paraId="26DB5A6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C71C84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109DB1C6" w14:textId="77777777" w:rsidR="00BC1848" w:rsidRPr="003B4564" w:rsidRDefault="00BC1848" w:rsidP="00BC1848">
            <w:pPr>
              <w:jc w:val="center"/>
            </w:pPr>
            <w:r w:rsidRPr="003B4564">
              <w:t>868489.62</w:t>
            </w:r>
          </w:p>
        </w:tc>
        <w:tc>
          <w:tcPr>
            <w:tcW w:w="1983" w:type="dxa"/>
            <w:vAlign w:val="bottom"/>
          </w:tcPr>
          <w:p w14:paraId="0CB9A6CA" w14:textId="77777777" w:rsidR="00BC1848" w:rsidRPr="003B4564" w:rsidRDefault="00BC1848" w:rsidP="00BC1848">
            <w:pPr>
              <w:jc w:val="center"/>
            </w:pPr>
            <w:r w:rsidRPr="003B4564">
              <w:t>2702259.54</w:t>
            </w:r>
          </w:p>
        </w:tc>
        <w:tc>
          <w:tcPr>
            <w:tcW w:w="1595" w:type="dxa"/>
            <w:vAlign w:val="bottom"/>
          </w:tcPr>
          <w:p w14:paraId="49404D27" w14:textId="77777777" w:rsidR="00BC1848" w:rsidRPr="003B4564" w:rsidRDefault="00BC1848" w:rsidP="00BC1848">
            <w:pPr>
              <w:jc w:val="center"/>
            </w:pPr>
            <w:r w:rsidRPr="003B4564">
              <w:t>59</w:t>
            </w:r>
          </w:p>
        </w:tc>
        <w:tc>
          <w:tcPr>
            <w:tcW w:w="2204" w:type="dxa"/>
            <w:vAlign w:val="bottom"/>
          </w:tcPr>
          <w:p w14:paraId="42DCACBB" w14:textId="77777777" w:rsidR="00BC1848" w:rsidRPr="003B4564" w:rsidRDefault="00BC1848" w:rsidP="00BC1848">
            <w:pPr>
              <w:jc w:val="center"/>
            </w:pPr>
            <w:r w:rsidRPr="003B4564">
              <w:t>116° 40' 41''</w:t>
            </w:r>
          </w:p>
        </w:tc>
      </w:tr>
      <w:tr w:rsidR="00BC1848" w:rsidRPr="003B4564" w14:paraId="00385BC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828CEEE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6097574D" w14:textId="77777777" w:rsidR="00BC1848" w:rsidRPr="003B4564" w:rsidRDefault="00BC1848" w:rsidP="00BC1848">
            <w:pPr>
              <w:jc w:val="center"/>
            </w:pPr>
            <w:r w:rsidRPr="003B4564">
              <w:t>868463.13</w:t>
            </w:r>
          </w:p>
        </w:tc>
        <w:tc>
          <w:tcPr>
            <w:tcW w:w="1983" w:type="dxa"/>
            <w:vAlign w:val="bottom"/>
          </w:tcPr>
          <w:p w14:paraId="28FD12D2" w14:textId="77777777" w:rsidR="00BC1848" w:rsidRPr="003B4564" w:rsidRDefault="00BC1848" w:rsidP="00BC1848">
            <w:pPr>
              <w:jc w:val="center"/>
            </w:pPr>
            <w:r w:rsidRPr="003B4564">
              <w:t>2702312.26</w:t>
            </w:r>
          </w:p>
        </w:tc>
        <w:tc>
          <w:tcPr>
            <w:tcW w:w="1595" w:type="dxa"/>
            <w:vAlign w:val="bottom"/>
          </w:tcPr>
          <w:p w14:paraId="0FC7C0B5" w14:textId="77777777" w:rsidR="00BC1848" w:rsidRPr="003B4564" w:rsidRDefault="00BC1848" w:rsidP="00BC1848">
            <w:pPr>
              <w:jc w:val="center"/>
            </w:pPr>
            <w:r w:rsidRPr="003B4564">
              <w:t>39.54</w:t>
            </w:r>
          </w:p>
        </w:tc>
        <w:tc>
          <w:tcPr>
            <w:tcW w:w="2204" w:type="dxa"/>
            <w:vAlign w:val="bottom"/>
          </w:tcPr>
          <w:p w14:paraId="7D389EFD" w14:textId="77777777" w:rsidR="00BC1848" w:rsidRPr="003B4564" w:rsidRDefault="00BC1848" w:rsidP="00BC1848">
            <w:pPr>
              <w:jc w:val="center"/>
            </w:pPr>
            <w:r w:rsidRPr="003B4564">
              <w:t>204° 28' 18''</w:t>
            </w:r>
          </w:p>
        </w:tc>
      </w:tr>
      <w:tr w:rsidR="00BC1848" w:rsidRPr="003B4564" w14:paraId="2D22302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D26A61C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EBF4376" w14:textId="77777777" w:rsidR="00BC1848" w:rsidRPr="003B4564" w:rsidRDefault="00BC1848" w:rsidP="00BC1848">
            <w:pPr>
              <w:jc w:val="center"/>
            </w:pPr>
            <w:r w:rsidRPr="003B4564">
              <w:t>868427.14</w:t>
            </w:r>
          </w:p>
        </w:tc>
        <w:tc>
          <w:tcPr>
            <w:tcW w:w="1983" w:type="dxa"/>
            <w:vAlign w:val="bottom"/>
          </w:tcPr>
          <w:p w14:paraId="2A8BCC11" w14:textId="77777777" w:rsidR="00BC1848" w:rsidRPr="003B4564" w:rsidRDefault="00BC1848" w:rsidP="00BC1848">
            <w:pPr>
              <w:jc w:val="center"/>
            </w:pPr>
            <w:r w:rsidRPr="003B4564">
              <w:t>2702295.88</w:t>
            </w:r>
          </w:p>
        </w:tc>
        <w:tc>
          <w:tcPr>
            <w:tcW w:w="1595" w:type="dxa"/>
            <w:vAlign w:val="bottom"/>
          </w:tcPr>
          <w:p w14:paraId="50207A56" w14:textId="77777777" w:rsidR="00BC1848" w:rsidRPr="003B4564" w:rsidRDefault="00BC1848" w:rsidP="00BC1848">
            <w:pPr>
              <w:jc w:val="center"/>
            </w:pPr>
            <w:r w:rsidRPr="003B4564">
              <w:t>59.57</w:t>
            </w:r>
          </w:p>
        </w:tc>
        <w:tc>
          <w:tcPr>
            <w:tcW w:w="2204" w:type="dxa"/>
            <w:vAlign w:val="bottom"/>
          </w:tcPr>
          <w:p w14:paraId="09020262" w14:textId="77777777" w:rsidR="00BC1848" w:rsidRPr="003B4564" w:rsidRDefault="00BC1848" w:rsidP="00BC1848">
            <w:pPr>
              <w:jc w:val="center"/>
            </w:pPr>
            <w:r w:rsidRPr="003B4564">
              <w:t>296° 36' 29''</w:t>
            </w:r>
          </w:p>
        </w:tc>
      </w:tr>
      <w:tr w:rsidR="00BC1848" w:rsidRPr="003B4564" w14:paraId="70D7869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9F58F6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63249FB2" w14:textId="77777777" w:rsidR="00BC1848" w:rsidRPr="003B4564" w:rsidRDefault="00BC1848" w:rsidP="00BC1848">
            <w:pPr>
              <w:jc w:val="center"/>
            </w:pPr>
            <w:r w:rsidRPr="003B4564">
              <w:t>868453.82</w:t>
            </w:r>
          </w:p>
        </w:tc>
        <w:tc>
          <w:tcPr>
            <w:tcW w:w="1983" w:type="dxa"/>
            <w:vAlign w:val="bottom"/>
          </w:tcPr>
          <w:p w14:paraId="0F0F50B3" w14:textId="77777777" w:rsidR="00BC1848" w:rsidRPr="003B4564" w:rsidRDefault="00BC1848" w:rsidP="00BC1848">
            <w:pPr>
              <w:jc w:val="center"/>
            </w:pPr>
            <w:r w:rsidRPr="003B4564">
              <w:t>2702242.62</w:t>
            </w:r>
          </w:p>
        </w:tc>
        <w:tc>
          <w:tcPr>
            <w:tcW w:w="1595" w:type="dxa"/>
            <w:vAlign w:val="bottom"/>
          </w:tcPr>
          <w:p w14:paraId="59979F1E" w14:textId="77777777" w:rsidR="00BC1848" w:rsidRPr="003B4564" w:rsidRDefault="00BC1848" w:rsidP="00BC1848">
            <w:pPr>
              <w:jc w:val="center"/>
            </w:pPr>
            <w:r w:rsidRPr="003B4564">
              <w:t>39.6</w:t>
            </w:r>
          </w:p>
        </w:tc>
        <w:tc>
          <w:tcPr>
            <w:tcW w:w="2204" w:type="dxa"/>
            <w:vAlign w:val="bottom"/>
          </w:tcPr>
          <w:p w14:paraId="28C035AA" w14:textId="77777777" w:rsidR="00BC1848" w:rsidRPr="003B4564" w:rsidRDefault="00BC1848" w:rsidP="00BC1848">
            <w:pPr>
              <w:jc w:val="center"/>
            </w:pPr>
            <w:r w:rsidRPr="003B4564">
              <w:t>25° 17' 48''</w:t>
            </w:r>
          </w:p>
        </w:tc>
      </w:tr>
      <w:tr w:rsidR="00BC1848" w:rsidRPr="003B4564" w14:paraId="6584D48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752FB71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79</w:t>
            </w:r>
          </w:p>
        </w:tc>
      </w:tr>
      <w:tr w:rsidR="00BC1848" w:rsidRPr="003B4564" w14:paraId="2A6A349C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D9F48B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4B87467F" w14:textId="77777777" w:rsidR="00BC1848" w:rsidRPr="003B4564" w:rsidRDefault="00BC1848" w:rsidP="00BC1848">
            <w:pPr>
              <w:jc w:val="center"/>
            </w:pPr>
            <w:r w:rsidRPr="003B4564">
              <w:t>868453.82</w:t>
            </w:r>
          </w:p>
        </w:tc>
        <w:tc>
          <w:tcPr>
            <w:tcW w:w="1983" w:type="dxa"/>
            <w:vAlign w:val="bottom"/>
          </w:tcPr>
          <w:p w14:paraId="1FA8535A" w14:textId="77777777" w:rsidR="00BC1848" w:rsidRPr="003B4564" w:rsidRDefault="00BC1848" w:rsidP="00BC1848">
            <w:pPr>
              <w:jc w:val="center"/>
            </w:pPr>
            <w:r w:rsidRPr="003B4564">
              <w:t>2702242.62</w:t>
            </w:r>
          </w:p>
        </w:tc>
        <w:tc>
          <w:tcPr>
            <w:tcW w:w="1595" w:type="dxa"/>
            <w:vAlign w:val="bottom"/>
          </w:tcPr>
          <w:p w14:paraId="179255AD" w14:textId="77777777" w:rsidR="00BC1848" w:rsidRPr="003B4564" w:rsidRDefault="00BC1848" w:rsidP="00BC1848">
            <w:pPr>
              <w:jc w:val="center"/>
            </w:pPr>
            <w:r w:rsidRPr="003B4564">
              <w:t>59.57</w:t>
            </w:r>
          </w:p>
        </w:tc>
        <w:tc>
          <w:tcPr>
            <w:tcW w:w="2204" w:type="dxa"/>
            <w:vAlign w:val="bottom"/>
          </w:tcPr>
          <w:p w14:paraId="63ED873E" w14:textId="77777777" w:rsidR="00BC1848" w:rsidRPr="003B4564" w:rsidRDefault="00BC1848" w:rsidP="00BC1848">
            <w:pPr>
              <w:jc w:val="center"/>
            </w:pPr>
            <w:r w:rsidRPr="003B4564">
              <w:t>116° 36' 29''</w:t>
            </w:r>
          </w:p>
        </w:tc>
      </w:tr>
      <w:tr w:rsidR="00BC1848" w:rsidRPr="003B4564" w14:paraId="75ADA30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710B67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56CF5A3D" w14:textId="77777777" w:rsidR="00BC1848" w:rsidRPr="003B4564" w:rsidRDefault="00BC1848" w:rsidP="00BC1848">
            <w:pPr>
              <w:jc w:val="center"/>
            </w:pPr>
            <w:r w:rsidRPr="003B4564">
              <w:t>868427.14</w:t>
            </w:r>
          </w:p>
        </w:tc>
        <w:tc>
          <w:tcPr>
            <w:tcW w:w="1983" w:type="dxa"/>
            <w:vAlign w:val="bottom"/>
          </w:tcPr>
          <w:p w14:paraId="6BC5BE9C" w14:textId="77777777" w:rsidR="00BC1848" w:rsidRPr="003B4564" w:rsidRDefault="00BC1848" w:rsidP="00BC1848">
            <w:pPr>
              <w:jc w:val="center"/>
            </w:pPr>
            <w:r w:rsidRPr="003B4564">
              <w:t>2702295.88</w:t>
            </w:r>
          </w:p>
        </w:tc>
        <w:tc>
          <w:tcPr>
            <w:tcW w:w="1595" w:type="dxa"/>
            <w:vAlign w:val="bottom"/>
          </w:tcPr>
          <w:p w14:paraId="1C2E4875" w14:textId="77777777" w:rsidR="00BC1848" w:rsidRPr="003B4564" w:rsidRDefault="00BC1848" w:rsidP="00BC1848">
            <w:pPr>
              <w:jc w:val="center"/>
            </w:pPr>
            <w:r w:rsidRPr="003B4564">
              <w:t>82.02</w:t>
            </w:r>
          </w:p>
        </w:tc>
        <w:tc>
          <w:tcPr>
            <w:tcW w:w="2204" w:type="dxa"/>
            <w:vAlign w:val="bottom"/>
          </w:tcPr>
          <w:p w14:paraId="369E65A1" w14:textId="77777777" w:rsidR="00BC1848" w:rsidRPr="003B4564" w:rsidRDefault="00BC1848" w:rsidP="00BC1848">
            <w:pPr>
              <w:jc w:val="center"/>
            </w:pPr>
            <w:r w:rsidRPr="003B4564">
              <w:t>204° 28' 06''</w:t>
            </w:r>
          </w:p>
        </w:tc>
      </w:tr>
      <w:tr w:rsidR="00BC1848" w:rsidRPr="003B4564" w14:paraId="604289AC" w14:textId="77777777" w:rsidTr="00BC1848">
        <w:trPr>
          <w:jc w:val="center"/>
        </w:trPr>
        <w:tc>
          <w:tcPr>
            <w:tcW w:w="1418" w:type="dxa"/>
            <w:vAlign w:val="bottom"/>
          </w:tcPr>
          <w:p w14:paraId="2153758B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9D12C0A" w14:textId="77777777" w:rsidR="00BC1848" w:rsidRPr="003B4564" w:rsidRDefault="00BC1848" w:rsidP="00BC1848">
            <w:pPr>
              <w:jc w:val="center"/>
            </w:pPr>
            <w:r w:rsidRPr="003B4564">
              <w:t>868352.49</w:t>
            </w:r>
          </w:p>
        </w:tc>
        <w:tc>
          <w:tcPr>
            <w:tcW w:w="1983" w:type="dxa"/>
            <w:vAlign w:val="bottom"/>
          </w:tcPr>
          <w:p w14:paraId="08934D9C" w14:textId="77777777" w:rsidR="00BC1848" w:rsidRPr="003B4564" w:rsidRDefault="00BC1848" w:rsidP="00BC1848">
            <w:pPr>
              <w:jc w:val="center"/>
            </w:pPr>
            <w:r w:rsidRPr="003B4564">
              <w:t>2702261.91</w:t>
            </w:r>
          </w:p>
        </w:tc>
        <w:tc>
          <w:tcPr>
            <w:tcW w:w="1595" w:type="dxa"/>
            <w:vAlign w:val="bottom"/>
          </w:tcPr>
          <w:p w14:paraId="16150236" w14:textId="77777777" w:rsidR="00BC1848" w:rsidRPr="003B4564" w:rsidRDefault="00BC1848" w:rsidP="00BC1848">
            <w:pPr>
              <w:jc w:val="center"/>
            </w:pPr>
            <w:r w:rsidRPr="003B4564">
              <w:t>34.16</w:t>
            </w:r>
          </w:p>
        </w:tc>
        <w:tc>
          <w:tcPr>
            <w:tcW w:w="2204" w:type="dxa"/>
            <w:vAlign w:val="bottom"/>
          </w:tcPr>
          <w:p w14:paraId="3F028F5C" w14:textId="77777777" w:rsidR="00BC1848" w:rsidRPr="003B4564" w:rsidRDefault="00BC1848" w:rsidP="00BC1848">
            <w:pPr>
              <w:jc w:val="center"/>
            </w:pPr>
            <w:r w:rsidRPr="003B4564">
              <w:t>309° 21' 24''</w:t>
            </w:r>
          </w:p>
        </w:tc>
      </w:tr>
      <w:tr w:rsidR="00BC1848" w:rsidRPr="003B4564" w14:paraId="5EE75B0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A86FBC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FD380DA" w14:textId="77777777" w:rsidR="00BC1848" w:rsidRPr="003B4564" w:rsidRDefault="00BC1848" w:rsidP="00BC1848">
            <w:pPr>
              <w:jc w:val="center"/>
            </w:pPr>
            <w:r w:rsidRPr="003B4564">
              <w:t>868374.15</w:t>
            </w:r>
          </w:p>
        </w:tc>
        <w:tc>
          <w:tcPr>
            <w:tcW w:w="1983" w:type="dxa"/>
            <w:vAlign w:val="bottom"/>
          </w:tcPr>
          <w:p w14:paraId="1002E0EC" w14:textId="77777777" w:rsidR="00BC1848" w:rsidRPr="003B4564" w:rsidRDefault="00BC1848" w:rsidP="00BC1848">
            <w:pPr>
              <w:jc w:val="center"/>
            </w:pPr>
            <w:r w:rsidRPr="003B4564">
              <w:t>2702235.5</w:t>
            </w:r>
          </w:p>
        </w:tc>
        <w:tc>
          <w:tcPr>
            <w:tcW w:w="1595" w:type="dxa"/>
            <w:vAlign w:val="bottom"/>
          </w:tcPr>
          <w:p w14:paraId="597B7A46" w14:textId="77777777" w:rsidR="00BC1848" w:rsidRPr="003B4564" w:rsidRDefault="00BC1848" w:rsidP="00BC1848">
            <w:pPr>
              <w:jc w:val="center"/>
            </w:pPr>
            <w:r w:rsidRPr="003B4564">
              <w:t>39.03</w:t>
            </w:r>
          </w:p>
        </w:tc>
        <w:tc>
          <w:tcPr>
            <w:tcW w:w="2204" w:type="dxa"/>
            <w:vAlign w:val="bottom"/>
          </w:tcPr>
          <w:p w14:paraId="710EC6A3" w14:textId="77777777" w:rsidR="00BC1848" w:rsidRPr="003B4564" w:rsidRDefault="00BC1848" w:rsidP="00BC1848">
            <w:pPr>
              <w:jc w:val="center"/>
            </w:pPr>
            <w:r w:rsidRPr="003B4564">
              <w:t>340° 16' 44''</w:t>
            </w:r>
          </w:p>
        </w:tc>
      </w:tr>
      <w:tr w:rsidR="00BC1848" w:rsidRPr="003B4564" w14:paraId="5D464B2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9C8A56" w14:textId="77777777" w:rsidR="00BC1848" w:rsidRPr="003B4564" w:rsidRDefault="00BC1848" w:rsidP="00BC1848">
            <w:pPr>
              <w:jc w:val="center"/>
            </w:pPr>
            <w:r w:rsidRPr="003B4564">
              <w:t>5</w:t>
            </w:r>
          </w:p>
        </w:tc>
        <w:tc>
          <w:tcPr>
            <w:tcW w:w="2149" w:type="dxa"/>
            <w:vAlign w:val="bottom"/>
          </w:tcPr>
          <w:p w14:paraId="4C74012C" w14:textId="77777777" w:rsidR="00BC1848" w:rsidRPr="003B4564" w:rsidRDefault="00BC1848" w:rsidP="00BC1848">
            <w:pPr>
              <w:jc w:val="center"/>
            </w:pPr>
            <w:r w:rsidRPr="003B4564">
              <w:t>868410.89</w:t>
            </w:r>
          </w:p>
        </w:tc>
        <w:tc>
          <w:tcPr>
            <w:tcW w:w="1983" w:type="dxa"/>
            <w:vAlign w:val="bottom"/>
          </w:tcPr>
          <w:p w14:paraId="195DDF9C" w14:textId="77777777" w:rsidR="00BC1848" w:rsidRPr="003B4564" w:rsidRDefault="00BC1848" w:rsidP="00BC1848">
            <w:pPr>
              <w:jc w:val="center"/>
            </w:pPr>
            <w:r w:rsidRPr="003B4564">
              <w:t>2702222.33</w:t>
            </w:r>
          </w:p>
        </w:tc>
        <w:tc>
          <w:tcPr>
            <w:tcW w:w="1595" w:type="dxa"/>
            <w:vAlign w:val="bottom"/>
          </w:tcPr>
          <w:p w14:paraId="4158295B" w14:textId="77777777" w:rsidR="00BC1848" w:rsidRPr="003B4564" w:rsidRDefault="00BC1848" w:rsidP="00BC1848">
            <w:pPr>
              <w:jc w:val="center"/>
            </w:pPr>
            <w:r w:rsidRPr="003B4564">
              <w:t>47.48</w:t>
            </w:r>
          </w:p>
        </w:tc>
        <w:tc>
          <w:tcPr>
            <w:tcW w:w="2204" w:type="dxa"/>
            <w:vAlign w:val="bottom"/>
          </w:tcPr>
          <w:p w14:paraId="6E375F0C" w14:textId="77777777" w:rsidR="00BC1848" w:rsidRPr="003B4564" w:rsidRDefault="00BC1848" w:rsidP="00BC1848">
            <w:pPr>
              <w:jc w:val="center"/>
            </w:pPr>
            <w:r w:rsidRPr="003B4564">
              <w:t>25° 17' 49''</w:t>
            </w:r>
          </w:p>
        </w:tc>
      </w:tr>
      <w:tr w:rsidR="00BC1848" w:rsidRPr="003B4564" w14:paraId="3CFBED63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CBD809D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80</w:t>
            </w:r>
          </w:p>
        </w:tc>
      </w:tr>
      <w:tr w:rsidR="00BC1848" w:rsidRPr="003B4564" w14:paraId="76D7DDB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7CECD9A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43B2503B" w14:textId="77777777" w:rsidR="00BC1848" w:rsidRPr="003B4564" w:rsidRDefault="00BC1848" w:rsidP="00BC1848">
            <w:pPr>
              <w:jc w:val="center"/>
            </w:pPr>
            <w:r w:rsidRPr="003B4564">
              <w:t>868615.11</w:t>
            </w:r>
          </w:p>
        </w:tc>
        <w:tc>
          <w:tcPr>
            <w:tcW w:w="1983" w:type="dxa"/>
            <w:vAlign w:val="bottom"/>
          </w:tcPr>
          <w:p w14:paraId="2ABCC59F" w14:textId="77777777" w:rsidR="00BC1848" w:rsidRPr="003B4564" w:rsidRDefault="00BC1848" w:rsidP="00BC1848">
            <w:pPr>
              <w:jc w:val="center"/>
            </w:pPr>
            <w:r w:rsidRPr="003B4564">
              <w:t>2702123.56</w:t>
            </w:r>
          </w:p>
        </w:tc>
        <w:tc>
          <w:tcPr>
            <w:tcW w:w="1595" w:type="dxa"/>
            <w:vAlign w:val="bottom"/>
          </w:tcPr>
          <w:p w14:paraId="26F6249A" w14:textId="77777777" w:rsidR="00BC1848" w:rsidRPr="003B4564" w:rsidRDefault="00BC1848" w:rsidP="00BC1848">
            <w:pPr>
              <w:jc w:val="center"/>
            </w:pPr>
            <w:r w:rsidRPr="003B4564">
              <w:t>65.64</w:t>
            </w:r>
          </w:p>
        </w:tc>
        <w:tc>
          <w:tcPr>
            <w:tcW w:w="2204" w:type="dxa"/>
            <w:vAlign w:val="bottom"/>
          </w:tcPr>
          <w:p w14:paraId="4BE6F87E" w14:textId="77777777" w:rsidR="00BC1848" w:rsidRPr="003B4564" w:rsidRDefault="00BC1848" w:rsidP="00BC1848">
            <w:pPr>
              <w:jc w:val="center"/>
            </w:pPr>
            <w:r w:rsidRPr="003B4564">
              <w:t>97° 45' 26''</w:t>
            </w:r>
          </w:p>
        </w:tc>
      </w:tr>
      <w:tr w:rsidR="00BC1848" w:rsidRPr="003B4564" w14:paraId="1DF96ECD" w14:textId="77777777" w:rsidTr="00BC1848">
        <w:trPr>
          <w:jc w:val="center"/>
        </w:trPr>
        <w:tc>
          <w:tcPr>
            <w:tcW w:w="1418" w:type="dxa"/>
            <w:vAlign w:val="bottom"/>
          </w:tcPr>
          <w:p w14:paraId="52620E3F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16C97376" w14:textId="77777777" w:rsidR="00BC1848" w:rsidRPr="003B4564" w:rsidRDefault="00BC1848" w:rsidP="00BC1848">
            <w:pPr>
              <w:jc w:val="center"/>
            </w:pPr>
            <w:r w:rsidRPr="003B4564">
              <w:t>868606.25</w:t>
            </w:r>
          </w:p>
        </w:tc>
        <w:tc>
          <w:tcPr>
            <w:tcW w:w="1983" w:type="dxa"/>
            <w:vAlign w:val="bottom"/>
          </w:tcPr>
          <w:p w14:paraId="495F30E9" w14:textId="77777777" w:rsidR="00BC1848" w:rsidRPr="003B4564" w:rsidRDefault="00BC1848" w:rsidP="00BC1848">
            <w:pPr>
              <w:jc w:val="center"/>
            </w:pPr>
            <w:r w:rsidRPr="003B4564">
              <w:t>2702188.6</w:t>
            </w:r>
          </w:p>
        </w:tc>
        <w:tc>
          <w:tcPr>
            <w:tcW w:w="1595" w:type="dxa"/>
            <w:vAlign w:val="bottom"/>
          </w:tcPr>
          <w:p w14:paraId="63E43994" w14:textId="77777777" w:rsidR="00BC1848" w:rsidRPr="003B4564" w:rsidRDefault="00BC1848" w:rsidP="00BC1848">
            <w:pPr>
              <w:jc w:val="center"/>
            </w:pPr>
            <w:r w:rsidRPr="003B4564">
              <w:t>40.01</w:t>
            </w:r>
          </w:p>
        </w:tc>
        <w:tc>
          <w:tcPr>
            <w:tcW w:w="2204" w:type="dxa"/>
            <w:vAlign w:val="bottom"/>
          </w:tcPr>
          <w:p w14:paraId="4581C1ED" w14:textId="77777777" w:rsidR="00BC1848" w:rsidRPr="003B4564" w:rsidRDefault="00BC1848" w:rsidP="00BC1848">
            <w:pPr>
              <w:jc w:val="center"/>
            </w:pPr>
            <w:r w:rsidRPr="003B4564">
              <w:t>186° 50' 52''</w:t>
            </w:r>
          </w:p>
        </w:tc>
      </w:tr>
      <w:tr w:rsidR="00BC1848" w:rsidRPr="003B4564" w14:paraId="08A170A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1C6FD0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2EFA4106" w14:textId="77777777" w:rsidR="00BC1848" w:rsidRPr="003B4564" w:rsidRDefault="00BC1848" w:rsidP="00BC1848">
            <w:pPr>
              <w:jc w:val="center"/>
            </w:pPr>
            <w:r w:rsidRPr="003B4564">
              <w:t>868566.53</w:t>
            </w:r>
          </w:p>
        </w:tc>
        <w:tc>
          <w:tcPr>
            <w:tcW w:w="1983" w:type="dxa"/>
            <w:vAlign w:val="bottom"/>
          </w:tcPr>
          <w:p w14:paraId="519D6170" w14:textId="77777777" w:rsidR="00BC1848" w:rsidRPr="003B4564" w:rsidRDefault="00BC1848" w:rsidP="00BC1848">
            <w:pPr>
              <w:jc w:val="center"/>
            </w:pPr>
            <w:r w:rsidRPr="003B4564">
              <w:t>2702183.83</w:t>
            </w:r>
          </w:p>
        </w:tc>
        <w:tc>
          <w:tcPr>
            <w:tcW w:w="1595" w:type="dxa"/>
            <w:vAlign w:val="bottom"/>
          </w:tcPr>
          <w:p w14:paraId="1DAFF2DC" w14:textId="77777777" w:rsidR="00BC1848" w:rsidRPr="003B4564" w:rsidRDefault="00BC1848" w:rsidP="00BC1848">
            <w:pPr>
              <w:jc w:val="center"/>
            </w:pPr>
            <w:r w:rsidRPr="003B4564">
              <w:t>65.65</w:t>
            </w:r>
          </w:p>
        </w:tc>
        <w:tc>
          <w:tcPr>
            <w:tcW w:w="2204" w:type="dxa"/>
            <w:vAlign w:val="bottom"/>
          </w:tcPr>
          <w:p w14:paraId="0204AE5A" w14:textId="77777777" w:rsidR="00BC1848" w:rsidRPr="003B4564" w:rsidRDefault="00BC1848" w:rsidP="00BC1848">
            <w:pPr>
              <w:jc w:val="center"/>
            </w:pPr>
            <w:r w:rsidRPr="003B4564">
              <w:t>277° 45' 22''</w:t>
            </w:r>
          </w:p>
        </w:tc>
      </w:tr>
      <w:tr w:rsidR="00BC1848" w:rsidRPr="003B4564" w14:paraId="7D468D8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46BE58E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2A52411C" w14:textId="77777777" w:rsidR="00BC1848" w:rsidRPr="003B4564" w:rsidRDefault="00BC1848" w:rsidP="00BC1848">
            <w:pPr>
              <w:jc w:val="center"/>
            </w:pPr>
            <w:r w:rsidRPr="003B4564">
              <w:t>868575.39</w:t>
            </w:r>
          </w:p>
        </w:tc>
        <w:tc>
          <w:tcPr>
            <w:tcW w:w="1983" w:type="dxa"/>
            <w:vAlign w:val="bottom"/>
          </w:tcPr>
          <w:p w14:paraId="3098932C" w14:textId="77777777" w:rsidR="00BC1848" w:rsidRPr="003B4564" w:rsidRDefault="00BC1848" w:rsidP="00BC1848">
            <w:pPr>
              <w:jc w:val="center"/>
            </w:pPr>
            <w:r w:rsidRPr="003B4564">
              <w:t>2702118.78</w:t>
            </w:r>
          </w:p>
        </w:tc>
        <w:tc>
          <w:tcPr>
            <w:tcW w:w="1595" w:type="dxa"/>
            <w:vAlign w:val="bottom"/>
          </w:tcPr>
          <w:p w14:paraId="6852BF75" w14:textId="77777777" w:rsidR="00BC1848" w:rsidRPr="003B4564" w:rsidRDefault="00BC1848" w:rsidP="00BC1848">
            <w:pPr>
              <w:jc w:val="center"/>
            </w:pPr>
            <w:r w:rsidRPr="003B4564">
              <w:t>40.01</w:t>
            </w:r>
          </w:p>
        </w:tc>
        <w:tc>
          <w:tcPr>
            <w:tcW w:w="2204" w:type="dxa"/>
            <w:vAlign w:val="bottom"/>
          </w:tcPr>
          <w:p w14:paraId="4987E41A" w14:textId="77777777" w:rsidR="00BC1848" w:rsidRPr="003B4564" w:rsidRDefault="00BC1848" w:rsidP="00BC1848">
            <w:pPr>
              <w:jc w:val="center"/>
            </w:pPr>
            <w:r w:rsidRPr="003B4564">
              <w:t>6° 51' 44''</w:t>
            </w:r>
          </w:p>
        </w:tc>
      </w:tr>
      <w:tr w:rsidR="00BC1848" w:rsidRPr="003B4564" w14:paraId="72443CAE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16AFD327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81</w:t>
            </w:r>
          </w:p>
        </w:tc>
      </w:tr>
      <w:tr w:rsidR="00BC1848" w:rsidRPr="003B4564" w14:paraId="76379F0E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D8E449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21BA8EC7" w14:textId="77777777" w:rsidR="00BC1848" w:rsidRPr="003B4564" w:rsidRDefault="00BC1848" w:rsidP="00BC1848">
            <w:pPr>
              <w:jc w:val="center"/>
            </w:pPr>
            <w:r w:rsidRPr="003B4564">
              <w:t>868575.39</w:t>
            </w:r>
          </w:p>
        </w:tc>
        <w:tc>
          <w:tcPr>
            <w:tcW w:w="1983" w:type="dxa"/>
            <w:vAlign w:val="bottom"/>
          </w:tcPr>
          <w:p w14:paraId="0D041BFF" w14:textId="77777777" w:rsidR="00BC1848" w:rsidRPr="003B4564" w:rsidRDefault="00BC1848" w:rsidP="00BC1848">
            <w:pPr>
              <w:jc w:val="center"/>
            </w:pPr>
            <w:r w:rsidRPr="003B4564">
              <w:t>2702118.78</w:t>
            </w:r>
          </w:p>
        </w:tc>
        <w:tc>
          <w:tcPr>
            <w:tcW w:w="1595" w:type="dxa"/>
            <w:vAlign w:val="bottom"/>
          </w:tcPr>
          <w:p w14:paraId="71B2C5D9" w14:textId="77777777" w:rsidR="00BC1848" w:rsidRPr="003B4564" w:rsidRDefault="00BC1848" w:rsidP="00BC1848">
            <w:pPr>
              <w:jc w:val="center"/>
            </w:pPr>
            <w:r w:rsidRPr="003B4564">
              <w:t>65.65</w:t>
            </w:r>
          </w:p>
        </w:tc>
        <w:tc>
          <w:tcPr>
            <w:tcW w:w="2204" w:type="dxa"/>
            <w:vAlign w:val="bottom"/>
          </w:tcPr>
          <w:p w14:paraId="725D0938" w14:textId="77777777" w:rsidR="00BC1848" w:rsidRPr="003B4564" w:rsidRDefault="00BC1848" w:rsidP="00BC1848">
            <w:pPr>
              <w:jc w:val="center"/>
            </w:pPr>
            <w:r w:rsidRPr="003B4564">
              <w:t>97° 45' 22''</w:t>
            </w:r>
          </w:p>
        </w:tc>
      </w:tr>
      <w:tr w:rsidR="00BC1848" w:rsidRPr="003B4564" w14:paraId="166E5B9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EDDC3B6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CA9FF0D" w14:textId="77777777" w:rsidR="00BC1848" w:rsidRPr="003B4564" w:rsidRDefault="00BC1848" w:rsidP="00BC1848">
            <w:pPr>
              <w:jc w:val="center"/>
            </w:pPr>
            <w:r w:rsidRPr="003B4564">
              <w:t>868566.53</w:t>
            </w:r>
          </w:p>
        </w:tc>
        <w:tc>
          <w:tcPr>
            <w:tcW w:w="1983" w:type="dxa"/>
            <w:vAlign w:val="bottom"/>
          </w:tcPr>
          <w:p w14:paraId="10AA58B6" w14:textId="77777777" w:rsidR="00BC1848" w:rsidRPr="003B4564" w:rsidRDefault="00BC1848" w:rsidP="00BC1848">
            <w:pPr>
              <w:jc w:val="center"/>
            </w:pPr>
            <w:r w:rsidRPr="003B4564">
              <w:t>2702183.83</w:t>
            </w:r>
          </w:p>
        </w:tc>
        <w:tc>
          <w:tcPr>
            <w:tcW w:w="1595" w:type="dxa"/>
            <w:vAlign w:val="bottom"/>
          </w:tcPr>
          <w:p w14:paraId="721A006D" w14:textId="77777777" w:rsidR="00BC1848" w:rsidRPr="003B4564" w:rsidRDefault="00BC1848" w:rsidP="00BC1848">
            <w:pPr>
              <w:jc w:val="center"/>
            </w:pPr>
            <w:r w:rsidRPr="003B4564">
              <w:t>45.02</w:t>
            </w:r>
          </w:p>
        </w:tc>
        <w:tc>
          <w:tcPr>
            <w:tcW w:w="2204" w:type="dxa"/>
            <w:vAlign w:val="bottom"/>
          </w:tcPr>
          <w:p w14:paraId="6A8F4C48" w14:textId="77777777" w:rsidR="00BC1848" w:rsidRPr="003B4564" w:rsidRDefault="00BC1848" w:rsidP="00BC1848">
            <w:pPr>
              <w:jc w:val="center"/>
            </w:pPr>
            <w:r w:rsidRPr="003B4564">
              <w:t>186° 50' 16''</w:t>
            </w:r>
          </w:p>
        </w:tc>
      </w:tr>
      <w:tr w:rsidR="00BC1848" w:rsidRPr="003B4564" w14:paraId="51E5B0FD" w14:textId="77777777" w:rsidTr="00BC1848">
        <w:trPr>
          <w:jc w:val="center"/>
        </w:trPr>
        <w:tc>
          <w:tcPr>
            <w:tcW w:w="1418" w:type="dxa"/>
            <w:vAlign w:val="bottom"/>
          </w:tcPr>
          <w:p w14:paraId="22BBBBB8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71D46DB" w14:textId="77777777" w:rsidR="00BC1848" w:rsidRPr="003B4564" w:rsidRDefault="00BC1848" w:rsidP="00BC1848">
            <w:pPr>
              <w:jc w:val="center"/>
            </w:pPr>
            <w:r w:rsidRPr="003B4564">
              <w:t>868521.83</w:t>
            </w:r>
          </w:p>
        </w:tc>
        <w:tc>
          <w:tcPr>
            <w:tcW w:w="1983" w:type="dxa"/>
            <w:vAlign w:val="bottom"/>
          </w:tcPr>
          <w:p w14:paraId="5933FE33" w14:textId="77777777" w:rsidR="00BC1848" w:rsidRPr="003B4564" w:rsidRDefault="00BC1848" w:rsidP="00BC1848">
            <w:pPr>
              <w:jc w:val="center"/>
            </w:pPr>
            <w:r w:rsidRPr="003B4564">
              <w:t>2702178.47</w:t>
            </w:r>
          </w:p>
        </w:tc>
        <w:tc>
          <w:tcPr>
            <w:tcW w:w="1595" w:type="dxa"/>
            <w:vAlign w:val="bottom"/>
          </w:tcPr>
          <w:p w14:paraId="3AABBEAC" w14:textId="77777777" w:rsidR="00BC1848" w:rsidRPr="003B4564" w:rsidRDefault="00BC1848" w:rsidP="00BC1848">
            <w:pPr>
              <w:jc w:val="center"/>
            </w:pPr>
            <w:r w:rsidRPr="003B4564">
              <w:t>66.06</w:t>
            </w:r>
          </w:p>
        </w:tc>
        <w:tc>
          <w:tcPr>
            <w:tcW w:w="2204" w:type="dxa"/>
            <w:vAlign w:val="bottom"/>
          </w:tcPr>
          <w:p w14:paraId="69BEA5A6" w14:textId="77777777" w:rsidR="00BC1848" w:rsidRPr="003B4564" w:rsidRDefault="00BC1848" w:rsidP="00BC1848">
            <w:pPr>
              <w:jc w:val="center"/>
            </w:pPr>
            <w:r w:rsidRPr="003B4564">
              <w:t>279° 34' 35''</w:t>
            </w:r>
          </w:p>
        </w:tc>
      </w:tr>
      <w:tr w:rsidR="00BC1848" w:rsidRPr="003B4564" w14:paraId="3026AB1C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C3B206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35918166" w14:textId="77777777" w:rsidR="00BC1848" w:rsidRPr="003B4564" w:rsidRDefault="00BC1848" w:rsidP="00BC1848">
            <w:pPr>
              <w:jc w:val="center"/>
            </w:pPr>
            <w:r w:rsidRPr="003B4564">
              <w:t>868532.82</w:t>
            </w:r>
          </w:p>
        </w:tc>
        <w:tc>
          <w:tcPr>
            <w:tcW w:w="1983" w:type="dxa"/>
            <w:vAlign w:val="bottom"/>
          </w:tcPr>
          <w:p w14:paraId="2A1DEB37" w14:textId="77777777" w:rsidR="00BC1848" w:rsidRPr="003B4564" w:rsidRDefault="00BC1848" w:rsidP="00BC1848">
            <w:pPr>
              <w:jc w:val="center"/>
            </w:pPr>
            <w:r w:rsidRPr="003B4564">
              <w:t>2702113.33</w:t>
            </w:r>
          </w:p>
        </w:tc>
        <w:tc>
          <w:tcPr>
            <w:tcW w:w="1595" w:type="dxa"/>
            <w:vAlign w:val="bottom"/>
          </w:tcPr>
          <w:p w14:paraId="58D5698E" w14:textId="77777777" w:rsidR="00BC1848" w:rsidRPr="003B4564" w:rsidRDefault="00BC1848" w:rsidP="00BC1848">
            <w:pPr>
              <w:jc w:val="center"/>
            </w:pPr>
            <w:r w:rsidRPr="003B4564">
              <w:t>42.92</w:t>
            </w:r>
          </w:p>
        </w:tc>
        <w:tc>
          <w:tcPr>
            <w:tcW w:w="2204" w:type="dxa"/>
            <w:vAlign w:val="bottom"/>
          </w:tcPr>
          <w:p w14:paraId="0E3F5EDB" w14:textId="77777777" w:rsidR="00BC1848" w:rsidRPr="003B4564" w:rsidRDefault="00BC1848" w:rsidP="00BC1848">
            <w:pPr>
              <w:jc w:val="center"/>
            </w:pPr>
            <w:r w:rsidRPr="003B4564">
              <w:t>7° 17' 44''</w:t>
            </w:r>
          </w:p>
        </w:tc>
      </w:tr>
      <w:tr w:rsidR="00BC1848" w:rsidRPr="003B4564" w14:paraId="6773E5D4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67F29D0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82</w:t>
            </w:r>
          </w:p>
        </w:tc>
      </w:tr>
      <w:tr w:rsidR="00BC1848" w:rsidRPr="003B4564" w14:paraId="7C29D2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444EAFA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42F7676A" w14:textId="77777777" w:rsidR="00BC1848" w:rsidRPr="003B4564" w:rsidRDefault="00BC1848" w:rsidP="00BC1848">
            <w:pPr>
              <w:jc w:val="center"/>
            </w:pPr>
            <w:r w:rsidRPr="003B4564">
              <w:t>868532.82</w:t>
            </w:r>
          </w:p>
        </w:tc>
        <w:tc>
          <w:tcPr>
            <w:tcW w:w="1983" w:type="dxa"/>
            <w:vAlign w:val="bottom"/>
          </w:tcPr>
          <w:p w14:paraId="28472B3F" w14:textId="77777777" w:rsidR="00BC1848" w:rsidRPr="003B4564" w:rsidRDefault="00BC1848" w:rsidP="00BC1848">
            <w:pPr>
              <w:jc w:val="center"/>
            </w:pPr>
            <w:r w:rsidRPr="003B4564">
              <w:t>2702113.33</w:t>
            </w:r>
          </w:p>
        </w:tc>
        <w:tc>
          <w:tcPr>
            <w:tcW w:w="1595" w:type="dxa"/>
            <w:vAlign w:val="bottom"/>
          </w:tcPr>
          <w:p w14:paraId="4D52CC47" w14:textId="77777777" w:rsidR="00BC1848" w:rsidRPr="003B4564" w:rsidRDefault="00BC1848" w:rsidP="00BC1848">
            <w:pPr>
              <w:jc w:val="center"/>
            </w:pPr>
            <w:r w:rsidRPr="003B4564">
              <w:t>66.06</w:t>
            </w:r>
          </w:p>
        </w:tc>
        <w:tc>
          <w:tcPr>
            <w:tcW w:w="2204" w:type="dxa"/>
            <w:vAlign w:val="bottom"/>
          </w:tcPr>
          <w:p w14:paraId="7C73A910" w14:textId="77777777" w:rsidR="00BC1848" w:rsidRPr="003B4564" w:rsidRDefault="00BC1848" w:rsidP="00BC1848">
            <w:pPr>
              <w:jc w:val="center"/>
            </w:pPr>
            <w:r w:rsidRPr="003B4564">
              <w:t>99° 34' 35''</w:t>
            </w:r>
          </w:p>
        </w:tc>
      </w:tr>
      <w:tr w:rsidR="00BC1848" w:rsidRPr="003B4564" w14:paraId="5DA57D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8BFC8B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7464559B" w14:textId="77777777" w:rsidR="00BC1848" w:rsidRPr="003B4564" w:rsidRDefault="00BC1848" w:rsidP="00BC1848">
            <w:pPr>
              <w:jc w:val="center"/>
            </w:pPr>
            <w:r w:rsidRPr="003B4564">
              <w:t>868521.83</w:t>
            </w:r>
          </w:p>
        </w:tc>
        <w:tc>
          <w:tcPr>
            <w:tcW w:w="1983" w:type="dxa"/>
            <w:vAlign w:val="bottom"/>
          </w:tcPr>
          <w:p w14:paraId="483517EA" w14:textId="77777777" w:rsidR="00BC1848" w:rsidRPr="003B4564" w:rsidRDefault="00BC1848" w:rsidP="00BC1848">
            <w:pPr>
              <w:jc w:val="center"/>
            </w:pPr>
            <w:r w:rsidRPr="003B4564">
              <w:t>2702178.47</w:t>
            </w:r>
          </w:p>
        </w:tc>
        <w:tc>
          <w:tcPr>
            <w:tcW w:w="1595" w:type="dxa"/>
            <w:vAlign w:val="bottom"/>
          </w:tcPr>
          <w:p w14:paraId="37E3488C" w14:textId="77777777" w:rsidR="00BC1848" w:rsidRPr="003B4564" w:rsidRDefault="00BC1848" w:rsidP="00BC1848">
            <w:pPr>
              <w:jc w:val="center"/>
            </w:pPr>
            <w:r w:rsidRPr="003B4564">
              <w:t>36.98</w:t>
            </w:r>
          </w:p>
        </w:tc>
        <w:tc>
          <w:tcPr>
            <w:tcW w:w="2204" w:type="dxa"/>
            <w:vAlign w:val="bottom"/>
          </w:tcPr>
          <w:p w14:paraId="2562E2DA" w14:textId="77777777" w:rsidR="00BC1848" w:rsidRPr="003B4564" w:rsidRDefault="00BC1848" w:rsidP="00BC1848">
            <w:pPr>
              <w:jc w:val="center"/>
            </w:pPr>
            <w:r w:rsidRPr="003B4564">
              <w:t>170° 33' 11''</w:t>
            </w:r>
          </w:p>
        </w:tc>
      </w:tr>
      <w:tr w:rsidR="00BC1848" w:rsidRPr="003B4564" w14:paraId="536A1A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C56824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2038ED25" w14:textId="77777777" w:rsidR="00BC1848" w:rsidRPr="003B4564" w:rsidRDefault="00BC1848" w:rsidP="00BC1848">
            <w:pPr>
              <w:jc w:val="center"/>
            </w:pPr>
            <w:r w:rsidRPr="003B4564">
              <w:t>868485.35</w:t>
            </w:r>
          </w:p>
        </w:tc>
        <w:tc>
          <w:tcPr>
            <w:tcW w:w="1983" w:type="dxa"/>
            <w:vAlign w:val="bottom"/>
          </w:tcPr>
          <w:p w14:paraId="42EE6388" w14:textId="77777777" w:rsidR="00BC1848" w:rsidRPr="003B4564" w:rsidRDefault="00BC1848" w:rsidP="00BC1848">
            <w:pPr>
              <w:jc w:val="center"/>
            </w:pPr>
            <w:r w:rsidRPr="003B4564">
              <w:t>2702184.54</w:t>
            </w:r>
          </w:p>
        </w:tc>
        <w:tc>
          <w:tcPr>
            <w:tcW w:w="1595" w:type="dxa"/>
            <w:vAlign w:val="bottom"/>
          </w:tcPr>
          <w:p w14:paraId="4E6D2FFF" w14:textId="77777777" w:rsidR="00BC1848" w:rsidRPr="003B4564" w:rsidRDefault="00BC1848" w:rsidP="00BC1848">
            <w:pPr>
              <w:jc w:val="center"/>
            </w:pPr>
            <w:r w:rsidRPr="003B4564">
              <w:t>63.66</w:t>
            </w:r>
          </w:p>
        </w:tc>
        <w:tc>
          <w:tcPr>
            <w:tcW w:w="2204" w:type="dxa"/>
            <w:vAlign w:val="bottom"/>
          </w:tcPr>
          <w:p w14:paraId="4DD73070" w14:textId="77777777" w:rsidR="00BC1848" w:rsidRPr="003B4564" w:rsidRDefault="00BC1848" w:rsidP="00BC1848">
            <w:pPr>
              <w:jc w:val="center"/>
            </w:pPr>
            <w:r w:rsidRPr="003B4564">
              <w:t>264° 05' 39''</w:t>
            </w:r>
          </w:p>
        </w:tc>
      </w:tr>
      <w:tr w:rsidR="00BC1848" w:rsidRPr="003B4564" w14:paraId="212098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8C08C0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F387010" w14:textId="77777777" w:rsidR="00BC1848" w:rsidRPr="003B4564" w:rsidRDefault="00BC1848" w:rsidP="00BC1848">
            <w:pPr>
              <w:jc w:val="center"/>
            </w:pPr>
            <w:r w:rsidRPr="003B4564">
              <w:t>868478.8</w:t>
            </w:r>
          </w:p>
        </w:tc>
        <w:tc>
          <w:tcPr>
            <w:tcW w:w="1983" w:type="dxa"/>
            <w:vAlign w:val="bottom"/>
          </w:tcPr>
          <w:p w14:paraId="532FE623" w14:textId="77777777" w:rsidR="00BC1848" w:rsidRPr="003B4564" w:rsidRDefault="00BC1848" w:rsidP="00BC1848">
            <w:pPr>
              <w:jc w:val="center"/>
            </w:pPr>
            <w:r w:rsidRPr="003B4564">
              <w:t>2702121.22</w:t>
            </w:r>
          </w:p>
        </w:tc>
        <w:tc>
          <w:tcPr>
            <w:tcW w:w="1595" w:type="dxa"/>
            <w:vAlign w:val="bottom"/>
          </w:tcPr>
          <w:p w14:paraId="6F9C9BC3" w14:textId="77777777" w:rsidR="00BC1848" w:rsidRPr="003B4564" w:rsidRDefault="00BC1848" w:rsidP="00BC1848">
            <w:pPr>
              <w:jc w:val="center"/>
            </w:pPr>
            <w:r w:rsidRPr="003B4564">
              <w:t>54.59</w:t>
            </w:r>
          </w:p>
        </w:tc>
        <w:tc>
          <w:tcPr>
            <w:tcW w:w="2204" w:type="dxa"/>
            <w:vAlign w:val="bottom"/>
          </w:tcPr>
          <w:p w14:paraId="661079E1" w14:textId="77777777" w:rsidR="00BC1848" w:rsidRPr="003B4564" w:rsidRDefault="00BC1848" w:rsidP="00BC1848">
            <w:pPr>
              <w:jc w:val="center"/>
            </w:pPr>
            <w:r w:rsidRPr="003B4564">
              <w:t>351° 41' 25''</w:t>
            </w:r>
          </w:p>
        </w:tc>
      </w:tr>
      <w:tr w:rsidR="00BC1848" w:rsidRPr="003B4564" w14:paraId="510F1946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7A7E0EEA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lastRenderedPageBreak/>
              <w:t>:ЗУ</w:t>
            </w:r>
            <w:r>
              <w:rPr>
                <w:b/>
              </w:rPr>
              <w:t>83</w:t>
            </w:r>
          </w:p>
        </w:tc>
      </w:tr>
      <w:tr w:rsidR="00BC1848" w:rsidRPr="003B4564" w14:paraId="288A62B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B496C6B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5AD1247A" w14:textId="77777777" w:rsidR="00BC1848" w:rsidRPr="003B4564" w:rsidRDefault="00BC1848" w:rsidP="00BC1848">
            <w:pPr>
              <w:jc w:val="center"/>
            </w:pPr>
            <w:r w:rsidRPr="003B4564">
              <w:t>868478.8</w:t>
            </w:r>
          </w:p>
        </w:tc>
        <w:tc>
          <w:tcPr>
            <w:tcW w:w="1983" w:type="dxa"/>
            <w:vAlign w:val="bottom"/>
          </w:tcPr>
          <w:p w14:paraId="247153D5" w14:textId="77777777" w:rsidR="00BC1848" w:rsidRPr="003B4564" w:rsidRDefault="00BC1848" w:rsidP="00BC1848">
            <w:pPr>
              <w:jc w:val="center"/>
            </w:pPr>
            <w:r w:rsidRPr="003B4564">
              <w:t>2702121.22</w:t>
            </w:r>
          </w:p>
        </w:tc>
        <w:tc>
          <w:tcPr>
            <w:tcW w:w="1595" w:type="dxa"/>
            <w:vAlign w:val="bottom"/>
          </w:tcPr>
          <w:p w14:paraId="2AA9E15B" w14:textId="77777777" w:rsidR="00BC1848" w:rsidRPr="003B4564" w:rsidRDefault="00BC1848" w:rsidP="00BC1848">
            <w:pPr>
              <w:jc w:val="center"/>
            </w:pPr>
            <w:r w:rsidRPr="003B4564">
              <w:t>63.66</w:t>
            </w:r>
          </w:p>
        </w:tc>
        <w:tc>
          <w:tcPr>
            <w:tcW w:w="2204" w:type="dxa"/>
            <w:vAlign w:val="bottom"/>
          </w:tcPr>
          <w:p w14:paraId="523724C4" w14:textId="77777777" w:rsidR="00BC1848" w:rsidRPr="003B4564" w:rsidRDefault="00BC1848" w:rsidP="00BC1848">
            <w:pPr>
              <w:jc w:val="center"/>
            </w:pPr>
            <w:r w:rsidRPr="003B4564">
              <w:t>84° 05' 39''</w:t>
            </w:r>
          </w:p>
        </w:tc>
      </w:tr>
      <w:tr w:rsidR="00BC1848" w:rsidRPr="003B4564" w14:paraId="2B57D4D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F92B4B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74FEB3E9" w14:textId="77777777" w:rsidR="00BC1848" w:rsidRPr="003B4564" w:rsidRDefault="00BC1848" w:rsidP="00BC1848">
            <w:pPr>
              <w:jc w:val="center"/>
            </w:pPr>
            <w:r w:rsidRPr="003B4564">
              <w:t>868485.35</w:t>
            </w:r>
          </w:p>
        </w:tc>
        <w:tc>
          <w:tcPr>
            <w:tcW w:w="1983" w:type="dxa"/>
            <w:vAlign w:val="bottom"/>
          </w:tcPr>
          <w:p w14:paraId="6A48DF6A" w14:textId="77777777" w:rsidR="00BC1848" w:rsidRPr="003B4564" w:rsidRDefault="00BC1848" w:rsidP="00BC1848">
            <w:pPr>
              <w:jc w:val="center"/>
            </w:pPr>
            <w:r w:rsidRPr="003B4564">
              <w:t>2702184.54</w:t>
            </w:r>
          </w:p>
        </w:tc>
        <w:tc>
          <w:tcPr>
            <w:tcW w:w="1595" w:type="dxa"/>
            <w:vAlign w:val="bottom"/>
          </w:tcPr>
          <w:p w14:paraId="08AFC366" w14:textId="77777777" w:rsidR="00BC1848" w:rsidRPr="003B4564" w:rsidRDefault="00BC1848" w:rsidP="00BC1848">
            <w:pPr>
              <w:jc w:val="center"/>
            </w:pPr>
            <w:r w:rsidRPr="003B4564">
              <w:t>36.99</w:t>
            </w:r>
          </w:p>
        </w:tc>
        <w:tc>
          <w:tcPr>
            <w:tcW w:w="2204" w:type="dxa"/>
            <w:vAlign w:val="bottom"/>
          </w:tcPr>
          <w:p w14:paraId="59E7C405" w14:textId="77777777" w:rsidR="00BC1848" w:rsidRPr="003B4564" w:rsidRDefault="00BC1848" w:rsidP="00BC1848">
            <w:pPr>
              <w:jc w:val="center"/>
            </w:pPr>
            <w:r w:rsidRPr="003B4564">
              <w:t>170° 32' 25''</w:t>
            </w:r>
          </w:p>
        </w:tc>
      </w:tr>
      <w:tr w:rsidR="00BC1848" w:rsidRPr="003B4564" w14:paraId="1E8EAC7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8D6B49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4359C349" w14:textId="77777777" w:rsidR="00BC1848" w:rsidRPr="003B4564" w:rsidRDefault="00BC1848" w:rsidP="00BC1848">
            <w:pPr>
              <w:jc w:val="center"/>
            </w:pPr>
            <w:r w:rsidRPr="003B4564">
              <w:t>868448.86</w:t>
            </w:r>
          </w:p>
        </w:tc>
        <w:tc>
          <w:tcPr>
            <w:tcW w:w="1983" w:type="dxa"/>
            <w:vAlign w:val="bottom"/>
          </w:tcPr>
          <w:p w14:paraId="65A59358" w14:textId="77777777" w:rsidR="00BC1848" w:rsidRPr="003B4564" w:rsidRDefault="00BC1848" w:rsidP="00BC1848">
            <w:pPr>
              <w:jc w:val="center"/>
            </w:pPr>
            <w:r w:rsidRPr="003B4564">
              <w:t>2702190.62</w:t>
            </w:r>
          </w:p>
        </w:tc>
        <w:tc>
          <w:tcPr>
            <w:tcW w:w="1595" w:type="dxa"/>
            <w:vAlign w:val="bottom"/>
          </w:tcPr>
          <w:p w14:paraId="1C129048" w14:textId="77777777" w:rsidR="00BC1848" w:rsidRPr="003B4564" w:rsidRDefault="00BC1848" w:rsidP="00BC1848">
            <w:pPr>
              <w:jc w:val="center"/>
            </w:pPr>
            <w:r w:rsidRPr="003B4564">
              <w:t>64.27</w:t>
            </w:r>
          </w:p>
        </w:tc>
        <w:tc>
          <w:tcPr>
            <w:tcW w:w="2204" w:type="dxa"/>
            <w:vAlign w:val="bottom"/>
          </w:tcPr>
          <w:p w14:paraId="0F35D08F" w14:textId="77777777" w:rsidR="00BC1848" w:rsidRPr="003B4564" w:rsidRDefault="00BC1848" w:rsidP="00BC1848">
            <w:pPr>
              <w:jc w:val="center"/>
            </w:pPr>
            <w:r w:rsidRPr="003B4564">
              <w:t>262° 07' 15''</w:t>
            </w:r>
          </w:p>
        </w:tc>
      </w:tr>
      <w:tr w:rsidR="00BC1848" w:rsidRPr="003B4564" w14:paraId="663261B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27BBCCE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400707AC" w14:textId="77777777" w:rsidR="00BC1848" w:rsidRPr="003B4564" w:rsidRDefault="00BC1848" w:rsidP="00BC1848">
            <w:pPr>
              <w:jc w:val="center"/>
            </w:pPr>
            <w:r w:rsidRPr="003B4564">
              <w:t>868440.05</w:t>
            </w:r>
          </w:p>
        </w:tc>
        <w:tc>
          <w:tcPr>
            <w:tcW w:w="1983" w:type="dxa"/>
            <w:vAlign w:val="bottom"/>
          </w:tcPr>
          <w:p w14:paraId="68BE2D58" w14:textId="77777777" w:rsidR="00BC1848" w:rsidRPr="003B4564" w:rsidRDefault="00BC1848" w:rsidP="00BC1848">
            <w:pPr>
              <w:jc w:val="center"/>
            </w:pPr>
            <w:r w:rsidRPr="003B4564">
              <w:t>2702126.96</w:t>
            </w:r>
          </w:p>
        </w:tc>
        <w:tc>
          <w:tcPr>
            <w:tcW w:w="1595" w:type="dxa"/>
            <w:vAlign w:val="bottom"/>
          </w:tcPr>
          <w:p w14:paraId="62DE7D55" w14:textId="77777777" w:rsidR="00BC1848" w:rsidRPr="003B4564" w:rsidRDefault="00BC1848" w:rsidP="00BC1848">
            <w:pPr>
              <w:jc w:val="center"/>
            </w:pPr>
            <w:r w:rsidRPr="003B4564">
              <w:t>39.17</w:t>
            </w:r>
          </w:p>
        </w:tc>
        <w:tc>
          <w:tcPr>
            <w:tcW w:w="2204" w:type="dxa"/>
            <w:vAlign w:val="bottom"/>
          </w:tcPr>
          <w:p w14:paraId="0C7B0318" w14:textId="77777777" w:rsidR="00BC1848" w:rsidRPr="003B4564" w:rsidRDefault="00BC1848" w:rsidP="00BC1848">
            <w:pPr>
              <w:jc w:val="center"/>
            </w:pPr>
            <w:r w:rsidRPr="003B4564">
              <w:t>351° 34' 27''</w:t>
            </w:r>
          </w:p>
        </w:tc>
      </w:tr>
      <w:tr w:rsidR="00BC1848" w:rsidRPr="003B4564" w14:paraId="256E1352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5DAC96C" w14:textId="77777777" w:rsidR="00BC1848" w:rsidRPr="003B4564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84</w:t>
            </w:r>
          </w:p>
        </w:tc>
      </w:tr>
      <w:tr w:rsidR="00BC1848" w:rsidRPr="003B4564" w14:paraId="5C9B6B3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AE7F786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000F9524" w14:textId="77777777" w:rsidR="00BC1848" w:rsidRPr="003B4564" w:rsidRDefault="00BC1848" w:rsidP="00BC1848">
            <w:pPr>
              <w:jc w:val="center"/>
            </w:pPr>
            <w:r w:rsidRPr="003B4564">
              <w:t>868440.05</w:t>
            </w:r>
          </w:p>
        </w:tc>
        <w:tc>
          <w:tcPr>
            <w:tcW w:w="1983" w:type="dxa"/>
            <w:vAlign w:val="bottom"/>
          </w:tcPr>
          <w:p w14:paraId="70D9482A" w14:textId="77777777" w:rsidR="00BC1848" w:rsidRPr="003B4564" w:rsidRDefault="00BC1848" w:rsidP="00BC1848">
            <w:pPr>
              <w:jc w:val="center"/>
            </w:pPr>
            <w:r w:rsidRPr="003B4564">
              <w:t>2702126.96</w:t>
            </w:r>
          </w:p>
        </w:tc>
        <w:tc>
          <w:tcPr>
            <w:tcW w:w="1595" w:type="dxa"/>
            <w:vAlign w:val="bottom"/>
          </w:tcPr>
          <w:p w14:paraId="5AB2550A" w14:textId="77777777" w:rsidR="00BC1848" w:rsidRPr="003B4564" w:rsidRDefault="00BC1848" w:rsidP="00BC1848">
            <w:pPr>
              <w:jc w:val="center"/>
            </w:pPr>
            <w:r w:rsidRPr="003B4564">
              <w:t>64.27</w:t>
            </w:r>
          </w:p>
        </w:tc>
        <w:tc>
          <w:tcPr>
            <w:tcW w:w="2204" w:type="dxa"/>
            <w:vAlign w:val="bottom"/>
          </w:tcPr>
          <w:p w14:paraId="067549C3" w14:textId="77777777" w:rsidR="00BC1848" w:rsidRPr="003B4564" w:rsidRDefault="00BC1848" w:rsidP="00BC1848">
            <w:pPr>
              <w:jc w:val="center"/>
            </w:pPr>
            <w:r w:rsidRPr="003B4564">
              <w:t>82° 07' 15''</w:t>
            </w:r>
          </w:p>
        </w:tc>
      </w:tr>
      <w:tr w:rsidR="00BC1848" w:rsidRPr="003B4564" w14:paraId="7C971CA4" w14:textId="77777777" w:rsidTr="00BC1848">
        <w:trPr>
          <w:jc w:val="center"/>
        </w:trPr>
        <w:tc>
          <w:tcPr>
            <w:tcW w:w="1418" w:type="dxa"/>
            <w:vAlign w:val="bottom"/>
          </w:tcPr>
          <w:p w14:paraId="516E2C93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0AB0D155" w14:textId="77777777" w:rsidR="00BC1848" w:rsidRPr="003B4564" w:rsidRDefault="00BC1848" w:rsidP="00BC1848">
            <w:pPr>
              <w:jc w:val="center"/>
            </w:pPr>
            <w:r w:rsidRPr="003B4564">
              <w:t>868448.86</w:t>
            </w:r>
          </w:p>
        </w:tc>
        <w:tc>
          <w:tcPr>
            <w:tcW w:w="1983" w:type="dxa"/>
            <w:vAlign w:val="bottom"/>
          </w:tcPr>
          <w:p w14:paraId="3C5B59C2" w14:textId="77777777" w:rsidR="00BC1848" w:rsidRPr="003B4564" w:rsidRDefault="00BC1848" w:rsidP="00BC1848">
            <w:pPr>
              <w:jc w:val="center"/>
            </w:pPr>
            <w:r w:rsidRPr="003B4564">
              <w:t>2702190.62</w:t>
            </w:r>
          </w:p>
        </w:tc>
        <w:tc>
          <w:tcPr>
            <w:tcW w:w="1595" w:type="dxa"/>
            <w:vAlign w:val="bottom"/>
          </w:tcPr>
          <w:p w14:paraId="178F43F1" w14:textId="77777777" w:rsidR="00BC1848" w:rsidRPr="003B4564" w:rsidRDefault="00BC1848" w:rsidP="00BC1848">
            <w:pPr>
              <w:jc w:val="center"/>
            </w:pPr>
            <w:r w:rsidRPr="003B4564">
              <w:t>36.99</w:t>
            </w:r>
          </w:p>
        </w:tc>
        <w:tc>
          <w:tcPr>
            <w:tcW w:w="2204" w:type="dxa"/>
            <w:vAlign w:val="bottom"/>
          </w:tcPr>
          <w:p w14:paraId="6E2E2D92" w14:textId="77777777" w:rsidR="00BC1848" w:rsidRPr="003B4564" w:rsidRDefault="00BC1848" w:rsidP="00BC1848">
            <w:pPr>
              <w:jc w:val="center"/>
            </w:pPr>
            <w:r w:rsidRPr="003B4564">
              <w:t>170° 33' 20''</w:t>
            </w:r>
          </w:p>
        </w:tc>
      </w:tr>
      <w:tr w:rsidR="00BC1848" w:rsidRPr="003B4564" w14:paraId="7DBC72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4C32C147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522DAAD1" w14:textId="77777777" w:rsidR="00BC1848" w:rsidRPr="003B4564" w:rsidRDefault="00BC1848" w:rsidP="00BC1848">
            <w:pPr>
              <w:jc w:val="center"/>
            </w:pPr>
            <w:r w:rsidRPr="003B4564">
              <w:t>868412.37</w:t>
            </w:r>
          </w:p>
        </w:tc>
        <w:tc>
          <w:tcPr>
            <w:tcW w:w="1983" w:type="dxa"/>
            <w:vAlign w:val="bottom"/>
          </w:tcPr>
          <w:p w14:paraId="3CFEEE97" w14:textId="77777777" w:rsidR="00BC1848" w:rsidRPr="003B4564" w:rsidRDefault="00BC1848" w:rsidP="00BC1848">
            <w:pPr>
              <w:jc w:val="center"/>
            </w:pPr>
            <w:r w:rsidRPr="003B4564">
              <w:t>2702196.69</w:t>
            </w:r>
          </w:p>
        </w:tc>
        <w:tc>
          <w:tcPr>
            <w:tcW w:w="1595" w:type="dxa"/>
            <w:vAlign w:val="bottom"/>
          </w:tcPr>
          <w:p w14:paraId="1B13E874" w14:textId="77777777" w:rsidR="00BC1848" w:rsidRPr="003B4564" w:rsidRDefault="00BC1848" w:rsidP="00BC1848">
            <w:pPr>
              <w:jc w:val="center"/>
            </w:pPr>
            <w:r w:rsidRPr="003B4564">
              <w:t>65.02</w:t>
            </w:r>
          </w:p>
        </w:tc>
        <w:tc>
          <w:tcPr>
            <w:tcW w:w="2204" w:type="dxa"/>
            <w:vAlign w:val="bottom"/>
          </w:tcPr>
          <w:p w14:paraId="65C97C8F" w14:textId="77777777" w:rsidR="00BC1848" w:rsidRPr="003B4564" w:rsidRDefault="00BC1848" w:rsidP="00BC1848">
            <w:pPr>
              <w:jc w:val="center"/>
            </w:pPr>
            <w:r w:rsidRPr="003B4564">
              <w:t>260° 34' 21''</w:t>
            </w:r>
          </w:p>
        </w:tc>
      </w:tr>
      <w:tr w:rsidR="00BC1848" w:rsidRPr="003B4564" w14:paraId="19E44559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8788C6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0796E395" w14:textId="77777777" w:rsidR="00BC1848" w:rsidRPr="003B4564" w:rsidRDefault="00BC1848" w:rsidP="00BC1848">
            <w:pPr>
              <w:jc w:val="center"/>
            </w:pPr>
            <w:r w:rsidRPr="003B4564">
              <w:t>868401.72</w:t>
            </w:r>
          </w:p>
        </w:tc>
        <w:tc>
          <w:tcPr>
            <w:tcW w:w="1983" w:type="dxa"/>
            <w:vAlign w:val="bottom"/>
          </w:tcPr>
          <w:p w14:paraId="42A581D4" w14:textId="77777777" w:rsidR="00BC1848" w:rsidRPr="003B4564" w:rsidRDefault="00BC1848" w:rsidP="00BC1848">
            <w:pPr>
              <w:jc w:val="center"/>
            </w:pPr>
            <w:r w:rsidRPr="003B4564">
              <w:t>2702132.55</w:t>
            </w:r>
          </w:p>
        </w:tc>
        <w:tc>
          <w:tcPr>
            <w:tcW w:w="1595" w:type="dxa"/>
            <w:vAlign w:val="bottom"/>
          </w:tcPr>
          <w:p w14:paraId="62726C6B" w14:textId="77777777" w:rsidR="00BC1848" w:rsidRPr="003B4564" w:rsidRDefault="00BC1848" w:rsidP="00BC1848">
            <w:pPr>
              <w:jc w:val="center"/>
            </w:pPr>
            <w:r w:rsidRPr="003B4564">
              <w:t>38.74</w:t>
            </w:r>
          </w:p>
        </w:tc>
        <w:tc>
          <w:tcPr>
            <w:tcW w:w="2204" w:type="dxa"/>
            <w:vAlign w:val="bottom"/>
          </w:tcPr>
          <w:p w14:paraId="5AB62CDF" w14:textId="77777777" w:rsidR="00BC1848" w:rsidRPr="003B4564" w:rsidRDefault="00BC1848" w:rsidP="00BC1848">
            <w:pPr>
              <w:jc w:val="center"/>
            </w:pPr>
            <w:r w:rsidRPr="003B4564">
              <w:t>351° 42' 09''</w:t>
            </w:r>
          </w:p>
        </w:tc>
      </w:tr>
      <w:tr w:rsidR="00BC1848" w:rsidRPr="003B4564" w14:paraId="2B133B7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6545351B" w14:textId="77777777" w:rsidR="00BC1848" w:rsidRPr="003B4564" w:rsidRDefault="00BC1848" w:rsidP="00BC1848">
            <w:pPr>
              <w:jc w:val="center"/>
              <w:rPr>
                <w:b/>
                <w:lang w:val="en-US"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85</w:t>
            </w:r>
          </w:p>
        </w:tc>
      </w:tr>
      <w:tr w:rsidR="00BC1848" w:rsidRPr="003B4564" w14:paraId="74DF59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BDD9C07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1FB770D1" w14:textId="77777777" w:rsidR="00BC1848" w:rsidRPr="003B4564" w:rsidRDefault="00BC1848" w:rsidP="00BC1848">
            <w:pPr>
              <w:jc w:val="center"/>
            </w:pPr>
            <w:r w:rsidRPr="003B4564">
              <w:t>868401.72</w:t>
            </w:r>
          </w:p>
        </w:tc>
        <w:tc>
          <w:tcPr>
            <w:tcW w:w="1983" w:type="dxa"/>
            <w:vAlign w:val="bottom"/>
          </w:tcPr>
          <w:p w14:paraId="5B6FC536" w14:textId="77777777" w:rsidR="00BC1848" w:rsidRPr="003B4564" w:rsidRDefault="00BC1848" w:rsidP="00BC1848">
            <w:pPr>
              <w:jc w:val="center"/>
            </w:pPr>
            <w:r w:rsidRPr="003B4564">
              <w:t>2702132.55</w:t>
            </w:r>
          </w:p>
        </w:tc>
        <w:tc>
          <w:tcPr>
            <w:tcW w:w="1595" w:type="dxa"/>
            <w:vAlign w:val="bottom"/>
          </w:tcPr>
          <w:p w14:paraId="69ED86CD" w14:textId="77777777" w:rsidR="00BC1848" w:rsidRPr="003B4564" w:rsidRDefault="00BC1848" w:rsidP="00BC1848">
            <w:pPr>
              <w:jc w:val="center"/>
            </w:pPr>
            <w:r w:rsidRPr="003B4564">
              <w:t>64.99</w:t>
            </w:r>
          </w:p>
        </w:tc>
        <w:tc>
          <w:tcPr>
            <w:tcW w:w="2204" w:type="dxa"/>
            <w:vAlign w:val="bottom"/>
          </w:tcPr>
          <w:p w14:paraId="58594CAC" w14:textId="77777777" w:rsidR="00BC1848" w:rsidRPr="003B4564" w:rsidRDefault="00BC1848" w:rsidP="00BC1848">
            <w:pPr>
              <w:jc w:val="center"/>
            </w:pPr>
            <w:r w:rsidRPr="003B4564">
              <w:t>80° 34' 05''</w:t>
            </w:r>
          </w:p>
        </w:tc>
      </w:tr>
      <w:tr w:rsidR="00BC1848" w:rsidRPr="003B4564" w14:paraId="0A77470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755BA6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C49AEC5" w14:textId="77777777" w:rsidR="00BC1848" w:rsidRPr="003B4564" w:rsidRDefault="00BC1848" w:rsidP="00BC1848">
            <w:pPr>
              <w:jc w:val="center"/>
            </w:pPr>
            <w:r w:rsidRPr="003B4564">
              <w:t>868412.37</w:t>
            </w:r>
          </w:p>
        </w:tc>
        <w:tc>
          <w:tcPr>
            <w:tcW w:w="1983" w:type="dxa"/>
            <w:vAlign w:val="bottom"/>
          </w:tcPr>
          <w:p w14:paraId="21C28FA3" w14:textId="77777777" w:rsidR="00BC1848" w:rsidRPr="003B4564" w:rsidRDefault="00BC1848" w:rsidP="00BC1848">
            <w:pPr>
              <w:jc w:val="center"/>
            </w:pPr>
            <w:r w:rsidRPr="003B4564">
              <w:t>2702196.66</w:t>
            </w:r>
          </w:p>
        </w:tc>
        <w:tc>
          <w:tcPr>
            <w:tcW w:w="1595" w:type="dxa"/>
            <w:vAlign w:val="bottom"/>
          </w:tcPr>
          <w:p w14:paraId="400D3269" w14:textId="77777777" w:rsidR="00BC1848" w:rsidRPr="003B4564" w:rsidRDefault="00BC1848" w:rsidP="00BC1848">
            <w:pPr>
              <w:jc w:val="center"/>
            </w:pPr>
            <w:r w:rsidRPr="003B4564">
              <w:t>39.51</w:t>
            </w:r>
          </w:p>
        </w:tc>
        <w:tc>
          <w:tcPr>
            <w:tcW w:w="2204" w:type="dxa"/>
            <w:vAlign w:val="bottom"/>
          </w:tcPr>
          <w:p w14:paraId="5553C9F3" w14:textId="77777777" w:rsidR="00BC1848" w:rsidRPr="003B4564" w:rsidRDefault="00BC1848" w:rsidP="00BC1848">
            <w:pPr>
              <w:jc w:val="center"/>
            </w:pPr>
            <w:r w:rsidRPr="003B4564">
              <w:t>170° 33' 33''</w:t>
            </w:r>
          </w:p>
        </w:tc>
      </w:tr>
      <w:tr w:rsidR="00BC1848" w:rsidRPr="003B4564" w14:paraId="0B328801" w14:textId="77777777" w:rsidTr="00BC1848">
        <w:trPr>
          <w:jc w:val="center"/>
        </w:trPr>
        <w:tc>
          <w:tcPr>
            <w:tcW w:w="1418" w:type="dxa"/>
            <w:vAlign w:val="bottom"/>
          </w:tcPr>
          <w:p w14:paraId="1CEC5932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3226867E" w14:textId="77777777" w:rsidR="00BC1848" w:rsidRPr="003B4564" w:rsidRDefault="00BC1848" w:rsidP="00BC1848">
            <w:pPr>
              <w:jc w:val="center"/>
            </w:pPr>
            <w:r w:rsidRPr="003B4564">
              <w:t>868373.4</w:t>
            </w:r>
          </w:p>
        </w:tc>
        <w:tc>
          <w:tcPr>
            <w:tcW w:w="1983" w:type="dxa"/>
            <w:vAlign w:val="bottom"/>
          </w:tcPr>
          <w:p w14:paraId="0B025383" w14:textId="77777777" w:rsidR="00BC1848" w:rsidRPr="003B4564" w:rsidRDefault="00BC1848" w:rsidP="00BC1848">
            <w:pPr>
              <w:jc w:val="center"/>
            </w:pPr>
            <w:r w:rsidRPr="003B4564">
              <w:t>2702203.14</w:t>
            </w:r>
          </w:p>
        </w:tc>
        <w:tc>
          <w:tcPr>
            <w:tcW w:w="1595" w:type="dxa"/>
            <w:vAlign w:val="bottom"/>
          </w:tcPr>
          <w:p w14:paraId="734A83DB" w14:textId="77777777" w:rsidR="00BC1848" w:rsidRPr="003B4564" w:rsidRDefault="00BC1848" w:rsidP="00BC1848">
            <w:pPr>
              <w:jc w:val="center"/>
            </w:pPr>
            <w:r w:rsidRPr="003B4564">
              <w:t>71.27</w:t>
            </w:r>
          </w:p>
        </w:tc>
        <w:tc>
          <w:tcPr>
            <w:tcW w:w="2204" w:type="dxa"/>
            <w:vAlign w:val="bottom"/>
          </w:tcPr>
          <w:p w14:paraId="0CB15C67" w14:textId="77777777" w:rsidR="00BC1848" w:rsidRPr="003B4564" w:rsidRDefault="00BC1848" w:rsidP="00BC1848">
            <w:pPr>
              <w:jc w:val="center"/>
            </w:pPr>
            <w:r w:rsidRPr="003B4564">
              <w:t>239° 27' 59''</w:t>
            </w:r>
          </w:p>
        </w:tc>
      </w:tr>
      <w:tr w:rsidR="00BC1848" w:rsidRPr="003B4564" w14:paraId="5560FE66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9844C3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6892C1BB" w14:textId="77777777" w:rsidR="00BC1848" w:rsidRPr="003B4564" w:rsidRDefault="00BC1848" w:rsidP="00BC1848">
            <w:pPr>
              <w:jc w:val="center"/>
            </w:pPr>
            <w:r w:rsidRPr="003B4564">
              <w:t>868337.19</w:t>
            </w:r>
          </w:p>
        </w:tc>
        <w:tc>
          <w:tcPr>
            <w:tcW w:w="1983" w:type="dxa"/>
            <w:vAlign w:val="bottom"/>
          </w:tcPr>
          <w:p w14:paraId="611F1B6B" w14:textId="77777777" w:rsidR="00BC1848" w:rsidRPr="003B4564" w:rsidRDefault="00BC1848" w:rsidP="00BC1848">
            <w:pPr>
              <w:jc w:val="center"/>
            </w:pPr>
            <w:r w:rsidRPr="003B4564">
              <w:t>2702141.75</w:t>
            </w:r>
          </w:p>
        </w:tc>
        <w:tc>
          <w:tcPr>
            <w:tcW w:w="1595" w:type="dxa"/>
            <w:vAlign w:val="bottom"/>
          </w:tcPr>
          <w:p w14:paraId="016BB4B6" w14:textId="77777777" w:rsidR="00BC1848" w:rsidRPr="003B4564" w:rsidRDefault="00BC1848" w:rsidP="00BC1848">
            <w:pPr>
              <w:jc w:val="center"/>
            </w:pPr>
            <w:r w:rsidRPr="003B4564">
              <w:t>65.18</w:t>
            </w:r>
          </w:p>
        </w:tc>
        <w:tc>
          <w:tcPr>
            <w:tcW w:w="2204" w:type="dxa"/>
            <w:vAlign w:val="bottom"/>
          </w:tcPr>
          <w:p w14:paraId="1C005F9E" w14:textId="77777777" w:rsidR="00BC1848" w:rsidRPr="003B4564" w:rsidRDefault="00BC1848" w:rsidP="00BC1848">
            <w:pPr>
              <w:jc w:val="center"/>
            </w:pPr>
            <w:r w:rsidRPr="003B4564">
              <w:t>351° 53' 10''</w:t>
            </w:r>
          </w:p>
        </w:tc>
      </w:tr>
      <w:tr w:rsidR="00BC1848" w:rsidRPr="003B4564" w14:paraId="4A5B8127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50C77C5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86</w:t>
            </w:r>
          </w:p>
        </w:tc>
      </w:tr>
      <w:tr w:rsidR="00BC1848" w:rsidRPr="003B4564" w14:paraId="6DF0A859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76A509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69A62B60" w14:textId="77777777" w:rsidR="00BC1848" w:rsidRPr="003B4564" w:rsidRDefault="00BC1848" w:rsidP="00BC1848">
            <w:pPr>
              <w:jc w:val="center"/>
            </w:pPr>
            <w:r w:rsidRPr="003B4564">
              <w:t>868337.19</w:t>
            </w:r>
          </w:p>
        </w:tc>
        <w:tc>
          <w:tcPr>
            <w:tcW w:w="1983" w:type="dxa"/>
            <w:vAlign w:val="bottom"/>
          </w:tcPr>
          <w:p w14:paraId="26DAEB4D" w14:textId="77777777" w:rsidR="00BC1848" w:rsidRPr="003B4564" w:rsidRDefault="00BC1848" w:rsidP="00BC1848">
            <w:pPr>
              <w:jc w:val="center"/>
            </w:pPr>
            <w:r w:rsidRPr="003B4564">
              <w:t>2702141.75</w:t>
            </w:r>
          </w:p>
        </w:tc>
        <w:tc>
          <w:tcPr>
            <w:tcW w:w="1595" w:type="dxa"/>
            <w:vAlign w:val="bottom"/>
          </w:tcPr>
          <w:p w14:paraId="3781B241" w14:textId="77777777" w:rsidR="00BC1848" w:rsidRPr="003B4564" w:rsidRDefault="00BC1848" w:rsidP="00BC1848">
            <w:pPr>
              <w:jc w:val="center"/>
            </w:pPr>
            <w:r w:rsidRPr="003B4564">
              <w:t>71.27</w:t>
            </w:r>
          </w:p>
        </w:tc>
        <w:tc>
          <w:tcPr>
            <w:tcW w:w="2204" w:type="dxa"/>
            <w:vAlign w:val="bottom"/>
          </w:tcPr>
          <w:p w14:paraId="05A033D2" w14:textId="77777777" w:rsidR="00BC1848" w:rsidRPr="003B4564" w:rsidRDefault="00BC1848" w:rsidP="00BC1848">
            <w:pPr>
              <w:jc w:val="center"/>
            </w:pPr>
            <w:r w:rsidRPr="003B4564">
              <w:t>59° 27' 59''</w:t>
            </w:r>
          </w:p>
        </w:tc>
      </w:tr>
      <w:tr w:rsidR="00BC1848" w:rsidRPr="003B4564" w14:paraId="3BC43F49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774CDA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2FCC1E0A" w14:textId="77777777" w:rsidR="00BC1848" w:rsidRPr="003B4564" w:rsidRDefault="00BC1848" w:rsidP="00BC1848">
            <w:pPr>
              <w:jc w:val="center"/>
            </w:pPr>
            <w:r w:rsidRPr="003B4564">
              <w:t>868373.4</w:t>
            </w:r>
          </w:p>
        </w:tc>
        <w:tc>
          <w:tcPr>
            <w:tcW w:w="1983" w:type="dxa"/>
            <w:vAlign w:val="bottom"/>
          </w:tcPr>
          <w:p w14:paraId="44A92D1D" w14:textId="77777777" w:rsidR="00BC1848" w:rsidRPr="003B4564" w:rsidRDefault="00BC1848" w:rsidP="00BC1848">
            <w:pPr>
              <w:jc w:val="center"/>
            </w:pPr>
            <w:r w:rsidRPr="003B4564">
              <w:t>2702203.14</w:t>
            </w:r>
          </w:p>
        </w:tc>
        <w:tc>
          <w:tcPr>
            <w:tcW w:w="1595" w:type="dxa"/>
            <w:vAlign w:val="bottom"/>
          </w:tcPr>
          <w:p w14:paraId="29349651" w14:textId="77777777" w:rsidR="00BC1848" w:rsidRPr="003B4564" w:rsidRDefault="00BC1848" w:rsidP="00BC1848">
            <w:pPr>
              <w:jc w:val="center"/>
            </w:pPr>
            <w:r w:rsidRPr="003B4564">
              <w:t>39.98</w:t>
            </w:r>
          </w:p>
        </w:tc>
        <w:tc>
          <w:tcPr>
            <w:tcW w:w="2204" w:type="dxa"/>
            <w:vAlign w:val="bottom"/>
          </w:tcPr>
          <w:p w14:paraId="617760AA" w14:textId="77777777" w:rsidR="00BC1848" w:rsidRPr="003B4564" w:rsidRDefault="00BC1848" w:rsidP="00BC1848">
            <w:pPr>
              <w:jc w:val="center"/>
            </w:pPr>
            <w:r w:rsidRPr="003B4564">
              <w:t>129° 26' 19''</w:t>
            </w:r>
          </w:p>
        </w:tc>
      </w:tr>
      <w:tr w:rsidR="00BC1848" w:rsidRPr="003B4564" w14:paraId="2A56CA9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BCB214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4C088BF2" w14:textId="77777777" w:rsidR="00BC1848" w:rsidRPr="003B4564" w:rsidRDefault="00BC1848" w:rsidP="00BC1848">
            <w:pPr>
              <w:jc w:val="center"/>
            </w:pPr>
            <w:r w:rsidRPr="003B4564">
              <w:t>868348</w:t>
            </w:r>
          </w:p>
        </w:tc>
        <w:tc>
          <w:tcPr>
            <w:tcW w:w="1983" w:type="dxa"/>
            <w:vAlign w:val="bottom"/>
          </w:tcPr>
          <w:p w14:paraId="7EEDA54B" w14:textId="77777777" w:rsidR="00BC1848" w:rsidRPr="003B4564" w:rsidRDefault="00BC1848" w:rsidP="00BC1848">
            <w:pPr>
              <w:jc w:val="center"/>
            </w:pPr>
            <w:r w:rsidRPr="003B4564">
              <w:t>2702234.02</w:t>
            </w:r>
          </w:p>
        </w:tc>
        <w:tc>
          <w:tcPr>
            <w:tcW w:w="1595" w:type="dxa"/>
            <w:vAlign w:val="bottom"/>
          </w:tcPr>
          <w:p w14:paraId="7DEB1B0A" w14:textId="77777777" w:rsidR="00BC1848" w:rsidRPr="003B4564" w:rsidRDefault="00BC1848" w:rsidP="00BC1848">
            <w:pPr>
              <w:jc w:val="center"/>
            </w:pPr>
            <w:r w:rsidRPr="003B4564">
              <w:t>65.54</w:t>
            </w:r>
          </w:p>
        </w:tc>
        <w:tc>
          <w:tcPr>
            <w:tcW w:w="2204" w:type="dxa"/>
            <w:vAlign w:val="bottom"/>
          </w:tcPr>
          <w:p w14:paraId="3F7944F2" w14:textId="77777777" w:rsidR="00BC1848" w:rsidRPr="003B4564" w:rsidRDefault="00BC1848" w:rsidP="00BC1848">
            <w:pPr>
              <w:jc w:val="center"/>
            </w:pPr>
            <w:r w:rsidRPr="003B4564">
              <w:t>218° 29' 21''</w:t>
            </w:r>
          </w:p>
        </w:tc>
      </w:tr>
      <w:tr w:rsidR="00BC1848" w:rsidRPr="003B4564" w14:paraId="76374543" w14:textId="77777777" w:rsidTr="00BC1848">
        <w:trPr>
          <w:jc w:val="center"/>
        </w:trPr>
        <w:tc>
          <w:tcPr>
            <w:tcW w:w="1418" w:type="dxa"/>
            <w:vAlign w:val="bottom"/>
          </w:tcPr>
          <w:p w14:paraId="5EA5B733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67204E8" w14:textId="77777777" w:rsidR="00BC1848" w:rsidRPr="003B4564" w:rsidRDefault="00BC1848" w:rsidP="00BC1848">
            <w:pPr>
              <w:jc w:val="center"/>
            </w:pPr>
            <w:r w:rsidRPr="003B4564">
              <w:t>868296.7</w:t>
            </w:r>
          </w:p>
        </w:tc>
        <w:tc>
          <w:tcPr>
            <w:tcW w:w="1983" w:type="dxa"/>
            <w:vAlign w:val="bottom"/>
          </w:tcPr>
          <w:p w14:paraId="2F3308E8" w14:textId="77777777" w:rsidR="00BC1848" w:rsidRPr="003B4564" w:rsidRDefault="00BC1848" w:rsidP="00BC1848">
            <w:pPr>
              <w:jc w:val="center"/>
            </w:pPr>
            <w:r w:rsidRPr="003B4564">
              <w:t>2702193.23</w:t>
            </w:r>
          </w:p>
        </w:tc>
        <w:tc>
          <w:tcPr>
            <w:tcW w:w="1595" w:type="dxa"/>
            <w:vAlign w:val="bottom"/>
          </w:tcPr>
          <w:p w14:paraId="53E970D7" w14:textId="77777777" w:rsidR="00BC1848" w:rsidRPr="003B4564" w:rsidRDefault="00BC1848" w:rsidP="00BC1848">
            <w:pPr>
              <w:jc w:val="center"/>
            </w:pPr>
            <w:r w:rsidRPr="003B4564">
              <w:t>65.5</w:t>
            </w:r>
          </w:p>
        </w:tc>
        <w:tc>
          <w:tcPr>
            <w:tcW w:w="2204" w:type="dxa"/>
            <w:vAlign w:val="bottom"/>
          </w:tcPr>
          <w:p w14:paraId="3D9AC9AA" w14:textId="77777777" w:rsidR="00BC1848" w:rsidRPr="003B4564" w:rsidRDefault="00BC1848" w:rsidP="00BC1848">
            <w:pPr>
              <w:jc w:val="center"/>
            </w:pPr>
            <w:r w:rsidRPr="003B4564">
              <w:t>308° 11' 09''</w:t>
            </w:r>
          </w:p>
        </w:tc>
      </w:tr>
      <w:tr w:rsidR="00BC1848" w:rsidRPr="003B4564" w14:paraId="77E25A35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169189F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87</w:t>
            </w:r>
          </w:p>
        </w:tc>
      </w:tr>
      <w:tr w:rsidR="00BC1848" w:rsidRPr="003B4564" w14:paraId="29FA7F7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ABAA46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71B0258E" w14:textId="77777777" w:rsidR="00BC1848" w:rsidRPr="003B4564" w:rsidRDefault="00BC1848" w:rsidP="00BC1848">
            <w:pPr>
              <w:jc w:val="center"/>
            </w:pPr>
            <w:r w:rsidRPr="003B4564">
              <w:t>868348</w:t>
            </w:r>
          </w:p>
        </w:tc>
        <w:tc>
          <w:tcPr>
            <w:tcW w:w="1983" w:type="dxa"/>
            <w:vAlign w:val="bottom"/>
          </w:tcPr>
          <w:p w14:paraId="0D9DA888" w14:textId="77777777" w:rsidR="00BC1848" w:rsidRPr="003B4564" w:rsidRDefault="00BC1848" w:rsidP="00BC1848">
            <w:pPr>
              <w:jc w:val="center"/>
            </w:pPr>
            <w:r w:rsidRPr="003B4564">
              <w:t>2702234.02</w:t>
            </w:r>
          </w:p>
        </w:tc>
        <w:tc>
          <w:tcPr>
            <w:tcW w:w="1595" w:type="dxa"/>
            <w:vAlign w:val="bottom"/>
          </w:tcPr>
          <w:p w14:paraId="74572B44" w14:textId="77777777" w:rsidR="00BC1848" w:rsidRPr="003B4564" w:rsidRDefault="00BC1848" w:rsidP="00BC1848">
            <w:pPr>
              <w:jc w:val="center"/>
            </w:pPr>
            <w:r w:rsidRPr="003B4564">
              <w:t>40</w:t>
            </w:r>
          </w:p>
        </w:tc>
        <w:tc>
          <w:tcPr>
            <w:tcW w:w="2204" w:type="dxa"/>
            <w:vAlign w:val="bottom"/>
          </w:tcPr>
          <w:p w14:paraId="4F23C2F1" w14:textId="77777777" w:rsidR="00BC1848" w:rsidRPr="003B4564" w:rsidRDefault="00BC1848" w:rsidP="00BC1848">
            <w:pPr>
              <w:jc w:val="center"/>
            </w:pPr>
            <w:r w:rsidRPr="003B4564">
              <w:t>129° 26' 26''</w:t>
            </w:r>
          </w:p>
        </w:tc>
      </w:tr>
      <w:tr w:rsidR="00BC1848" w:rsidRPr="003B4564" w14:paraId="3D9A780D" w14:textId="77777777" w:rsidTr="00BC1848">
        <w:trPr>
          <w:jc w:val="center"/>
        </w:trPr>
        <w:tc>
          <w:tcPr>
            <w:tcW w:w="1418" w:type="dxa"/>
            <w:vAlign w:val="bottom"/>
          </w:tcPr>
          <w:p w14:paraId="09F942B1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3A802BD6" w14:textId="77777777" w:rsidR="00BC1848" w:rsidRPr="003B4564" w:rsidRDefault="00BC1848" w:rsidP="00BC1848">
            <w:pPr>
              <w:jc w:val="center"/>
            </w:pPr>
            <w:r w:rsidRPr="003B4564">
              <w:t>868322.59</w:t>
            </w:r>
          </w:p>
        </w:tc>
        <w:tc>
          <w:tcPr>
            <w:tcW w:w="1983" w:type="dxa"/>
            <w:vAlign w:val="bottom"/>
          </w:tcPr>
          <w:p w14:paraId="621E78AC" w14:textId="77777777" w:rsidR="00BC1848" w:rsidRPr="003B4564" w:rsidRDefault="00BC1848" w:rsidP="00BC1848">
            <w:pPr>
              <w:jc w:val="center"/>
            </w:pPr>
            <w:r w:rsidRPr="003B4564">
              <w:t>2702264.91</w:t>
            </w:r>
          </w:p>
        </w:tc>
        <w:tc>
          <w:tcPr>
            <w:tcW w:w="1595" w:type="dxa"/>
            <w:vAlign w:val="bottom"/>
          </w:tcPr>
          <w:p w14:paraId="460846B6" w14:textId="77777777" w:rsidR="00BC1848" w:rsidRPr="003B4564" w:rsidRDefault="00BC1848" w:rsidP="00BC1848">
            <w:pPr>
              <w:jc w:val="center"/>
            </w:pPr>
            <w:r w:rsidRPr="003B4564">
              <w:t>64.89</w:t>
            </w:r>
          </w:p>
        </w:tc>
        <w:tc>
          <w:tcPr>
            <w:tcW w:w="2204" w:type="dxa"/>
            <w:vAlign w:val="bottom"/>
          </w:tcPr>
          <w:p w14:paraId="468D80FE" w14:textId="77777777" w:rsidR="00BC1848" w:rsidRPr="003B4564" w:rsidRDefault="00BC1848" w:rsidP="00BC1848">
            <w:pPr>
              <w:jc w:val="center"/>
            </w:pPr>
            <w:r w:rsidRPr="003B4564">
              <w:t>218° 00' 32''</w:t>
            </w:r>
          </w:p>
        </w:tc>
      </w:tr>
      <w:tr w:rsidR="00BC1848" w:rsidRPr="003B4564" w14:paraId="504391C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9FC5426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035364F" w14:textId="77777777" w:rsidR="00BC1848" w:rsidRPr="003B4564" w:rsidRDefault="00BC1848" w:rsidP="00BC1848">
            <w:pPr>
              <w:jc w:val="center"/>
            </w:pPr>
            <w:r w:rsidRPr="003B4564">
              <w:t>868271.46</w:t>
            </w:r>
          </w:p>
        </w:tc>
        <w:tc>
          <w:tcPr>
            <w:tcW w:w="1983" w:type="dxa"/>
            <w:vAlign w:val="bottom"/>
          </w:tcPr>
          <w:p w14:paraId="64713BE1" w14:textId="77777777" w:rsidR="00BC1848" w:rsidRPr="003B4564" w:rsidRDefault="00BC1848" w:rsidP="00BC1848">
            <w:pPr>
              <w:jc w:val="center"/>
            </w:pPr>
            <w:r w:rsidRPr="003B4564">
              <w:t>2702224.95</w:t>
            </w:r>
          </w:p>
        </w:tc>
        <w:tc>
          <w:tcPr>
            <w:tcW w:w="1595" w:type="dxa"/>
            <w:vAlign w:val="bottom"/>
          </w:tcPr>
          <w:p w14:paraId="67131601" w14:textId="77777777" w:rsidR="00BC1848" w:rsidRPr="003B4564" w:rsidRDefault="00BC1848" w:rsidP="00BC1848">
            <w:pPr>
              <w:jc w:val="center"/>
            </w:pPr>
            <w:r w:rsidRPr="003B4564">
              <w:t>40.54</w:t>
            </w:r>
          </w:p>
        </w:tc>
        <w:tc>
          <w:tcPr>
            <w:tcW w:w="2204" w:type="dxa"/>
            <w:vAlign w:val="bottom"/>
          </w:tcPr>
          <w:p w14:paraId="62401A73" w14:textId="77777777" w:rsidR="00BC1848" w:rsidRPr="003B4564" w:rsidRDefault="00BC1848" w:rsidP="00BC1848">
            <w:pPr>
              <w:jc w:val="center"/>
            </w:pPr>
            <w:r w:rsidRPr="003B4564">
              <w:t>308° 30' 35''</w:t>
            </w:r>
          </w:p>
        </w:tc>
      </w:tr>
      <w:tr w:rsidR="00BC1848" w:rsidRPr="003B4564" w14:paraId="20B7BBD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B3D787B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1043EF10" w14:textId="77777777" w:rsidR="00BC1848" w:rsidRPr="003B4564" w:rsidRDefault="00BC1848" w:rsidP="00BC1848">
            <w:pPr>
              <w:jc w:val="center"/>
            </w:pPr>
            <w:r w:rsidRPr="003B4564">
              <w:t>868296.7</w:t>
            </w:r>
          </w:p>
        </w:tc>
        <w:tc>
          <w:tcPr>
            <w:tcW w:w="1983" w:type="dxa"/>
            <w:vAlign w:val="bottom"/>
          </w:tcPr>
          <w:p w14:paraId="1936ED44" w14:textId="77777777" w:rsidR="00BC1848" w:rsidRPr="003B4564" w:rsidRDefault="00BC1848" w:rsidP="00BC1848">
            <w:pPr>
              <w:jc w:val="center"/>
            </w:pPr>
            <w:r w:rsidRPr="003B4564">
              <w:t>2702193.23</w:t>
            </w:r>
          </w:p>
        </w:tc>
        <w:tc>
          <w:tcPr>
            <w:tcW w:w="1595" w:type="dxa"/>
            <w:vAlign w:val="bottom"/>
          </w:tcPr>
          <w:p w14:paraId="6B3902DF" w14:textId="77777777" w:rsidR="00BC1848" w:rsidRPr="003B4564" w:rsidRDefault="00BC1848" w:rsidP="00BC1848">
            <w:pPr>
              <w:jc w:val="center"/>
            </w:pPr>
            <w:r w:rsidRPr="003B4564">
              <w:t>65.54</w:t>
            </w:r>
          </w:p>
        </w:tc>
        <w:tc>
          <w:tcPr>
            <w:tcW w:w="2204" w:type="dxa"/>
            <w:vAlign w:val="bottom"/>
          </w:tcPr>
          <w:p w14:paraId="0530158F" w14:textId="77777777" w:rsidR="00BC1848" w:rsidRPr="003B4564" w:rsidRDefault="00BC1848" w:rsidP="00BC1848">
            <w:pPr>
              <w:jc w:val="center"/>
            </w:pPr>
            <w:r w:rsidRPr="003B4564">
              <w:t>38° 29' 21''</w:t>
            </w:r>
          </w:p>
        </w:tc>
      </w:tr>
      <w:tr w:rsidR="00BC1848" w:rsidRPr="003B4564" w14:paraId="78C54713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3ADACA6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3B4564">
              <w:rPr>
                <w:b/>
              </w:rPr>
              <w:t>:ЗУ</w:t>
            </w:r>
            <w:r>
              <w:rPr>
                <w:b/>
              </w:rPr>
              <w:t>88</w:t>
            </w:r>
          </w:p>
        </w:tc>
      </w:tr>
      <w:tr w:rsidR="00BC1848" w:rsidRPr="003B4564" w14:paraId="789E04C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3449DE3" w14:textId="77777777" w:rsidR="00BC1848" w:rsidRPr="003B4564" w:rsidRDefault="00BC1848" w:rsidP="00BC1848">
            <w:pPr>
              <w:jc w:val="center"/>
            </w:pPr>
            <w:r w:rsidRPr="003B4564">
              <w:t>1</w:t>
            </w:r>
          </w:p>
        </w:tc>
        <w:tc>
          <w:tcPr>
            <w:tcW w:w="2149" w:type="dxa"/>
            <w:vAlign w:val="bottom"/>
          </w:tcPr>
          <w:p w14:paraId="3A69DC37" w14:textId="77777777" w:rsidR="00BC1848" w:rsidRPr="003B4564" w:rsidRDefault="00BC1848" w:rsidP="00BC1848">
            <w:pPr>
              <w:jc w:val="center"/>
            </w:pPr>
            <w:r w:rsidRPr="003B4564">
              <w:t>868322.59</w:t>
            </w:r>
          </w:p>
        </w:tc>
        <w:tc>
          <w:tcPr>
            <w:tcW w:w="1983" w:type="dxa"/>
            <w:vAlign w:val="bottom"/>
          </w:tcPr>
          <w:p w14:paraId="0A320027" w14:textId="77777777" w:rsidR="00BC1848" w:rsidRPr="003B4564" w:rsidRDefault="00BC1848" w:rsidP="00BC1848">
            <w:pPr>
              <w:jc w:val="center"/>
            </w:pPr>
            <w:r w:rsidRPr="003B4564">
              <w:t>2702264.91</w:t>
            </w:r>
          </w:p>
        </w:tc>
        <w:tc>
          <w:tcPr>
            <w:tcW w:w="1595" w:type="dxa"/>
            <w:vAlign w:val="bottom"/>
          </w:tcPr>
          <w:p w14:paraId="3B3C874C" w14:textId="77777777" w:rsidR="00BC1848" w:rsidRPr="003B4564" w:rsidRDefault="00BC1848" w:rsidP="00BC1848">
            <w:pPr>
              <w:jc w:val="center"/>
            </w:pPr>
            <w:r w:rsidRPr="003B4564">
              <w:t>41.34</w:t>
            </w:r>
          </w:p>
        </w:tc>
        <w:tc>
          <w:tcPr>
            <w:tcW w:w="2204" w:type="dxa"/>
            <w:vAlign w:val="bottom"/>
          </w:tcPr>
          <w:p w14:paraId="1C1F521E" w14:textId="77777777" w:rsidR="00BC1848" w:rsidRPr="003B4564" w:rsidRDefault="00BC1848" w:rsidP="00BC1848">
            <w:pPr>
              <w:jc w:val="center"/>
            </w:pPr>
            <w:r w:rsidRPr="003B4564">
              <w:t>129° 25' 26''</w:t>
            </w:r>
          </w:p>
        </w:tc>
      </w:tr>
      <w:tr w:rsidR="00BC1848" w:rsidRPr="003B4564" w14:paraId="54846D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129B210" w14:textId="77777777" w:rsidR="00BC1848" w:rsidRPr="003B4564" w:rsidRDefault="00BC1848" w:rsidP="00BC1848">
            <w:pPr>
              <w:jc w:val="center"/>
            </w:pPr>
            <w:r w:rsidRPr="003B4564">
              <w:t>2</w:t>
            </w:r>
          </w:p>
        </w:tc>
        <w:tc>
          <w:tcPr>
            <w:tcW w:w="2149" w:type="dxa"/>
            <w:vAlign w:val="bottom"/>
          </w:tcPr>
          <w:p w14:paraId="17A0E828" w14:textId="77777777" w:rsidR="00BC1848" w:rsidRPr="003B4564" w:rsidRDefault="00BC1848" w:rsidP="00BC1848">
            <w:pPr>
              <w:jc w:val="center"/>
            </w:pPr>
            <w:r w:rsidRPr="003B4564">
              <w:t>868296.34</w:t>
            </w:r>
          </w:p>
        </w:tc>
        <w:tc>
          <w:tcPr>
            <w:tcW w:w="1983" w:type="dxa"/>
            <w:vAlign w:val="bottom"/>
          </w:tcPr>
          <w:p w14:paraId="12F6FFEE" w14:textId="77777777" w:rsidR="00BC1848" w:rsidRPr="003B4564" w:rsidRDefault="00BC1848" w:rsidP="00BC1848">
            <w:pPr>
              <w:jc w:val="center"/>
            </w:pPr>
            <w:r w:rsidRPr="003B4564">
              <w:t>2702296.84</w:t>
            </w:r>
          </w:p>
        </w:tc>
        <w:tc>
          <w:tcPr>
            <w:tcW w:w="1595" w:type="dxa"/>
            <w:vAlign w:val="bottom"/>
          </w:tcPr>
          <w:p w14:paraId="28C5062F" w14:textId="77777777" w:rsidR="00BC1848" w:rsidRPr="003B4564" w:rsidRDefault="00BC1848" w:rsidP="00BC1848">
            <w:pPr>
              <w:jc w:val="center"/>
            </w:pPr>
            <w:r w:rsidRPr="003B4564">
              <w:t>66.23</w:t>
            </w:r>
          </w:p>
        </w:tc>
        <w:tc>
          <w:tcPr>
            <w:tcW w:w="2204" w:type="dxa"/>
            <w:vAlign w:val="bottom"/>
          </w:tcPr>
          <w:p w14:paraId="298AFFCF" w14:textId="77777777" w:rsidR="00BC1848" w:rsidRPr="003B4564" w:rsidRDefault="00BC1848" w:rsidP="00BC1848">
            <w:pPr>
              <w:jc w:val="center"/>
            </w:pPr>
            <w:r w:rsidRPr="003B4564">
              <w:t>205° 36' 06''</w:t>
            </w:r>
          </w:p>
        </w:tc>
      </w:tr>
      <w:tr w:rsidR="00BC1848" w:rsidRPr="003B4564" w14:paraId="5ADE016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6FAE7A" w14:textId="77777777" w:rsidR="00BC1848" w:rsidRPr="003B4564" w:rsidRDefault="00BC1848" w:rsidP="00BC1848">
            <w:pPr>
              <w:jc w:val="center"/>
            </w:pPr>
            <w:r w:rsidRPr="003B4564">
              <w:t>3</w:t>
            </w:r>
          </w:p>
        </w:tc>
        <w:tc>
          <w:tcPr>
            <w:tcW w:w="2149" w:type="dxa"/>
            <w:vAlign w:val="bottom"/>
          </w:tcPr>
          <w:p w14:paraId="12858678" w14:textId="77777777" w:rsidR="00BC1848" w:rsidRPr="003B4564" w:rsidRDefault="00BC1848" w:rsidP="00BC1848">
            <w:pPr>
              <w:jc w:val="center"/>
            </w:pPr>
            <w:r w:rsidRPr="003B4564">
              <w:t>868236.61</w:t>
            </w:r>
          </w:p>
        </w:tc>
        <w:tc>
          <w:tcPr>
            <w:tcW w:w="1983" w:type="dxa"/>
            <w:vAlign w:val="bottom"/>
          </w:tcPr>
          <w:p w14:paraId="27845EB8" w14:textId="77777777" w:rsidR="00BC1848" w:rsidRPr="003B4564" w:rsidRDefault="00BC1848" w:rsidP="00BC1848">
            <w:pPr>
              <w:jc w:val="center"/>
            </w:pPr>
            <w:r w:rsidRPr="003B4564">
              <w:t>2702268.22</w:t>
            </w:r>
          </w:p>
        </w:tc>
        <w:tc>
          <w:tcPr>
            <w:tcW w:w="1595" w:type="dxa"/>
            <w:vAlign w:val="bottom"/>
          </w:tcPr>
          <w:p w14:paraId="1C328A5E" w14:textId="77777777" w:rsidR="00BC1848" w:rsidRPr="003B4564" w:rsidRDefault="00BC1848" w:rsidP="00BC1848">
            <w:pPr>
              <w:jc w:val="center"/>
            </w:pPr>
            <w:r w:rsidRPr="003B4564">
              <w:t>55.56</w:t>
            </w:r>
          </w:p>
        </w:tc>
        <w:tc>
          <w:tcPr>
            <w:tcW w:w="2204" w:type="dxa"/>
            <w:vAlign w:val="bottom"/>
          </w:tcPr>
          <w:p w14:paraId="59F3039A" w14:textId="77777777" w:rsidR="00BC1848" w:rsidRPr="003B4564" w:rsidRDefault="00BC1848" w:rsidP="00BC1848">
            <w:pPr>
              <w:jc w:val="center"/>
            </w:pPr>
            <w:r w:rsidRPr="003B4564">
              <w:t>308° 50' 54''</w:t>
            </w:r>
          </w:p>
        </w:tc>
      </w:tr>
      <w:tr w:rsidR="00BC1848" w:rsidRPr="003B4564" w14:paraId="752C08E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1E90A84" w14:textId="77777777" w:rsidR="00BC1848" w:rsidRPr="003B4564" w:rsidRDefault="00BC1848" w:rsidP="00BC1848">
            <w:pPr>
              <w:jc w:val="center"/>
            </w:pPr>
            <w:r w:rsidRPr="003B4564">
              <w:t>4</w:t>
            </w:r>
          </w:p>
        </w:tc>
        <w:tc>
          <w:tcPr>
            <w:tcW w:w="2149" w:type="dxa"/>
            <w:vAlign w:val="bottom"/>
          </w:tcPr>
          <w:p w14:paraId="3445169D" w14:textId="77777777" w:rsidR="00BC1848" w:rsidRPr="003B4564" w:rsidRDefault="00BC1848" w:rsidP="00BC1848">
            <w:pPr>
              <w:jc w:val="center"/>
            </w:pPr>
            <w:r w:rsidRPr="003B4564">
              <w:t>868271.46</w:t>
            </w:r>
          </w:p>
        </w:tc>
        <w:tc>
          <w:tcPr>
            <w:tcW w:w="1983" w:type="dxa"/>
            <w:vAlign w:val="bottom"/>
          </w:tcPr>
          <w:p w14:paraId="59814266" w14:textId="77777777" w:rsidR="00BC1848" w:rsidRPr="003B4564" w:rsidRDefault="00BC1848" w:rsidP="00BC1848">
            <w:pPr>
              <w:jc w:val="center"/>
            </w:pPr>
            <w:r w:rsidRPr="003B4564">
              <w:t>2702224.95</w:t>
            </w:r>
          </w:p>
        </w:tc>
        <w:tc>
          <w:tcPr>
            <w:tcW w:w="1595" w:type="dxa"/>
            <w:vAlign w:val="bottom"/>
          </w:tcPr>
          <w:p w14:paraId="4EDD3A31" w14:textId="77777777" w:rsidR="00BC1848" w:rsidRPr="003B4564" w:rsidRDefault="00BC1848" w:rsidP="00BC1848">
            <w:pPr>
              <w:jc w:val="center"/>
            </w:pPr>
            <w:r w:rsidRPr="003B4564">
              <w:t>64.89</w:t>
            </w:r>
          </w:p>
        </w:tc>
        <w:tc>
          <w:tcPr>
            <w:tcW w:w="2204" w:type="dxa"/>
            <w:vAlign w:val="bottom"/>
          </w:tcPr>
          <w:p w14:paraId="180E3C4D" w14:textId="77777777" w:rsidR="00BC1848" w:rsidRPr="003B4564" w:rsidRDefault="00BC1848" w:rsidP="00BC1848">
            <w:pPr>
              <w:jc w:val="center"/>
            </w:pPr>
            <w:r w:rsidRPr="003B4564">
              <w:t>38° 00' 32''</w:t>
            </w:r>
          </w:p>
        </w:tc>
      </w:tr>
      <w:tr w:rsidR="00BC1848" w:rsidRPr="00550DA7" w14:paraId="2041FA02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355F335B" w14:textId="77777777" w:rsidR="00BC1848" w:rsidRPr="00A127C6" w:rsidRDefault="00BC1848" w:rsidP="00BC1848">
            <w:pPr>
              <w:jc w:val="center"/>
              <w:rPr>
                <w:b/>
              </w:rPr>
            </w:pPr>
            <w:r>
              <w:rPr>
                <w:b/>
              </w:rPr>
              <w:t>:ЗУ89</w:t>
            </w:r>
          </w:p>
        </w:tc>
      </w:tr>
      <w:tr w:rsidR="00BC1848" w:rsidRPr="00550DA7" w14:paraId="4D3B35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1E20F14D" w14:textId="77777777" w:rsidR="00BC1848" w:rsidRPr="0044198F" w:rsidRDefault="00BC1848" w:rsidP="00BC1848">
            <w:pPr>
              <w:jc w:val="center"/>
            </w:pPr>
            <w:r w:rsidRPr="0044198F">
              <w:t>1</w:t>
            </w:r>
          </w:p>
        </w:tc>
        <w:tc>
          <w:tcPr>
            <w:tcW w:w="2149" w:type="dxa"/>
            <w:vAlign w:val="bottom"/>
          </w:tcPr>
          <w:p w14:paraId="70D5D0E4" w14:textId="77777777" w:rsidR="00BC1848" w:rsidRPr="0044198F" w:rsidRDefault="00BC1848" w:rsidP="00BC1848">
            <w:pPr>
              <w:jc w:val="center"/>
            </w:pPr>
            <w:r w:rsidRPr="0044198F">
              <w:t>867517.88</w:t>
            </w:r>
          </w:p>
        </w:tc>
        <w:tc>
          <w:tcPr>
            <w:tcW w:w="1983" w:type="dxa"/>
            <w:vAlign w:val="bottom"/>
          </w:tcPr>
          <w:p w14:paraId="55BBA453" w14:textId="77777777" w:rsidR="00BC1848" w:rsidRPr="0044198F" w:rsidRDefault="00BC1848" w:rsidP="00BC1848">
            <w:pPr>
              <w:jc w:val="center"/>
            </w:pPr>
            <w:r w:rsidRPr="0044198F">
              <w:t>2701711.16</w:t>
            </w:r>
          </w:p>
        </w:tc>
        <w:tc>
          <w:tcPr>
            <w:tcW w:w="1595" w:type="dxa"/>
            <w:vAlign w:val="bottom"/>
          </w:tcPr>
          <w:p w14:paraId="1A9BFAC4" w14:textId="77777777" w:rsidR="00BC1848" w:rsidRPr="0044198F" w:rsidRDefault="00BC1848" w:rsidP="00BC1848">
            <w:pPr>
              <w:jc w:val="center"/>
            </w:pPr>
            <w:r w:rsidRPr="0044198F">
              <w:t>13.89</w:t>
            </w:r>
          </w:p>
        </w:tc>
        <w:tc>
          <w:tcPr>
            <w:tcW w:w="2204" w:type="dxa"/>
            <w:vAlign w:val="bottom"/>
          </w:tcPr>
          <w:p w14:paraId="6CEFF948" w14:textId="77777777" w:rsidR="00BC1848" w:rsidRPr="0044198F" w:rsidRDefault="00BC1848" w:rsidP="00BC1848">
            <w:pPr>
              <w:jc w:val="center"/>
            </w:pPr>
            <w:r w:rsidRPr="0044198F">
              <w:t>87° 21' 36''</w:t>
            </w:r>
          </w:p>
        </w:tc>
      </w:tr>
      <w:tr w:rsidR="00BC1848" w:rsidRPr="00550DA7" w14:paraId="706CA67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794F7F" w14:textId="77777777" w:rsidR="00BC1848" w:rsidRPr="0044198F" w:rsidRDefault="00BC1848" w:rsidP="00BC1848">
            <w:pPr>
              <w:jc w:val="center"/>
            </w:pPr>
            <w:r w:rsidRPr="0044198F">
              <w:t>2</w:t>
            </w:r>
          </w:p>
        </w:tc>
        <w:tc>
          <w:tcPr>
            <w:tcW w:w="2149" w:type="dxa"/>
            <w:vAlign w:val="bottom"/>
          </w:tcPr>
          <w:p w14:paraId="0FEBAAA2" w14:textId="77777777" w:rsidR="00BC1848" w:rsidRPr="0044198F" w:rsidRDefault="00BC1848" w:rsidP="00BC1848">
            <w:pPr>
              <w:jc w:val="center"/>
            </w:pPr>
            <w:r w:rsidRPr="0044198F">
              <w:t>867518.52</w:t>
            </w:r>
          </w:p>
        </w:tc>
        <w:tc>
          <w:tcPr>
            <w:tcW w:w="1983" w:type="dxa"/>
            <w:vAlign w:val="bottom"/>
          </w:tcPr>
          <w:p w14:paraId="5EFDC71E" w14:textId="77777777" w:rsidR="00BC1848" w:rsidRPr="0044198F" w:rsidRDefault="00BC1848" w:rsidP="00BC1848">
            <w:pPr>
              <w:jc w:val="center"/>
            </w:pPr>
            <w:r w:rsidRPr="0044198F">
              <w:t>2701725.04</w:t>
            </w:r>
          </w:p>
        </w:tc>
        <w:tc>
          <w:tcPr>
            <w:tcW w:w="1595" w:type="dxa"/>
            <w:vAlign w:val="bottom"/>
          </w:tcPr>
          <w:p w14:paraId="48CCA190" w14:textId="77777777" w:rsidR="00BC1848" w:rsidRPr="0044198F" w:rsidRDefault="00BC1848" w:rsidP="00BC1848">
            <w:pPr>
              <w:jc w:val="center"/>
            </w:pPr>
            <w:r w:rsidRPr="0044198F">
              <w:t>5.56</w:t>
            </w:r>
          </w:p>
        </w:tc>
        <w:tc>
          <w:tcPr>
            <w:tcW w:w="2204" w:type="dxa"/>
            <w:vAlign w:val="bottom"/>
          </w:tcPr>
          <w:p w14:paraId="6D5EFF14" w14:textId="77777777" w:rsidR="00BC1848" w:rsidRPr="0044198F" w:rsidRDefault="00BC1848" w:rsidP="00BC1848">
            <w:pPr>
              <w:jc w:val="center"/>
            </w:pPr>
            <w:r w:rsidRPr="0044198F">
              <w:t>88° 02' 34''</w:t>
            </w:r>
          </w:p>
        </w:tc>
      </w:tr>
      <w:tr w:rsidR="00BC1848" w:rsidRPr="00550DA7" w14:paraId="74B50584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3A006A" w14:textId="77777777" w:rsidR="00BC1848" w:rsidRPr="0044198F" w:rsidRDefault="00BC1848" w:rsidP="00BC1848">
            <w:pPr>
              <w:jc w:val="center"/>
            </w:pPr>
            <w:r w:rsidRPr="0044198F">
              <w:t>3</w:t>
            </w:r>
          </w:p>
        </w:tc>
        <w:tc>
          <w:tcPr>
            <w:tcW w:w="2149" w:type="dxa"/>
            <w:vAlign w:val="bottom"/>
          </w:tcPr>
          <w:p w14:paraId="332EA160" w14:textId="77777777" w:rsidR="00BC1848" w:rsidRPr="0044198F" w:rsidRDefault="00BC1848" w:rsidP="00BC1848">
            <w:pPr>
              <w:jc w:val="center"/>
            </w:pPr>
            <w:r w:rsidRPr="0044198F">
              <w:t>867518.71</w:t>
            </w:r>
          </w:p>
        </w:tc>
        <w:tc>
          <w:tcPr>
            <w:tcW w:w="1983" w:type="dxa"/>
            <w:vAlign w:val="bottom"/>
          </w:tcPr>
          <w:p w14:paraId="1EF1A290" w14:textId="77777777" w:rsidR="00BC1848" w:rsidRPr="0044198F" w:rsidRDefault="00BC1848" w:rsidP="00BC1848">
            <w:pPr>
              <w:jc w:val="center"/>
            </w:pPr>
            <w:r w:rsidRPr="0044198F">
              <w:t>2701730.6</w:t>
            </w:r>
          </w:p>
        </w:tc>
        <w:tc>
          <w:tcPr>
            <w:tcW w:w="1595" w:type="dxa"/>
            <w:vAlign w:val="bottom"/>
          </w:tcPr>
          <w:p w14:paraId="36F63B1D" w14:textId="77777777" w:rsidR="00BC1848" w:rsidRPr="0044198F" w:rsidRDefault="00BC1848" w:rsidP="00BC1848">
            <w:pPr>
              <w:jc w:val="center"/>
            </w:pPr>
            <w:r w:rsidRPr="0044198F">
              <w:t>22.49</w:t>
            </w:r>
          </w:p>
        </w:tc>
        <w:tc>
          <w:tcPr>
            <w:tcW w:w="2204" w:type="dxa"/>
            <w:vAlign w:val="bottom"/>
          </w:tcPr>
          <w:p w14:paraId="1F46A858" w14:textId="77777777" w:rsidR="00BC1848" w:rsidRPr="0044198F" w:rsidRDefault="00BC1848" w:rsidP="00BC1848">
            <w:pPr>
              <w:jc w:val="center"/>
            </w:pPr>
            <w:r w:rsidRPr="0044198F">
              <w:t>91° 43' 57''</w:t>
            </w:r>
          </w:p>
        </w:tc>
      </w:tr>
      <w:tr w:rsidR="00BC1848" w:rsidRPr="00550DA7" w14:paraId="187B8A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A19914" w14:textId="77777777" w:rsidR="00BC1848" w:rsidRPr="0044198F" w:rsidRDefault="00BC1848" w:rsidP="00BC1848">
            <w:pPr>
              <w:jc w:val="center"/>
            </w:pPr>
            <w:r w:rsidRPr="0044198F">
              <w:t>4</w:t>
            </w:r>
          </w:p>
        </w:tc>
        <w:tc>
          <w:tcPr>
            <w:tcW w:w="2149" w:type="dxa"/>
            <w:vAlign w:val="bottom"/>
          </w:tcPr>
          <w:p w14:paraId="557A857B" w14:textId="77777777" w:rsidR="00BC1848" w:rsidRPr="0044198F" w:rsidRDefault="00BC1848" w:rsidP="00BC1848">
            <w:pPr>
              <w:jc w:val="center"/>
            </w:pPr>
            <w:r w:rsidRPr="0044198F">
              <w:t>867518.03</w:t>
            </w:r>
          </w:p>
        </w:tc>
        <w:tc>
          <w:tcPr>
            <w:tcW w:w="1983" w:type="dxa"/>
            <w:vAlign w:val="bottom"/>
          </w:tcPr>
          <w:p w14:paraId="585FAB21" w14:textId="77777777" w:rsidR="00BC1848" w:rsidRPr="0044198F" w:rsidRDefault="00BC1848" w:rsidP="00BC1848">
            <w:pPr>
              <w:jc w:val="center"/>
            </w:pPr>
            <w:r w:rsidRPr="0044198F">
              <w:t>2701753.08</w:t>
            </w:r>
          </w:p>
        </w:tc>
        <w:tc>
          <w:tcPr>
            <w:tcW w:w="1595" w:type="dxa"/>
            <w:vAlign w:val="bottom"/>
          </w:tcPr>
          <w:p w14:paraId="6934FCF5" w14:textId="77777777" w:rsidR="00BC1848" w:rsidRPr="0044198F" w:rsidRDefault="00BC1848" w:rsidP="00BC1848">
            <w:pPr>
              <w:jc w:val="center"/>
            </w:pPr>
            <w:r w:rsidRPr="0044198F">
              <w:t>2.35</w:t>
            </w:r>
          </w:p>
        </w:tc>
        <w:tc>
          <w:tcPr>
            <w:tcW w:w="2204" w:type="dxa"/>
            <w:vAlign w:val="bottom"/>
          </w:tcPr>
          <w:p w14:paraId="30D93964" w14:textId="77777777" w:rsidR="00BC1848" w:rsidRPr="0044198F" w:rsidRDefault="00BC1848" w:rsidP="00BC1848">
            <w:pPr>
              <w:jc w:val="center"/>
            </w:pPr>
            <w:r w:rsidRPr="0044198F">
              <w:t>181° 42' 22''</w:t>
            </w:r>
          </w:p>
        </w:tc>
      </w:tr>
      <w:tr w:rsidR="00BC1848" w:rsidRPr="00550DA7" w14:paraId="15FA9A4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8B42CF" w14:textId="77777777" w:rsidR="00BC1848" w:rsidRPr="0044198F" w:rsidRDefault="00BC1848" w:rsidP="00BC1848">
            <w:pPr>
              <w:jc w:val="center"/>
            </w:pPr>
            <w:r w:rsidRPr="0044198F">
              <w:t>5</w:t>
            </w:r>
          </w:p>
        </w:tc>
        <w:tc>
          <w:tcPr>
            <w:tcW w:w="2149" w:type="dxa"/>
            <w:vAlign w:val="bottom"/>
          </w:tcPr>
          <w:p w14:paraId="378EE913" w14:textId="77777777" w:rsidR="00BC1848" w:rsidRPr="0044198F" w:rsidRDefault="00BC1848" w:rsidP="00BC1848">
            <w:pPr>
              <w:jc w:val="center"/>
            </w:pPr>
            <w:r w:rsidRPr="0044198F">
              <w:t>867515.68</w:t>
            </w:r>
          </w:p>
        </w:tc>
        <w:tc>
          <w:tcPr>
            <w:tcW w:w="1983" w:type="dxa"/>
            <w:vAlign w:val="bottom"/>
          </w:tcPr>
          <w:p w14:paraId="00904AA2" w14:textId="77777777" w:rsidR="00BC1848" w:rsidRPr="0044198F" w:rsidRDefault="00BC1848" w:rsidP="00BC1848">
            <w:pPr>
              <w:jc w:val="center"/>
            </w:pPr>
            <w:r w:rsidRPr="0044198F">
              <w:t>2701753.01</w:t>
            </w:r>
          </w:p>
        </w:tc>
        <w:tc>
          <w:tcPr>
            <w:tcW w:w="1595" w:type="dxa"/>
            <w:vAlign w:val="bottom"/>
          </w:tcPr>
          <w:p w14:paraId="3A8BDC54" w14:textId="77777777" w:rsidR="00BC1848" w:rsidRPr="0044198F" w:rsidRDefault="00BC1848" w:rsidP="00BC1848">
            <w:pPr>
              <w:jc w:val="center"/>
            </w:pPr>
            <w:r w:rsidRPr="0044198F">
              <w:t>0.48</w:t>
            </w:r>
          </w:p>
        </w:tc>
        <w:tc>
          <w:tcPr>
            <w:tcW w:w="2204" w:type="dxa"/>
            <w:vAlign w:val="bottom"/>
          </w:tcPr>
          <w:p w14:paraId="22905431" w14:textId="77777777" w:rsidR="00BC1848" w:rsidRPr="0044198F" w:rsidRDefault="00BC1848" w:rsidP="00BC1848">
            <w:pPr>
              <w:jc w:val="center"/>
            </w:pPr>
            <w:r w:rsidRPr="0044198F">
              <w:t>187° 07' 30''</w:t>
            </w:r>
          </w:p>
        </w:tc>
      </w:tr>
      <w:tr w:rsidR="00BC1848" w:rsidRPr="00550DA7" w14:paraId="16820CE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FDF574" w14:textId="77777777" w:rsidR="00BC1848" w:rsidRPr="0044198F" w:rsidRDefault="00BC1848" w:rsidP="00BC1848">
            <w:pPr>
              <w:jc w:val="center"/>
              <w:rPr>
                <w:lang w:val="en-US"/>
              </w:rPr>
            </w:pPr>
            <w:r w:rsidRPr="0044198F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2EBE448C" w14:textId="77777777" w:rsidR="00BC1848" w:rsidRPr="0044198F" w:rsidRDefault="00BC1848" w:rsidP="00BC1848">
            <w:pPr>
              <w:jc w:val="center"/>
            </w:pPr>
            <w:r w:rsidRPr="0044198F">
              <w:t>867515.2</w:t>
            </w:r>
          </w:p>
        </w:tc>
        <w:tc>
          <w:tcPr>
            <w:tcW w:w="1983" w:type="dxa"/>
            <w:vAlign w:val="bottom"/>
          </w:tcPr>
          <w:p w14:paraId="54588DCB" w14:textId="77777777" w:rsidR="00BC1848" w:rsidRPr="0044198F" w:rsidRDefault="00BC1848" w:rsidP="00BC1848">
            <w:pPr>
              <w:jc w:val="center"/>
            </w:pPr>
            <w:r w:rsidRPr="0044198F">
              <w:t>2701752.95</w:t>
            </w:r>
          </w:p>
        </w:tc>
        <w:tc>
          <w:tcPr>
            <w:tcW w:w="1595" w:type="dxa"/>
            <w:vAlign w:val="bottom"/>
          </w:tcPr>
          <w:p w14:paraId="644483E7" w14:textId="77777777" w:rsidR="00BC1848" w:rsidRPr="0044198F" w:rsidRDefault="00BC1848" w:rsidP="00BC1848">
            <w:pPr>
              <w:jc w:val="center"/>
            </w:pPr>
            <w:r w:rsidRPr="0044198F">
              <w:t>34.54</w:t>
            </w:r>
          </w:p>
        </w:tc>
        <w:tc>
          <w:tcPr>
            <w:tcW w:w="2204" w:type="dxa"/>
            <w:vAlign w:val="bottom"/>
          </w:tcPr>
          <w:p w14:paraId="338528FC" w14:textId="77777777" w:rsidR="00BC1848" w:rsidRPr="0044198F" w:rsidRDefault="00BC1848" w:rsidP="00BC1848">
            <w:pPr>
              <w:jc w:val="center"/>
            </w:pPr>
            <w:r w:rsidRPr="0044198F">
              <w:t>181° 46' 31''</w:t>
            </w:r>
          </w:p>
        </w:tc>
      </w:tr>
      <w:tr w:rsidR="00BC1848" w:rsidRPr="00550DA7" w14:paraId="35D6AC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63522EE" w14:textId="77777777" w:rsidR="00BC1848" w:rsidRPr="0044198F" w:rsidRDefault="00BC1848" w:rsidP="00BC1848">
            <w:pPr>
              <w:jc w:val="center"/>
              <w:rPr>
                <w:lang w:val="en-US"/>
              </w:rPr>
            </w:pPr>
            <w:r w:rsidRPr="0044198F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0F89BC5C" w14:textId="77777777" w:rsidR="00BC1848" w:rsidRPr="0044198F" w:rsidRDefault="00BC1848" w:rsidP="00BC1848">
            <w:pPr>
              <w:jc w:val="center"/>
            </w:pPr>
            <w:r w:rsidRPr="0044198F">
              <w:t>867480.68</w:t>
            </w:r>
          </w:p>
        </w:tc>
        <w:tc>
          <w:tcPr>
            <w:tcW w:w="1983" w:type="dxa"/>
            <w:vAlign w:val="bottom"/>
          </w:tcPr>
          <w:p w14:paraId="320BDC3B" w14:textId="77777777" w:rsidR="00BC1848" w:rsidRPr="0044198F" w:rsidRDefault="00BC1848" w:rsidP="00BC1848">
            <w:pPr>
              <w:jc w:val="center"/>
            </w:pPr>
            <w:r w:rsidRPr="0044198F">
              <w:t>2701751.88</w:t>
            </w:r>
          </w:p>
        </w:tc>
        <w:tc>
          <w:tcPr>
            <w:tcW w:w="1595" w:type="dxa"/>
            <w:vAlign w:val="bottom"/>
          </w:tcPr>
          <w:p w14:paraId="0C0C8FDD" w14:textId="77777777" w:rsidR="00BC1848" w:rsidRPr="0044198F" w:rsidRDefault="00BC1848" w:rsidP="00BC1848">
            <w:pPr>
              <w:jc w:val="center"/>
            </w:pPr>
            <w:r w:rsidRPr="0044198F">
              <w:t>39.82</w:t>
            </w:r>
          </w:p>
        </w:tc>
        <w:tc>
          <w:tcPr>
            <w:tcW w:w="2204" w:type="dxa"/>
            <w:vAlign w:val="bottom"/>
          </w:tcPr>
          <w:p w14:paraId="58F7CF40" w14:textId="77777777" w:rsidR="00BC1848" w:rsidRPr="0044198F" w:rsidRDefault="00BC1848" w:rsidP="00BC1848">
            <w:pPr>
              <w:jc w:val="center"/>
            </w:pPr>
            <w:r w:rsidRPr="0044198F">
              <w:t>269° 22' 53''</w:t>
            </w:r>
          </w:p>
        </w:tc>
      </w:tr>
      <w:tr w:rsidR="00BC1848" w:rsidRPr="00550DA7" w14:paraId="450E0FA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A0E9AD" w14:textId="77777777" w:rsidR="00BC1848" w:rsidRPr="0044198F" w:rsidRDefault="00BC1848" w:rsidP="00BC1848">
            <w:pPr>
              <w:jc w:val="center"/>
              <w:rPr>
                <w:lang w:val="en-US"/>
              </w:rPr>
            </w:pPr>
            <w:r w:rsidRPr="0044198F">
              <w:rPr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433147CC" w14:textId="77777777" w:rsidR="00BC1848" w:rsidRPr="0044198F" w:rsidRDefault="00BC1848" w:rsidP="00BC1848">
            <w:pPr>
              <w:jc w:val="center"/>
            </w:pPr>
            <w:r w:rsidRPr="0044198F">
              <w:t>867480.25</w:t>
            </w:r>
          </w:p>
        </w:tc>
        <w:tc>
          <w:tcPr>
            <w:tcW w:w="1983" w:type="dxa"/>
            <w:vAlign w:val="bottom"/>
          </w:tcPr>
          <w:p w14:paraId="549C2E8E" w14:textId="77777777" w:rsidR="00BC1848" w:rsidRPr="0044198F" w:rsidRDefault="00BC1848" w:rsidP="00BC1848">
            <w:pPr>
              <w:jc w:val="center"/>
            </w:pPr>
            <w:r w:rsidRPr="0044198F">
              <w:t>2701712.06</w:t>
            </w:r>
          </w:p>
        </w:tc>
        <w:tc>
          <w:tcPr>
            <w:tcW w:w="1595" w:type="dxa"/>
            <w:vAlign w:val="bottom"/>
          </w:tcPr>
          <w:p w14:paraId="06B2E870" w14:textId="77777777" w:rsidR="00BC1848" w:rsidRPr="0044198F" w:rsidRDefault="00BC1848" w:rsidP="00BC1848">
            <w:pPr>
              <w:jc w:val="center"/>
            </w:pPr>
            <w:r w:rsidRPr="0044198F">
              <w:t>25.93</w:t>
            </w:r>
          </w:p>
        </w:tc>
        <w:tc>
          <w:tcPr>
            <w:tcW w:w="2204" w:type="dxa"/>
            <w:vAlign w:val="bottom"/>
          </w:tcPr>
          <w:p w14:paraId="188BC4EA" w14:textId="77777777" w:rsidR="00BC1848" w:rsidRPr="0044198F" w:rsidRDefault="00BC1848" w:rsidP="00BC1848">
            <w:pPr>
              <w:jc w:val="center"/>
            </w:pPr>
            <w:r w:rsidRPr="0044198F">
              <w:t>357° 38' 07''</w:t>
            </w:r>
          </w:p>
        </w:tc>
      </w:tr>
      <w:tr w:rsidR="00BC1848" w:rsidRPr="00550DA7" w14:paraId="3C8CFC1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7AB6C2" w14:textId="77777777" w:rsidR="00BC1848" w:rsidRPr="0044198F" w:rsidRDefault="00BC1848" w:rsidP="00BC1848">
            <w:pPr>
              <w:jc w:val="center"/>
            </w:pPr>
            <w:r w:rsidRPr="0044198F">
              <w:t>9</w:t>
            </w:r>
          </w:p>
        </w:tc>
        <w:tc>
          <w:tcPr>
            <w:tcW w:w="2149" w:type="dxa"/>
            <w:vAlign w:val="bottom"/>
          </w:tcPr>
          <w:p w14:paraId="49C20273" w14:textId="77777777" w:rsidR="00BC1848" w:rsidRPr="0044198F" w:rsidRDefault="00BC1848" w:rsidP="00BC1848">
            <w:pPr>
              <w:jc w:val="center"/>
            </w:pPr>
            <w:r w:rsidRPr="0044198F">
              <w:t>867506.16</w:t>
            </w:r>
          </w:p>
        </w:tc>
        <w:tc>
          <w:tcPr>
            <w:tcW w:w="1983" w:type="dxa"/>
            <w:vAlign w:val="bottom"/>
          </w:tcPr>
          <w:p w14:paraId="32E4C4AE" w14:textId="77777777" w:rsidR="00BC1848" w:rsidRPr="0044198F" w:rsidRDefault="00BC1848" w:rsidP="00BC1848">
            <w:pPr>
              <w:jc w:val="center"/>
            </w:pPr>
            <w:r w:rsidRPr="0044198F">
              <w:t>2701710.99</w:t>
            </w:r>
          </w:p>
        </w:tc>
        <w:tc>
          <w:tcPr>
            <w:tcW w:w="1595" w:type="dxa"/>
            <w:vAlign w:val="bottom"/>
          </w:tcPr>
          <w:p w14:paraId="0D5A04F5" w14:textId="77777777" w:rsidR="00BC1848" w:rsidRPr="0044198F" w:rsidRDefault="00BC1848" w:rsidP="00BC1848">
            <w:pPr>
              <w:jc w:val="center"/>
            </w:pPr>
            <w:r w:rsidRPr="0044198F">
              <w:t>11.72</w:t>
            </w:r>
          </w:p>
        </w:tc>
        <w:tc>
          <w:tcPr>
            <w:tcW w:w="2204" w:type="dxa"/>
            <w:vAlign w:val="bottom"/>
          </w:tcPr>
          <w:p w14:paraId="517CD1E4" w14:textId="77777777" w:rsidR="00BC1848" w:rsidRPr="0044198F" w:rsidRDefault="00BC1848" w:rsidP="00BC1848">
            <w:pPr>
              <w:jc w:val="center"/>
            </w:pPr>
            <w:r w:rsidRPr="0044198F">
              <w:t>0° 49' 52''</w:t>
            </w:r>
          </w:p>
        </w:tc>
      </w:tr>
      <w:tr w:rsidR="00BC1848" w:rsidRPr="00980259" w14:paraId="74BA09EF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7AF8CD2" w14:textId="77777777" w:rsidR="00BC1848" w:rsidRPr="00A127C6" w:rsidRDefault="00BC1848" w:rsidP="00BC1848">
            <w:pPr>
              <w:jc w:val="center"/>
              <w:rPr>
                <w:b/>
              </w:rPr>
            </w:pPr>
            <w:r w:rsidRPr="00980259">
              <w:rPr>
                <w:b/>
              </w:rPr>
              <w:t>:ЗУ</w:t>
            </w:r>
            <w:r>
              <w:rPr>
                <w:b/>
              </w:rPr>
              <w:t>90</w:t>
            </w:r>
          </w:p>
        </w:tc>
      </w:tr>
      <w:tr w:rsidR="00BC1848" w:rsidRPr="00980259" w14:paraId="45A87A0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1C1820" w14:textId="77777777" w:rsidR="00BC1848" w:rsidRPr="00980259" w:rsidRDefault="00BC1848" w:rsidP="00BC1848">
            <w:pPr>
              <w:jc w:val="center"/>
            </w:pPr>
            <w:r w:rsidRPr="00980259">
              <w:t>1</w:t>
            </w:r>
          </w:p>
        </w:tc>
        <w:tc>
          <w:tcPr>
            <w:tcW w:w="2149" w:type="dxa"/>
            <w:vAlign w:val="bottom"/>
          </w:tcPr>
          <w:p w14:paraId="70D658AA" w14:textId="77777777" w:rsidR="00BC1848" w:rsidRPr="00980259" w:rsidRDefault="00BC1848" w:rsidP="00BC1848">
            <w:pPr>
              <w:jc w:val="center"/>
            </w:pPr>
            <w:r w:rsidRPr="00980259">
              <w:t>867480.25</w:t>
            </w:r>
          </w:p>
        </w:tc>
        <w:tc>
          <w:tcPr>
            <w:tcW w:w="1983" w:type="dxa"/>
            <w:vAlign w:val="bottom"/>
          </w:tcPr>
          <w:p w14:paraId="6A14782D" w14:textId="77777777" w:rsidR="00BC1848" w:rsidRPr="00980259" w:rsidRDefault="00BC1848" w:rsidP="00BC1848">
            <w:pPr>
              <w:jc w:val="center"/>
            </w:pPr>
            <w:r w:rsidRPr="00980259">
              <w:t>2701712.06</w:t>
            </w:r>
          </w:p>
        </w:tc>
        <w:tc>
          <w:tcPr>
            <w:tcW w:w="1595" w:type="dxa"/>
            <w:vAlign w:val="bottom"/>
          </w:tcPr>
          <w:p w14:paraId="2E535175" w14:textId="77777777" w:rsidR="00BC1848" w:rsidRPr="00980259" w:rsidRDefault="00BC1848" w:rsidP="00BC1848">
            <w:pPr>
              <w:jc w:val="center"/>
            </w:pPr>
            <w:r w:rsidRPr="00980259">
              <w:t>39.96</w:t>
            </w:r>
          </w:p>
        </w:tc>
        <w:tc>
          <w:tcPr>
            <w:tcW w:w="2204" w:type="dxa"/>
            <w:vAlign w:val="bottom"/>
          </w:tcPr>
          <w:p w14:paraId="4D68B9B0" w14:textId="77777777" w:rsidR="00BC1848" w:rsidRPr="00980259" w:rsidRDefault="00BC1848" w:rsidP="00BC1848">
            <w:pPr>
              <w:jc w:val="center"/>
            </w:pPr>
            <w:r w:rsidRPr="00980259">
              <w:t>89° 23' 01''</w:t>
            </w:r>
          </w:p>
        </w:tc>
      </w:tr>
      <w:tr w:rsidR="00BC1848" w:rsidRPr="00980259" w14:paraId="161F710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5DC690" w14:textId="77777777" w:rsidR="00BC1848" w:rsidRPr="00980259" w:rsidRDefault="00BC1848" w:rsidP="00BC1848">
            <w:pPr>
              <w:jc w:val="center"/>
            </w:pPr>
            <w:r w:rsidRPr="00980259">
              <w:t>2</w:t>
            </w:r>
          </w:p>
        </w:tc>
        <w:tc>
          <w:tcPr>
            <w:tcW w:w="2149" w:type="dxa"/>
            <w:vAlign w:val="bottom"/>
          </w:tcPr>
          <w:p w14:paraId="07977DB9" w14:textId="77777777" w:rsidR="00BC1848" w:rsidRPr="00980259" w:rsidRDefault="00BC1848" w:rsidP="00BC1848">
            <w:pPr>
              <w:jc w:val="center"/>
            </w:pPr>
            <w:r w:rsidRPr="00980259">
              <w:t>867480.68</w:t>
            </w:r>
          </w:p>
        </w:tc>
        <w:tc>
          <w:tcPr>
            <w:tcW w:w="1983" w:type="dxa"/>
            <w:vAlign w:val="bottom"/>
          </w:tcPr>
          <w:p w14:paraId="59BEDBFA" w14:textId="77777777" w:rsidR="00BC1848" w:rsidRPr="00980259" w:rsidRDefault="00BC1848" w:rsidP="00BC1848">
            <w:pPr>
              <w:jc w:val="center"/>
            </w:pPr>
            <w:r w:rsidRPr="00980259">
              <w:t>2701752.02</w:t>
            </w:r>
          </w:p>
        </w:tc>
        <w:tc>
          <w:tcPr>
            <w:tcW w:w="1595" w:type="dxa"/>
            <w:vAlign w:val="bottom"/>
          </w:tcPr>
          <w:p w14:paraId="0A09E163" w14:textId="77777777" w:rsidR="00BC1848" w:rsidRPr="00980259" w:rsidRDefault="00BC1848" w:rsidP="00BC1848">
            <w:pPr>
              <w:jc w:val="center"/>
            </w:pPr>
            <w:r w:rsidRPr="00980259">
              <w:t>20.1</w:t>
            </w:r>
          </w:p>
        </w:tc>
        <w:tc>
          <w:tcPr>
            <w:tcW w:w="2204" w:type="dxa"/>
            <w:vAlign w:val="bottom"/>
          </w:tcPr>
          <w:p w14:paraId="38184518" w14:textId="77777777" w:rsidR="00BC1848" w:rsidRPr="00980259" w:rsidRDefault="00BC1848" w:rsidP="00BC1848">
            <w:pPr>
              <w:jc w:val="center"/>
            </w:pPr>
            <w:r w:rsidRPr="00980259">
              <w:t>182° 09' 59''</w:t>
            </w:r>
          </w:p>
        </w:tc>
      </w:tr>
      <w:tr w:rsidR="00BC1848" w:rsidRPr="00980259" w14:paraId="7C10AB0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40D690" w14:textId="77777777" w:rsidR="00BC1848" w:rsidRPr="00980259" w:rsidRDefault="00BC1848" w:rsidP="00BC1848">
            <w:pPr>
              <w:jc w:val="center"/>
            </w:pPr>
            <w:r w:rsidRPr="00980259">
              <w:t>3</w:t>
            </w:r>
          </w:p>
        </w:tc>
        <w:tc>
          <w:tcPr>
            <w:tcW w:w="2149" w:type="dxa"/>
            <w:vAlign w:val="bottom"/>
          </w:tcPr>
          <w:p w14:paraId="05744029" w14:textId="77777777" w:rsidR="00BC1848" w:rsidRPr="00980259" w:rsidRDefault="00BC1848" w:rsidP="00BC1848">
            <w:pPr>
              <w:jc w:val="center"/>
            </w:pPr>
            <w:r w:rsidRPr="00980259">
              <w:t>867460.59</w:t>
            </w:r>
          </w:p>
        </w:tc>
        <w:tc>
          <w:tcPr>
            <w:tcW w:w="1983" w:type="dxa"/>
            <w:vAlign w:val="bottom"/>
          </w:tcPr>
          <w:p w14:paraId="57CE234F" w14:textId="77777777" w:rsidR="00BC1848" w:rsidRPr="00980259" w:rsidRDefault="00BC1848" w:rsidP="00BC1848">
            <w:pPr>
              <w:jc w:val="center"/>
            </w:pPr>
            <w:r w:rsidRPr="00980259">
              <w:t>2701751.26</w:t>
            </w:r>
          </w:p>
        </w:tc>
        <w:tc>
          <w:tcPr>
            <w:tcW w:w="1595" w:type="dxa"/>
            <w:vAlign w:val="bottom"/>
          </w:tcPr>
          <w:p w14:paraId="1A2D734E" w14:textId="77777777" w:rsidR="00BC1848" w:rsidRPr="00980259" w:rsidRDefault="00BC1848" w:rsidP="00BC1848">
            <w:pPr>
              <w:jc w:val="center"/>
            </w:pPr>
            <w:r w:rsidRPr="00980259">
              <w:t>21.85</w:t>
            </w:r>
          </w:p>
        </w:tc>
        <w:tc>
          <w:tcPr>
            <w:tcW w:w="2204" w:type="dxa"/>
            <w:vAlign w:val="bottom"/>
          </w:tcPr>
          <w:p w14:paraId="5CAD3680" w14:textId="77777777" w:rsidR="00BC1848" w:rsidRPr="00980259" w:rsidRDefault="00BC1848" w:rsidP="00BC1848">
            <w:pPr>
              <w:jc w:val="center"/>
            </w:pPr>
            <w:r w:rsidRPr="00980259">
              <w:t>180° 37' 46''</w:t>
            </w:r>
          </w:p>
        </w:tc>
      </w:tr>
      <w:tr w:rsidR="00BC1848" w:rsidRPr="00980259" w14:paraId="608917D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67F4122" w14:textId="77777777" w:rsidR="00BC1848" w:rsidRPr="00980259" w:rsidRDefault="00BC1848" w:rsidP="00BC1848">
            <w:pPr>
              <w:jc w:val="center"/>
            </w:pPr>
            <w:r w:rsidRPr="00980259">
              <w:t>4</w:t>
            </w:r>
          </w:p>
        </w:tc>
        <w:tc>
          <w:tcPr>
            <w:tcW w:w="2149" w:type="dxa"/>
            <w:vAlign w:val="bottom"/>
          </w:tcPr>
          <w:p w14:paraId="7AF2715E" w14:textId="77777777" w:rsidR="00BC1848" w:rsidRPr="00980259" w:rsidRDefault="00BC1848" w:rsidP="00BC1848">
            <w:pPr>
              <w:jc w:val="center"/>
            </w:pPr>
            <w:r w:rsidRPr="00980259">
              <w:t>867438.74</w:t>
            </w:r>
          </w:p>
        </w:tc>
        <w:tc>
          <w:tcPr>
            <w:tcW w:w="1983" w:type="dxa"/>
            <w:vAlign w:val="bottom"/>
          </w:tcPr>
          <w:p w14:paraId="41F40FF2" w14:textId="77777777" w:rsidR="00BC1848" w:rsidRPr="00980259" w:rsidRDefault="00BC1848" w:rsidP="00BC1848">
            <w:pPr>
              <w:jc w:val="center"/>
            </w:pPr>
            <w:r w:rsidRPr="00980259">
              <w:t>2701751.02</w:t>
            </w:r>
          </w:p>
        </w:tc>
        <w:tc>
          <w:tcPr>
            <w:tcW w:w="1595" w:type="dxa"/>
            <w:vAlign w:val="bottom"/>
          </w:tcPr>
          <w:p w14:paraId="4B1486DD" w14:textId="77777777" w:rsidR="00BC1848" w:rsidRPr="00980259" w:rsidRDefault="00BC1848" w:rsidP="00BC1848">
            <w:pPr>
              <w:jc w:val="center"/>
            </w:pPr>
            <w:r w:rsidRPr="00980259">
              <w:t>7.27</w:t>
            </w:r>
          </w:p>
        </w:tc>
        <w:tc>
          <w:tcPr>
            <w:tcW w:w="2204" w:type="dxa"/>
            <w:vAlign w:val="bottom"/>
          </w:tcPr>
          <w:p w14:paraId="6D869EDB" w14:textId="77777777" w:rsidR="00BC1848" w:rsidRPr="00980259" w:rsidRDefault="00BC1848" w:rsidP="00BC1848">
            <w:pPr>
              <w:jc w:val="center"/>
            </w:pPr>
            <w:r w:rsidRPr="00980259">
              <w:t>275° 12' 31''</w:t>
            </w:r>
          </w:p>
        </w:tc>
      </w:tr>
      <w:tr w:rsidR="00BC1848" w:rsidRPr="00980259" w14:paraId="6ABB2B2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647CAF" w14:textId="77777777" w:rsidR="00BC1848" w:rsidRPr="00980259" w:rsidRDefault="00BC1848" w:rsidP="00BC1848">
            <w:pPr>
              <w:jc w:val="center"/>
            </w:pPr>
            <w:r w:rsidRPr="00980259">
              <w:t>5</w:t>
            </w:r>
          </w:p>
        </w:tc>
        <w:tc>
          <w:tcPr>
            <w:tcW w:w="2149" w:type="dxa"/>
            <w:vAlign w:val="bottom"/>
          </w:tcPr>
          <w:p w14:paraId="580FF66D" w14:textId="77777777" w:rsidR="00BC1848" w:rsidRPr="00980259" w:rsidRDefault="00BC1848" w:rsidP="00BC1848">
            <w:pPr>
              <w:jc w:val="center"/>
            </w:pPr>
            <w:r w:rsidRPr="00980259">
              <w:t>867439.4</w:t>
            </w:r>
          </w:p>
        </w:tc>
        <w:tc>
          <w:tcPr>
            <w:tcW w:w="1983" w:type="dxa"/>
            <w:vAlign w:val="bottom"/>
          </w:tcPr>
          <w:p w14:paraId="776D9DEB" w14:textId="77777777" w:rsidR="00BC1848" w:rsidRPr="00980259" w:rsidRDefault="00BC1848" w:rsidP="00BC1848">
            <w:pPr>
              <w:jc w:val="center"/>
            </w:pPr>
            <w:r w:rsidRPr="00980259">
              <w:t>2701743.78</w:t>
            </w:r>
          </w:p>
        </w:tc>
        <w:tc>
          <w:tcPr>
            <w:tcW w:w="1595" w:type="dxa"/>
            <w:vAlign w:val="bottom"/>
          </w:tcPr>
          <w:p w14:paraId="435036E8" w14:textId="77777777" w:rsidR="00BC1848" w:rsidRPr="00980259" w:rsidRDefault="00BC1848" w:rsidP="00BC1848">
            <w:pPr>
              <w:jc w:val="center"/>
            </w:pPr>
            <w:r w:rsidRPr="00980259">
              <w:t>15.99</w:t>
            </w:r>
          </w:p>
        </w:tc>
        <w:tc>
          <w:tcPr>
            <w:tcW w:w="2204" w:type="dxa"/>
            <w:vAlign w:val="bottom"/>
          </w:tcPr>
          <w:p w14:paraId="775749E7" w14:textId="77777777" w:rsidR="00BC1848" w:rsidRPr="00980259" w:rsidRDefault="00BC1848" w:rsidP="00BC1848">
            <w:pPr>
              <w:jc w:val="center"/>
            </w:pPr>
            <w:r w:rsidRPr="00980259">
              <w:t>275° 12' 15''</w:t>
            </w:r>
          </w:p>
        </w:tc>
      </w:tr>
      <w:tr w:rsidR="00BC1848" w:rsidRPr="00980259" w14:paraId="1A367C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72C03F" w14:textId="77777777" w:rsidR="00BC1848" w:rsidRPr="00980259" w:rsidRDefault="00BC1848" w:rsidP="00BC1848">
            <w:pPr>
              <w:jc w:val="center"/>
              <w:rPr>
                <w:lang w:val="en-US"/>
              </w:rPr>
            </w:pPr>
            <w:r w:rsidRPr="00980259">
              <w:rPr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2460542" w14:textId="77777777" w:rsidR="00BC1848" w:rsidRPr="00980259" w:rsidRDefault="00BC1848" w:rsidP="00BC1848">
            <w:pPr>
              <w:jc w:val="center"/>
            </w:pPr>
            <w:r w:rsidRPr="00980259">
              <w:t>867440.85</w:t>
            </w:r>
          </w:p>
        </w:tc>
        <w:tc>
          <w:tcPr>
            <w:tcW w:w="1983" w:type="dxa"/>
            <w:vAlign w:val="bottom"/>
          </w:tcPr>
          <w:p w14:paraId="43447CAF" w14:textId="77777777" w:rsidR="00BC1848" w:rsidRPr="00980259" w:rsidRDefault="00BC1848" w:rsidP="00BC1848">
            <w:pPr>
              <w:jc w:val="center"/>
            </w:pPr>
            <w:r w:rsidRPr="00980259">
              <w:t>2701727.86</w:t>
            </w:r>
          </w:p>
        </w:tc>
        <w:tc>
          <w:tcPr>
            <w:tcW w:w="1595" w:type="dxa"/>
            <w:vAlign w:val="bottom"/>
          </w:tcPr>
          <w:p w14:paraId="357018E5" w14:textId="77777777" w:rsidR="00BC1848" w:rsidRPr="00980259" w:rsidRDefault="00BC1848" w:rsidP="00BC1848">
            <w:pPr>
              <w:jc w:val="center"/>
            </w:pPr>
            <w:r w:rsidRPr="00980259">
              <w:t>15.06</w:t>
            </w:r>
          </w:p>
        </w:tc>
        <w:tc>
          <w:tcPr>
            <w:tcW w:w="2204" w:type="dxa"/>
            <w:vAlign w:val="bottom"/>
          </w:tcPr>
          <w:p w14:paraId="2877E26F" w14:textId="77777777" w:rsidR="00BC1848" w:rsidRPr="00980259" w:rsidRDefault="00BC1848" w:rsidP="00BC1848">
            <w:pPr>
              <w:jc w:val="center"/>
            </w:pPr>
            <w:r w:rsidRPr="00980259">
              <w:t>273° 25' 36''</w:t>
            </w:r>
          </w:p>
        </w:tc>
      </w:tr>
      <w:tr w:rsidR="00BC1848" w:rsidRPr="00980259" w14:paraId="1E57DDC1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576708" w14:textId="77777777" w:rsidR="00BC1848" w:rsidRPr="00980259" w:rsidRDefault="00BC1848" w:rsidP="00BC1848">
            <w:pPr>
              <w:jc w:val="center"/>
              <w:rPr>
                <w:lang w:val="en-US"/>
              </w:rPr>
            </w:pPr>
            <w:r w:rsidRPr="00980259">
              <w:rPr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2F186923" w14:textId="77777777" w:rsidR="00BC1848" w:rsidRPr="00980259" w:rsidRDefault="00BC1848" w:rsidP="00BC1848">
            <w:pPr>
              <w:jc w:val="center"/>
            </w:pPr>
            <w:r w:rsidRPr="00980259">
              <w:t>867441.75</w:t>
            </w:r>
          </w:p>
        </w:tc>
        <w:tc>
          <w:tcPr>
            <w:tcW w:w="1983" w:type="dxa"/>
            <w:vAlign w:val="bottom"/>
          </w:tcPr>
          <w:p w14:paraId="56862547" w14:textId="77777777" w:rsidR="00BC1848" w:rsidRPr="00980259" w:rsidRDefault="00BC1848" w:rsidP="00BC1848">
            <w:pPr>
              <w:jc w:val="center"/>
            </w:pPr>
            <w:r w:rsidRPr="00980259">
              <w:t>2701712.83</w:t>
            </w:r>
          </w:p>
        </w:tc>
        <w:tc>
          <w:tcPr>
            <w:tcW w:w="1595" w:type="dxa"/>
            <w:vAlign w:val="bottom"/>
          </w:tcPr>
          <w:p w14:paraId="7350EC28" w14:textId="77777777" w:rsidR="00BC1848" w:rsidRPr="00980259" w:rsidRDefault="00BC1848" w:rsidP="00BC1848">
            <w:pPr>
              <w:jc w:val="center"/>
            </w:pPr>
            <w:r w:rsidRPr="00980259">
              <w:t>38.51</w:t>
            </w:r>
          </w:p>
        </w:tc>
        <w:tc>
          <w:tcPr>
            <w:tcW w:w="2204" w:type="dxa"/>
            <w:vAlign w:val="bottom"/>
          </w:tcPr>
          <w:p w14:paraId="0280B2CC" w14:textId="77777777" w:rsidR="00BC1848" w:rsidRPr="00980259" w:rsidRDefault="00BC1848" w:rsidP="00BC1848">
            <w:pPr>
              <w:jc w:val="center"/>
            </w:pPr>
            <w:r w:rsidRPr="00980259">
              <w:t>358° 51' 15''</w:t>
            </w:r>
          </w:p>
        </w:tc>
      </w:tr>
      <w:tr w:rsidR="00BC1848" w:rsidRPr="00981701" w14:paraId="3E350CAC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2BE2FDF3" w14:textId="77777777" w:rsidR="00BC1848" w:rsidRPr="00A127C6" w:rsidRDefault="00BC1848" w:rsidP="00BC184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91</w:t>
            </w:r>
          </w:p>
        </w:tc>
      </w:tr>
      <w:tr w:rsidR="00BC1848" w:rsidRPr="00981701" w14:paraId="1E29CD4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340192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A2D04C6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867441.75</w:t>
            </w:r>
          </w:p>
        </w:tc>
        <w:tc>
          <w:tcPr>
            <w:tcW w:w="1983" w:type="dxa"/>
            <w:vAlign w:val="bottom"/>
          </w:tcPr>
          <w:p w14:paraId="1C1CE564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2701712.83</w:t>
            </w:r>
          </w:p>
        </w:tc>
        <w:tc>
          <w:tcPr>
            <w:tcW w:w="1595" w:type="dxa"/>
            <w:vAlign w:val="bottom"/>
          </w:tcPr>
          <w:p w14:paraId="1B98EF6B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15.06</w:t>
            </w:r>
          </w:p>
        </w:tc>
        <w:tc>
          <w:tcPr>
            <w:tcW w:w="2204" w:type="dxa"/>
            <w:vAlign w:val="bottom"/>
          </w:tcPr>
          <w:p w14:paraId="5525974A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93° 25' 36''</w:t>
            </w:r>
          </w:p>
        </w:tc>
      </w:tr>
      <w:tr w:rsidR="00BC1848" w:rsidRPr="00981701" w14:paraId="6F3F008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B5A72A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07DAC5D6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867440.85</w:t>
            </w:r>
          </w:p>
        </w:tc>
        <w:tc>
          <w:tcPr>
            <w:tcW w:w="1983" w:type="dxa"/>
            <w:vAlign w:val="bottom"/>
          </w:tcPr>
          <w:p w14:paraId="6EE45278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2701727.86</w:t>
            </w:r>
          </w:p>
        </w:tc>
        <w:tc>
          <w:tcPr>
            <w:tcW w:w="1595" w:type="dxa"/>
            <w:vAlign w:val="bottom"/>
          </w:tcPr>
          <w:p w14:paraId="483CBA7B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15.99</w:t>
            </w:r>
          </w:p>
        </w:tc>
        <w:tc>
          <w:tcPr>
            <w:tcW w:w="2204" w:type="dxa"/>
            <w:vAlign w:val="bottom"/>
          </w:tcPr>
          <w:p w14:paraId="5CCAE84F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95° 12' 15''</w:t>
            </w:r>
          </w:p>
        </w:tc>
      </w:tr>
      <w:tr w:rsidR="00BC1848" w:rsidRPr="00981701" w14:paraId="42E895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0529F7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427D599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867439.4</w:t>
            </w:r>
          </w:p>
        </w:tc>
        <w:tc>
          <w:tcPr>
            <w:tcW w:w="1983" w:type="dxa"/>
            <w:vAlign w:val="bottom"/>
          </w:tcPr>
          <w:p w14:paraId="673A4BDC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2701743.78</w:t>
            </w:r>
          </w:p>
        </w:tc>
        <w:tc>
          <w:tcPr>
            <w:tcW w:w="1595" w:type="dxa"/>
            <w:vAlign w:val="bottom"/>
          </w:tcPr>
          <w:p w14:paraId="427D2BBC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7.27</w:t>
            </w:r>
          </w:p>
        </w:tc>
        <w:tc>
          <w:tcPr>
            <w:tcW w:w="2204" w:type="dxa"/>
            <w:vAlign w:val="bottom"/>
          </w:tcPr>
          <w:p w14:paraId="5703ABF4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95° 12' 31''</w:t>
            </w:r>
          </w:p>
        </w:tc>
      </w:tr>
      <w:tr w:rsidR="00BC1848" w:rsidRPr="00981701" w14:paraId="7B970E4C" w14:textId="77777777" w:rsidTr="00BC1848">
        <w:trPr>
          <w:jc w:val="center"/>
        </w:trPr>
        <w:tc>
          <w:tcPr>
            <w:tcW w:w="1418" w:type="dxa"/>
            <w:vAlign w:val="bottom"/>
          </w:tcPr>
          <w:p w14:paraId="6FC0B067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E3C4FBC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867438.74</w:t>
            </w:r>
          </w:p>
        </w:tc>
        <w:tc>
          <w:tcPr>
            <w:tcW w:w="1983" w:type="dxa"/>
            <w:vAlign w:val="bottom"/>
          </w:tcPr>
          <w:p w14:paraId="7ACBC3EC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2701751.02</w:t>
            </w:r>
          </w:p>
        </w:tc>
        <w:tc>
          <w:tcPr>
            <w:tcW w:w="1595" w:type="dxa"/>
            <w:vAlign w:val="bottom"/>
          </w:tcPr>
          <w:p w14:paraId="762832C3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25.59</w:t>
            </w:r>
          </w:p>
        </w:tc>
        <w:tc>
          <w:tcPr>
            <w:tcW w:w="2204" w:type="dxa"/>
            <w:vAlign w:val="bottom"/>
          </w:tcPr>
          <w:p w14:paraId="7F3050C2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180° 28' 13''</w:t>
            </w:r>
          </w:p>
        </w:tc>
      </w:tr>
      <w:tr w:rsidR="00BC1848" w:rsidRPr="00981701" w14:paraId="4275CB7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0C6222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0F1D9B2E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867413.15</w:t>
            </w:r>
          </w:p>
        </w:tc>
        <w:tc>
          <w:tcPr>
            <w:tcW w:w="1983" w:type="dxa"/>
            <w:vAlign w:val="bottom"/>
          </w:tcPr>
          <w:p w14:paraId="7DD6EBAE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2701750.81</w:t>
            </w:r>
          </w:p>
        </w:tc>
        <w:tc>
          <w:tcPr>
            <w:tcW w:w="1595" w:type="dxa"/>
            <w:vAlign w:val="bottom"/>
          </w:tcPr>
          <w:p w14:paraId="391C665A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9.86</w:t>
            </w:r>
          </w:p>
        </w:tc>
        <w:tc>
          <w:tcPr>
            <w:tcW w:w="2204" w:type="dxa"/>
            <w:vAlign w:val="bottom"/>
          </w:tcPr>
          <w:p w14:paraId="118F5327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181° 13' 12''</w:t>
            </w:r>
          </w:p>
        </w:tc>
      </w:tr>
      <w:tr w:rsidR="00BC1848" w:rsidRPr="00981701" w14:paraId="3C2CE4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3C0AAACF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00478B3D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867403.29</w:t>
            </w:r>
          </w:p>
        </w:tc>
        <w:tc>
          <w:tcPr>
            <w:tcW w:w="1983" w:type="dxa"/>
            <w:vAlign w:val="bottom"/>
          </w:tcPr>
          <w:p w14:paraId="53B553F0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2701750.6</w:t>
            </w:r>
          </w:p>
        </w:tc>
        <w:tc>
          <w:tcPr>
            <w:tcW w:w="1595" w:type="dxa"/>
            <w:vAlign w:val="bottom"/>
          </w:tcPr>
          <w:p w14:paraId="6E62018B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36.69</w:t>
            </w:r>
          </w:p>
        </w:tc>
        <w:tc>
          <w:tcPr>
            <w:tcW w:w="2204" w:type="dxa"/>
            <w:vAlign w:val="bottom"/>
          </w:tcPr>
          <w:p w14:paraId="40E2142D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271° 44' 58''</w:t>
            </w:r>
          </w:p>
        </w:tc>
      </w:tr>
      <w:tr w:rsidR="00BC1848" w:rsidRPr="00981701" w14:paraId="73491A8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14FA05E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06C8061A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867404.41</w:t>
            </w:r>
          </w:p>
        </w:tc>
        <w:tc>
          <w:tcPr>
            <w:tcW w:w="1983" w:type="dxa"/>
            <w:vAlign w:val="bottom"/>
          </w:tcPr>
          <w:p w14:paraId="429EBFA7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2701713.93</w:t>
            </w:r>
          </w:p>
        </w:tc>
        <w:tc>
          <w:tcPr>
            <w:tcW w:w="1595" w:type="dxa"/>
            <w:vAlign w:val="bottom"/>
          </w:tcPr>
          <w:p w14:paraId="5F2B49F3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37.36</w:t>
            </w:r>
          </w:p>
        </w:tc>
        <w:tc>
          <w:tcPr>
            <w:tcW w:w="2204" w:type="dxa"/>
            <w:vAlign w:val="bottom"/>
          </w:tcPr>
          <w:p w14:paraId="1AC0D8C7" w14:textId="77777777" w:rsidR="00BC1848" w:rsidRPr="00FC4880" w:rsidRDefault="00BC1848" w:rsidP="00BC1848">
            <w:pPr>
              <w:jc w:val="center"/>
              <w:rPr>
                <w:color w:val="000000"/>
              </w:rPr>
            </w:pPr>
            <w:r w:rsidRPr="00FC4880">
              <w:rPr>
                <w:color w:val="000000"/>
              </w:rPr>
              <w:t>358° 18' 45''</w:t>
            </w:r>
          </w:p>
        </w:tc>
      </w:tr>
      <w:tr w:rsidR="00BC1848" w:rsidRPr="00981701" w14:paraId="561813B7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568C0E93" w14:textId="77777777" w:rsidR="00BC1848" w:rsidRPr="00A127C6" w:rsidRDefault="00BC1848" w:rsidP="00BC184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92</w:t>
            </w:r>
          </w:p>
        </w:tc>
      </w:tr>
      <w:tr w:rsidR="00BC1848" w:rsidRPr="00981701" w14:paraId="0CA282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B9260C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DF5A101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867404.41</w:t>
            </w:r>
          </w:p>
        </w:tc>
        <w:tc>
          <w:tcPr>
            <w:tcW w:w="1983" w:type="dxa"/>
            <w:vAlign w:val="bottom"/>
          </w:tcPr>
          <w:p w14:paraId="532E8CF0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2701713.93</w:t>
            </w:r>
          </w:p>
        </w:tc>
        <w:tc>
          <w:tcPr>
            <w:tcW w:w="1595" w:type="dxa"/>
            <w:vAlign w:val="bottom"/>
          </w:tcPr>
          <w:p w14:paraId="3BE1AA7B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36.69</w:t>
            </w:r>
          </w:p>
        </w:tc>
        <w:tc>
          <w:tcPr>
            <w:tcW w:w="2204" w:type="dxa"/>
            <w:vAlign w:val="bottom"/>
          </w:tcPr>
          <w:p w14:paraId="5B55FB9C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91° 44' 58''</w:t>
            </w:r>
          </w:p>
        </w:tc>
      </w:tr>
      <w:tr w:rsidR="00BC1848" w:rsidRPr="00981701" w14:paraId="450EF8B4" w14:textId="77777777" w:rsidTr="00BC1848">
        <w:trPr>
          <w:jc w:val="center"/>
        </w:trPr>
        <w:tc>
          <w:tcPr>
            <w:tcW w:w="1418" w:type="dxa"/>
            <w:vAlign w:val="bottom"/>
          </w:tcPr>
          <w:p w14:paraId="51656DD8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B33C7DE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867403.29</w:t>
            </w:r>
          </w:p>
        </w:tc>
        <w:tc>
          <w:tcPr>
            <w:tcW w:w="1983" w:type="dxa"/>
            <w:vAlign w:val="bottom"/>
          </w:tcPr>
          <w:p w14:paraId="4C8765AA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2701750.6</w:t>
            </w:r>
          </w:p>
        </w:tc>
        <w:tc>
          <w:tcPr>
            <w:tcW w:w="1595" w:type="dxa"/>
            <w:vAlign w:val="bottom"/>
          </w:tcPr>
          <w:p w14:paraId="015418AF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10.14</w:t>
            </w:r>
          </w:p>
        </w:tc>
        <w:tc>
          <w:tcPr>
            <w:tcW w:w="2204" w:type="dxa"/>
            <w:vAlign w:val="bottom"/>
          </w:tcPr>
          <w:p w14:paraId="12439099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181° 11' 11''</w:t>
            </w:r>
          </w:p>
        </w:tc>
      </w:tr>
      <w:tr w:rsidR="00BC1848" w:rsidRPr="00981701" w14:paraId="2F3504EC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67DC6E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D80519C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867393.15</w:t>
            </w:r>
          </w:p>
        </w:tc>
        <w:tc>
          <w:tcPr>
            <w:tcW w:w="1983" w:type="dxa"/>
            <w:vAlign w:val="bottom"/>
          </w:tcPr>
          <w:p w14:paraId="2EC7ABDC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2701750.39</w:t>
            </w:r>
          </w:p>
        </w:tc>
        <w:tc>
          <w:tcPr>
            <w:tcW w:w="1595" w:type="dxa"/>
            <w:vAlign w:val="bottom"/>
          </w:tcPr>
          <w:p w14:paraId="3D18D6C3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24.9</w:t>
            </w:r>
          </w:p>
        </w:tc>
        <w:tc>
          <w:tcPr>
            <w:tcW w:w="2204" w:type="dxa"/>
            <w:vAlign w:val="bottom"/>
          </w:tcPr>
          <w:p w14:paraId="7CF3C762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178° 17' 49''</w:t>
            </w:r>
          </w:p>
        </w:tc>
      </w:tr>
      <w:tr w:rsidR="00BC1848" w:rsidRPr="00981701" w14:paraId="418AC1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0A9133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50712599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867368.26</w:t>
            </w:r>
          </w:p>
        </w:tc>
        <w:tc>
          <w:tcPr>
            <w:tcW w:w="1983" w:type="dxa"/>
            <w:vAlign w:val="bottom"/>
          </w:tcPr>
          <w:p w14:paraId="1FBC30C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2701751.13</w:t>
            </w:r>
          </w:p>
        </w:tc>
        <w:tc>
          <w:tcPr>
            <w:tcW w:w="1595" w:type="dxa"/>
            <w:vAlign w:val="bottom"/>
          </w:tcPr>
          <w:p w14:paraId="11A8261A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36.11</w:t>
            </w:r>
          </w:p>
        </w:tc>
        <w:tc>
          <w:tcPr>
            <w:tcW w:w="2204" w:type="dxa"/>
            <w:vAlign w:val="bottom"/>
          </w:tcPr>
          <w:p w14:paraId="7ACA64D2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267° 41' 55''</w:t>
            </w:r>
          </w:p>
        </w:tc>
      </w:tr>
      <w:tr w:rsidR="00BC1848" w:rsidRPr="00981701" w14:paraId="3DD40B2A" w14:textId="77777777" w:rsidTr="00BC1848">
        <w:trPr>
          <w:jc w:val="center"/>
        </w:trPr>
        <w:tc>
          <w:tcPr>
            <w:tcW w:w="1418" w:type="dxa"/>
            <w:vAlign w:val="bottom"/>
          </w:tcPr>
          <w:p w14:paraId="031C0363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64BA984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867366.81</w:t>
            </w:r>
          </w:p>
        </w:tc>
        <w:tc>
          <w:tcPr>
            <w:tcW w:w="1983" w:type="dxa"/>
            <w:vAlign w:val="bottom"/>
          </w:tcPr>
          <w:p w14:paraId="65708ED2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2701715.05</w:t>
            </w:r>
          </w:p>
        </w:tc>
        <w:tc>
          <w:tcPr>
            <w:tcW w:w="1595" w:type="dxa"/>
            <w:vAlign w:val="bottom"/>
          </w:tcPr>
          <w:p w14:paraId="2A23F385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37.62</w:t>
            </w:r>
          </w:p>
        </w:tc>
        <w:tc>
          <w:tcPr>
            <w:tcW w:w="2204" w:type="dxa"/>
            <w:vAlign w:val="bottom"/>
          </w:tcPr>
          <w:p w14:paraId="4041F801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358° 17' 38''</w:t>
            </w:r>
          </w:p>
        </w:tc>
      </w:tr>
      <w:tr w:rsidR="00BC1848" w:rsidRPr="00981701" w14:paraId="1629F8BB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0ABD2B12" w14:textId="77777777" w:rsidR="00BC1848" w:rsidRPr="00A127C6" w:rsidRDefault="00BC1848" w:rsidP="00BC184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93</w:t>
            </w:r>
          </w:p>
        </w:tc>
      </w:tr>
      <w:tr w:rsidR="00BC1848" w:rsidRPr="00981701" w14:paraId="6BC9AC4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37D155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F669AF1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867366.81</w:t>
            </w:r>
          </w:p>
        </w:tc>
        <w:tc>
          <w:tcPr>
            <w:tcW w:w="1983" w:type="dxa"/>
            <w:vAlign w:val="bottom"/>
          </w:tcPr>
          <w:p w14:paraId="4E53136D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2701715.05</w:t>
            </w:r>
          </w:p>
        </w:tc>
        <w:tc>
          <w:tcPr>
            <w:tcW w:w="1595" w:type="dxa"/>
            <w:vAlign w:val="bottom"/>
          </w:tcPr>
          <w:p w14:paraId="641D0A72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36.11</w:t>
            </w:r>
          </w:p>
        </w:tc>
        <w:tc>
          <w:tcPr>
            <w:tcW w:w="2204" w:type="dxa"/>
            <w:vAlign w:val="bottom"/>
          </w:tcPr>
          <w:p w14:paraId="4926AD0D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87° 41' 55''</w:t>
            </w:r>
          </w:p>
        </w:tc>
      </w:tr>
      <w:tr w:rsidR="00BC1848" w:rsidRPr="00981701" w14:paraId="6EB194F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E40B59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194151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867368.26</w:t>
            </w:r>
          </w:p>
        </w:tc>
        <w:tc>
          <w:tcPr>
            <w:tcW w:w="1983" w:type="dxa"/>
            <w:vAlign w:val="bottom"/>
          </w:tcPr>
          <w:p w14:paraId="58FA29A9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2701751.13</w:t>
            </w:r>
          </w:p>
        </w:tc>
        <w:tc>
          <w:tcPr>
            <w:tcW w:w="1595" w:type="dxa"/>
            <w:vAlign w:val="bottom"/>
          </w:tcPr>
          <w:p w14:paraId="101D209F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16.87</w:t>
            </w:r>
          </w:p>
        </w:tc>
        <w:tc>
          <w:tcPr>
            <w:tcW w:w="2204" w:type="dxa"/>
            <w:vAlign w:val="bottom"/>
          </w:tcPr>
          <w:p w14:paraId="487940A3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178° 20' 07''</w:t>
            </w:r>
          </w:p>
        </w:tc>
      </w:tr>
      <w:tr w:rsidR="00BC1848" w:rsidRPr="00981701" w14:paraId="54CB0946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AD9DB4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887DC87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867351.4</w:t>
            </w:r>
          </w:p>
        </w:tc>
        <w:tc>
          <w:tcPr>
            <w:tcW w:w="1983" w:type="dxa"/>
            <w:vAlign w:val="bottom"/>
          </w:tcPr>
          <w:p w14:paraId="0F241497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2701751.62</w:t>
            </w:r>
          </w:p>
        </w:tc>
        <w:tc>
          <w:tcPr>
            <w:tcW w:w="1595" w:type="dxa"/>
            <w:vAlign w:val="bottom"/>
          </w:tcPr>
          <w:p w14:paraId="7636ADE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1.68</w:t>
            </w:r>
          </w:p>
        </w:tc>
        <w:tc>
          <w:tcPr>
            <w:tcW w:w="2204" w:type="dxa"/>
            <w:vAlign w:val="bottom"/>
          </w:tcPr>
          <w:p w14:paraId="2ABAA14E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164° 08' 53''</w:t>
            </w:r>
          </w:p>
        </w:tc>
      </w:tr>
      <w:tr w:rsidR="00BC1848" w:rsidRPr="00981701" w14:paraId="76242FE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2F9767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8CFFD2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867349.78</w:t>
            </w:r>
          </w:p>
        </w:tc>
        <w:tc>
          <w:tcPr>
            <w:tcW w:w="1983" w:type="dxa"/>
            <w:vAlign w:val="bottom"/>
          </w:tcPr>
          <w:p w14:paraId="7E2F4D27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2701752.08</w:t>
            </w:r>
          </w:p>
        </w:tc>
        <w:tc>
          <w:tcPr>
            <w:tcW w:w="1595" w:type="dxa"/>
            <w:vAlign w:val="bottom"/>
          </w:tcPr>
          <w:p w14:paraId="77AFD3C4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10.42</w:t>
            </w:r>
          </w:p>
        </w:tc>
        <w:tc>
          <w:tcPr>
            <w:tcW w:w="2204" w:type="dxa"/>
            <w:vAlign w:val="bottom"/>
          </w:tcPr>
          <w:p w14:paraId="2F5BF71F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165° 02' 38''</w:t>
            </w:r>
          </w:p>
        </w:tc>
      </w:tr>
      <w:tr w:rsidR="00BC1848" w:rsidRPr="00981701" w14:paraId="364F6E8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4EDAB4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1D291C4F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867339.71</w:t>
            </w:r>
          </w:p>
        </w:tc>
        <w:tc>
          <w:tcPr>
            <w:tcW w:w="1983" w:type="dxa"/>
            <w:vAlign w:val="bottom"/>
          </w:tcPr>
          <w:p w14:paraId="4D2FD24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2701754.77</w:t>
            </w:r>
          </w:p>
        </w:tc>
        <w:tc>
          <w:tcPr>
            <w:tcW w:w="1595" w:type="dxa"/>
            <w:vAlign w:val="bottom"/>
          </w:tcPr>
          <w:p w14:paraId="3EA29D8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7.16</w:t>
            </w:r>
          </w:p>
        </w:tc>
        <w:tc>
          <w:tcPr>
            <w:tcW w:w="2204" w:type="dxa"/>
            <w:vAlign w:val="bottom"/>
          </w:tcPr>
          <w:p w14:paraId="7F81EC33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250° 14' 57''</w:t>
            </w:r>
          </w:p>
        </w:tc>
      </w:tr>
      <w:tr w:rsidR="00BC1848" w:rsidRPr="00981701" w14:paraId="7CA2C9D5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4F9FE3" w14:textId="77777777" w:rsidR="00BC1848" w:rsidRPr="003449C1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29B58A74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867337.29</w:t>
            </w:r>
          </w:p>
        </w:tc>
        <w:tc>
          <w:tcPr>
            <w:tcW w:w="1983" w:type="dxa"/>
            <w:vAlign w:val="bottom"/>
          </w:tcPr>
          <w:p w14:paraId="348D4674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2701748.03</w:t>
            </w:r>
          </w:p>
        </w:tc>
        <w:tc>
          <w:tcPr>
            <w:tcW w:w="1595" w:type="dxa"/>
            <w:vAlign w:val="bottom"/>
          </w:tcPr>
          <w:p w14:paraId="2AD4A077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12.14</w:t>
            </w:r>
          </w:p>
        </w:tc>
        <w:tc>
          <w:tcPr>
            <w:tcW w:w="2204" w:type="dxa"/>
            <w:vAlign w:val="bottom"/>
          </w:tcPr>
          <w:p w14:paraId="3A1CC44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251° 48' 14''</w:t>
            </w:r>
          </w:p>
        </w:tc>
      </w:tr>
      <w:tr w:rsidR="00BC1848" w:rsidRPr="00981701" w14:paraId="3B034A5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25DBC1" w14:textId="77777777" w:rsidR="00BC1848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</w:t>
            </w:r>
          </w:p>
        </w:tc>
        <w:tc>
          <w:tcPr>
            <w:tcW w:w="2149" w:type="dxa"/>
            <w:vAlign w:val="bottom"/>
          </w:tcPr>
          <w:p w14:paraId="236C39D5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867333.5</w:t>
            </w:r>
          </w:p>
        </w:tc>
        <w:tc>
          <w:tcPr>
            <w:tcW w:w="1983" w:type="dxa"/>
            <w:vAlign w:val="bottom"/>
          </w:tcPr>
          <w:p w14:paraId="09F35522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2701736.5</w:t>
            </w:r>
          </w:p>
        </w:tc>
        <w:tc>
          <w:tcPr>
            <w:tcW w:w="1595" w:type="dxa"/>
            <w:vAlign w:val="bottom"/>
          </w:tcPr>
          <w:p w14:paraId="5715A80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17.66</w:t>
            </w:r>
          </w:p>
        </w:tc>
        <w:tc>
          <w:tcPr>
            <w:tcW w:w="2204" w:type="dxa"/>
            <w:vAlign w:val="bottom"/>
          </w:tcPr>
          <w:p w14:paraId="74DC1AF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247° 04' 42''</w:t>
            </w:r>
          </w:p>
        </w:tc>
      </w:tr>
      <w:tr w:rsidR="00BC1848" w:rsidRPr="00981701" w14:paraId="6F60259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472ED8" w14:textId="77777777" w:rsidR="00BC1848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2149" w:type="dxa"/>
            <w:vAlign w:val="bottom"/>
          </w:tcPr>
          <w:p w14:paraId="2DDCBC0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867326.62</w:t>
            </w:r>
          </w:p>
        </w:tc>
        <w:tc>
          <w:tcPr>
            <w:tcW w:w="1983" w:type="dxa"/>
            <w:vAlign w:val="bottom"/>
          </w:tcPr>
          <w:p w14:paraId="08265527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2701720.23</w:t>
            </w:r>
          </w:p>
        </w:tc>
        <w:tc>
          <w:tcPr>
            <w:tcW w:w="1595" w:type="dxa"/>
            <w:vAlign w:val="bottom"/>
          </w:tcPr>
          <w:p w14:paraId="419D6F44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14.4</w:t>
            </w:r>
          </w:p>
        </w:tc>
        <w:tc>
          <w:tcPr>
            <w:tcW w:w="2204" w:type="dxa"/>
            <w:vAlign w:val="bottom"/>
          </w:tcPr>
          <w:p w14:paraId="4FC26316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342° 12' 25''</w:t>
            </w:r>
          </w:p>
        </w:tc>
      </w:tr>
      <w:tr w:rsidR="00BC1848" w:rsidRPr="00981701" w14:paraId="2168927D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8F39EB" w14:textId="77777777" w:rsidR="00BC1848" w:rsidRPr="00F007DD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14:paraId="4FADD665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867340.33</w:t>
            </w:r>
          </w:p>
        </w:tc>
        <w:tc>
          <w:tcPr>
            <w:tcW w:w="1983" w:type="dxa"/>
            <w:vAlign w:val="bottom"/>
          </w:tcPr>
          <w:p w14:paraId="5B06BB5A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2701715.83</w:t>
            </w:r>
          </w:p>
        </w:tc>
        <w:tc>
          <w:tcPr>
            <w:tcW w:w="1595" w:type="dxa"/>
            <w:vAlign w:val="bottom"/>
          </w:tcPr>
          <w:p w14:paraId="2C4E63A8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26.49</w:t>
            </w:r>
          </w:p>
        </w:tc>
        <w:tc>
          <w:tcPr>
            <w:tcW w:w="2204" w:type="dxa"/>
            <w:vAlign w:val="bottom"/>
          </w:tcPr>
          <w:p w14:paraId="5651F674" w14:textId="77777777" w:rsidR="00BC1848" w:rsidRPr="00F007DD" w:rsidRDefault="00BC1848" w:rsidP="00BC1848">
            <w:pPr>
              <w:jc w:val="center"/>
              <w:rPr>
                <w:color w:val="000000"/>
              </w:rPr>
            </w:pPr>
            <w:r w:rsidRPr="00F007DD">
              <w:rPr>
                <w:color w:val="000000"/>
              </w:rPr>
              <w:t>358° 18' 46''</w:t>
            </w:r>
          </w:p>
        </w:tc>
      </w:tr>
      <w:tr w:rsidR="00BC1848" w:rsidRPr="00981701" w14:paraId="006764E3" w14:textId="77777777" w:rsidTr="00BC1848">
        <w:trPr>
          <w:jc w:val="center"/>
        </w:trPr>
        <w:tc>
          <w:tcPr>
            <w:tcW w:w="9349" w:type="dxa"/>
            <w:gridSpan w:val="5"/>
            <w:vAlign w:val="bottom"/>
          </w:tcPr>
          <w:p w14:paraId="43C890CA" w14:textId="77777777" w:rsidR="00BC1848" w:rsidRPr="00A127C6" w:rsidRDefault="00BC1848" w:rsidP="00BC184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94</w:t>
            </w:r>
          </w:p>
        </w:tc>
      </w:tr>
      <w:tr w:rsidR="00BC1848" w:rsidRPr="00981701" w14:paraId="0FB34CD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996013A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AB9E0B8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867278.49</w:t>
            </w:r>
          </w:p>
        </w:tc>
        <w:tc>
          <w:tcPr>
            <w:tcW w:w="1983" w:type="dxa"/>
            <w:vAlign w:val="bottom"/>
          </w:tcPr>
          <w:p w14:paraId="37EEC21A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2701734.49</w:t>
            </w:r>
          </w:p>
        </w:tc>
        <w:tc>
          <w:tcPr>
            <w:tcW w:w="1595" w:type="dxa"/>
            <w:vAlign w:val="bottom"/>
          </w:tcPr>
          <w:p w14:paraId="5D992188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12.3</w:t>
            </w:r>
          </w:p>
        </w:tc>
        <w:tc>
          <w:tcPr>
            <w:tcW w:w="2204" w:type="dxa"/>
            <w:vAlign w:val="bottom"/>
          </w:tcPr>
          <w:p w14:paraId="56A84030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68° 11' 24''</w:t>
            </w:r>
          </w:p>
        </w:tc>
      </w:tr>
      <w:tr w:rsidR="00BC1848" w:rsidRPr="00981701" w14:paraId="30AE75D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9811BF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0EDC253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867283.06</w:t>
            </w:r>
          </w:p>
        </w:tc>
        <w:tc>
          <w:tcPr>
            <w:tcW w:w="1983" w:type="dxa"/>
            <w:vAlign w:val="bottom"/>
          </w:tcPr>
          <w:p w14:paraId="5C44C065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2701745.91</w:t>
            </w:r>
          </w:p>
        </w:tc>
        <w:tc>
          <w:tcPr>
            <w:tcW w:w="1595" w:type="dxa"/>
            <w:vAlign w:val="bottom"/>
          </w:tcPr>
          <w:p w14:paraId="5495BF27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22.12</w:t>
            </w:r>
          </w:p>
        </w:tc>
        <w:tc>
          <w:tcPr>
            <w:tcW w:w="2204" w:type="dxa"/>
            <w:vAlign w:val="bottom"/>
          </w:tcPr>
          <w:p w14:paraId="0FD31A8E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68° 52' 37''</w:t>
            </w:r>
          </w:p>
        </w:tc>
      </w:tr>
      <w:tr w:rsidR="00BC1848" w:rsidRPr="00981701" w14:paraId="4F4480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FEB215B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A6B63A4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867291.03</w:t>
            </w:r>
          </w:p>
        </w:tc>
        <w:tc>
          <w:tcPr>
            <w:tcW w:w="1983" w:type="dxa"/>
            <w:vAlign w:val="bottom"/>
          </w:tcPr>
          <w:p w14:paraId="34DA84A3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2701766.54</w:t>
            </w:r>
          </w:p>
        </w:tc>
        <w:tc>
          <w:tcPr>
            <w:tcW w:w="1595" w:type="dxa"/>
            <w:vAlign w:val="bottom"/>
          </w:tcPr>
          <w:p w14:paraId="3E1F36EF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4.4</w:t>
            </w:r>
          </w:p>
        </w:tc>
        <w:tc>
          <w:tcPr>
            <w:tcW w:w="2204" w:type="dxa"/>
            <w:vAlign w:val="bottom"/>
          </w:tcPr>
          <w:p w14:paraId="4E8B40DF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51° 21' 38''</w:t>
            </w:r>
          </w:p>
        </w:tc>
      </w:tr>
      <w:tr w:rsidR="00BC1848" w:rsidRPr="00981701" w14:paraId="577119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1117B9" w14:textId="77777777" w:rsidR="00BC1848" w:rsidRPr="00545C81" w:rsidRDefault="00BC1848" w:rsidP="00BC1848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4C7E1D5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867293.78</w:t>
            </w:r>
          </w:p>
        </w:tc>
        <w:tc>
          <w:tcPr>
            <w:tcW w:w="1983" w:type="dxa"/>
            <w:vAlign w:val="bottom"/>
          </w:tcPr>
          <w:p w14:paraId="732F891C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2701769.98</w:t>
            </w:r>
          </w:p>
        </w:tc>
        <w:tc>
          <w:tcPr>
            <w:tcW w:w="1595" w:type="dxa"/>
            <w:vAlign w:val="bottom"/>
          </w:tcPr>
          <w:p w14:paraId="01ABE41F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34.71</w:t>
            </w:r>
          </w:p>
        </w:tc>
        <w:tc>
          <w:tcPr>
            <w:tcW w:w="2204" w:type="dxa"/>
            <w:vAlign w:val="bottom"/>
          </w:tcPr>
          <w:p w14:paraId="3A5B30EF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163° 34' 50''</w:t>
            </w:r>
          </w:p>
        </w:tc>
      </w:tr>
      <w:tr w:rsidR="00BC1848" w:rsidRPr="00981701" w14:paraId="27C93BE2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DC7726" w14:textId="77777777" w:rsidR="00BC1848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CD3C6F2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867260.49</w:t>
            </w:r>
          </w:p>
        </w:tc>
        <w:tc>
          <w:tcPr>
            <w:tcW w:w="1983" w:type="dxa"/>
            <w:vAlign w:val="bottom"/>
          </w:tcPr>
          <w:p w14:paraId="5383F918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2701779.79</w:t>
            </w:r>
          </w:p>
        </w:tc>
        <w:tc>
          <w:tcPr>
            <w:tcW w:w="1595" w:type="dxa"/>
            <w:vAlign w:val="bottom"/>
          </w:tcPr>
          <w:p w14:paraId="08F7FCFE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41.06</w:t>
            </w:r>
          </w:p>
        </w:tc>
        <w:tc>
          <w:tcPr>
            <w:tcW w:w="2204" w:type="dxa"/>
            <w:vAlign w:val="bottom"/>
          </w:tcPr>
          <w:p w14:paraId="2CB145A3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209° 43' 27''</w:t>
            </w:r>
          </w:p>
        </w:tc>
      </w:tr>
      <w:tr w:rsidR="00BC1848" w:rsidRPr="00981701" w14:paraId="4A2017BD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0B1362" w14:textId="77777777" w:rsidR="00BC1848" w:rsidRDefault="00BC1848" w:rsidP="00BC184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2149" w:type="dxa"/>
            <w:vAlign w:val="bottom"/>
          </w:tcPr>
          <w:p w14:paraId="39F37EFA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867224.83</w:t>
            </w:r>
          </w:p>
        </w:tc>
        <w:tc>
          <w:tcPr>
            <w:tcW w:w="1983" w:type="dxa"/>
            <w:vAlign w:val="bottom"/>
          </w:tcPr>
          <w:p w14:paraId="4D5B17B5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2701759.43</w:t>
            </w:r>
          </w:p>
        </w:tc>
        <w:tc>
          <w:tcPr>
            <w:tcW w:w="1595" w:type="dxa"/>
            <w:vAlign w:val="bottom"/>
          </w:tcPr>
          <w:p w14:paraId="3AA96142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59.17</w:t>
            </w:r>
          </w:p>
        </w:tc>
        <w:tc>
          <w:tcPr>
            <w:tcW w:w="2204" w:type="dxa"/>
            <w:vAlign w:val="bottom"/>
          </w:tcPr>
          <w:p w14:paraId="0F04E70A" w14:textId="77777777" w:rsidR="00BC1848" w:rsidRPr="009A4755" w:rsidRDefault="00BC1848" w:rsidP="00BC1848">
            <w:pPr>
              <w:jc w:val="center"/>
              <w:rPr>
                <w:color w:val="000000"/>
              </w:rPr>
            </w:pPr>
            <w:r w:rsidRPr="009A4755">
              <w:rPr>
                <w:color w:val="000000"/>
              </w:rPr>
              <w:t>335° 04' 19''</w:t>
            </w:r>
          </w:p>
        </w:tc>
      </w:tr>
    </w:tbl>
    <w:p w14:paraId="4C3B94D6" w14:textId="77777777" w:rsidR="00BC1848" w:rsidRDefault="00BC1848" w:rsidP="00BC1848">
      <w:pPr>
        <w:suppressAutoHyphens/>
        <w:jc w:val="center"/>
        <w:rPr>
          <w:color w:val="000000"/>
        </w:rPr>
      </w:pPr>
    </w:p>
    <w:p w14:paraId="24C9B427" w14:textId="77777777" w:rsidR="00BC1848" w:rsidRDefault="00BC1848" w:rsidP="00BC1848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 Ведомость координат поворотных точек изменяемых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2149"/>
        <w:gridCol w:w="1983"/>
        <w:gridCol w:w="1595"/>
        <w:gridCol w:w="2204"/>
      </w:tblGrid>
      <w:tr w:rsidR="00BC1848" w:rsidRPr="003F2AC5" w14:paraId="065393B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110E9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Номер точки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2A531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 xml:space="preserve">Координата, </w:t>
            </w:r>
          </w:p>
          <w:p w14:paraId="1C482DE2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Х, У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4EBDB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 xml:space="preserve">Координата, </w:t>
            </w:r>
          </w:p>
          <w:p w14:paraId="75A8DF3C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У, 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90737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Мера линий</w:t>
            </w:r>
          </w:p>
          <w:p w14:paraId="25E6C417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м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D6A8B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Дирекционный</w:t>
            </w:r>
          </w:p>
          <w:p w14:paraId="34ED1536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угол</w:t>
            </w:r>
          </w:p>
        </w:tc>
      </w:tr>
      <w:tr w:rsidR="00BC1848" w:rsidRPr="003F2AC5" w14:paraId="618AF3E0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741FA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86:02:1209001:52</w:t>
            </w:r>
          </w:p>
        </w:tc>
      </w:tr>
      <w:tr w:rsidR="00BC1848" w:rsidRPr="003F2AC5" w14:paraId="2004DA92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AD355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A407D" w14:textId="77777777" w:rsidR="00BC1848" w:rsidRPr="003F2AC5" w:rsidRDefault="00BC1848" w:rsidP="00BC1848">
            <w:pPr>
              <w:jc w:val="center"/>
            </w:pPr>
            <w:r w:rsidRPr="003F2AC5">
              <w:t>869069.46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98E8BB" w14:textId="77777777" w:rsidR="00BC1848" w:rsidRPr="003F2AC5" w:rsidRDefault="00BC1848" w:rsidP="00BC1848">
            <w:pPr>
              <w:jc w:val="center"/>
            </w:pPr>
            <w:r w:rsidRPr="003F2AC5">
              <w:t>2702778.14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25284C" w14:textId="77777777" w:rsidR="00BC1848" w:rsidRPr="003F2AC5" w:rsidRDefault="00BC1848" w:rsidP="00BC1848">
            <w:pPr>
              <w:jc w:val="center"/>
            </w:pPr>
            <w:r w:rsidRPr="003F2AC5">
              <w:t>17.01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87C7B3" w14:textId="77777777" w:rsidR="00BC1848" w:rsidRPr="003F2AC5" w:rsidRDefault="00BC1848" w:rsidP="00BC1848">
            <w:pPr>
              <w:jc w:val="center"/>
            </w:pPr>
            <w:r w:rsidRPr="003F2AC5">
              <w:t>102° 33' 55''</w:t>
            </w:r>
          </w:p>
        </w:tc>
      </w:tr>
      <w:tr w:rsidR="00BC1848" w:rsidRPr="003F2AC5" w14:paraId="7C3741D4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41E3E2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D054ED" w14:textId="77777777" w:rsidR="00BC1848" w:rsidRPr="003F2AC5" w:rsidRDefault="00BC1848" w:rsidP="00BC1848">
            <w:pPr>
              <w:jc w:val="center"/>
            </w:pPr>
            <w:r w:rsidRPr="003F2AC5">
              <w:t>869065.76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703CF" w14:textId="77777777" w:rsidR="00BC1848" w:rsidRPr="003F2AC5" w:rsidRDefault="00BC1848" w:rsidP="00BC1848">
            <w:pPr>
              <w:jc w:val="center"/>
            </w:pPr>
            <w:r w:rsidRPr="003F2AC5">
              <w:t>2702794.74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39CB7A" w14:textId="77777777" w:rsidR="00BC1848" w:rsidRPr="003F2AC5" w:rsidRDefault="00BC1848" w:rsidP="00BC1848">
            <w:pPr>
              <w:jc w:val="center"/>
            </w:pPr>
            <w:r w:rsidRPr="003F2AC5">
              <w:t>18.35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3FF8C4" w14:textId="77777777" w:rsidR="00BC1848" w:rsidRPr="003F2AC5" w:rsidRDefault="00BC1848" w:rsidP="00BC1848">
            <w:pPr>
              <w:jc w:val="center"/>
            </w:pPr>
            <w:r w:rsidRPr="003F2AC5">
              <w:t>104° 54' 26''</w:t>
            </w:r>
          </w:p>
        </w:tc>
      </w:tr>
      <w:tr w:rsidR="00BC1848" w:rsidRPr="003F2AC5" w14:paraId="7C89146D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E55EE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7755C7" w14:textId="77777777" w:rsidR="00BC1848" w:rsidRPr="003F2AC5" w:rsidRDefault="00BC1848" w:rsidP="00BC1848">
            <w:pPr>
              <w:jc w:val="center"/>
            </w:pPr>
            <w:r w:rsidRPr="003F2AC5">
              <w:t>869061.04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2AF9A" w14:textId="77777777" w:rsidR="00BC1848" w:rsidRPr="003F2AC5" w:rsidRDefault="00BC1848" w:rsidP="00BC1848">
            <w:pPr>
              <w:jc w:val="center"/>
            </w:pPr>
            <w:r w:rsidRPr="003F2AC5">
              <w:t>2702812.47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B7679C" w14:textId="77777777" w:rsidR="00BC1848" w:rsidRPr="003F2AC5" w:rsidRDefault="00BC1848" w:rsidP="00BC1848">
            <w:pPr>
              <w:jc w:val="center"/>
            </w:pPr>
            <w:r w:rsidRPr="003F2AC5">
              <w:t>11.48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E9C25" w14:textId="77777777" w:rsidR="00BC1848" w:rsidRPr="003F2AC5" w:rsidRDefault="00BC1848" w:rsidP="00BC1848">
            <w:pPr>
              <w:jc w:val="center"/>
            </w:pPr>
            <w:r w:rsidRPr="003F2AC5">
              <w:t>106° 36' 13''</w:t>
            </w:r>
          </w:p>
        </w:tc>
      </w:tr>
      <w:tr w:rsidR="00BC1848" w:rsidRPr="003F2AC5" w14:paraId="3F0FD5C4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18366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AA5D0" w14:textId="77777777" w:rsidR="00BC1848" w:rsidRPr="003F2AC5" w:rsidRDefault="00BC1848" w:rsidP="00BC1848">
            <w:pPr>
              <w:jc w:val="center"/>
            </w:pPr>
            <w:r w:rsidRPr="003F2AC5">
              <w:t>869057.76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7FA87" w14:textId="77777777" w:rsidR="00BC1848" w:rsidRPr="003F2AC5" w:rsidRDefault="00BC1848" w:rsidP="00BC1848">
            <w:pPr>
              <w:jc w:val="center"/>
            </w:pPr>
            <w:r w:rsidRPr="003F2AC5">
              <w:t>2702823.47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92B7FB" w14:textId="77777777" w:rsidR="00BC1848" w:rsidRPr="003F2AC5" w:rsidRDefault="00BC1848" w:rsidP="00BC1848">
            <w:pPr>
              <w:jc w:val="center"/>
            </w:pPr>
            <w:r w:rsidRPr="003F2AC5">
              <w:t>10.23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A8CEBC" w14:textId="77777777" w:rsidR="00BC1848" w:rsidRPr="003F2AC5" w:rsidRDefault="00BC1848" w:rsidP="00BC1848">
            <w:pPr>
              <w:jc w:val="center"/>
            </w:pPr>
            <w:r w:rsidRPr="003F2AC5">
              <w:t>104° 19' 18''</w:t>
            </w:r>
          </w:p>
        </w:tc>
      </w:tr>
      <w:tr w:rsidR="00BC1848" w:rsidRPr="003F2AC5" w14:paraId="1B8CEA47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88A761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8A12A5" w14:textId="77777777" w:rsidR="00BC1848" w:rsidRPr="003F2AC5" w:rsidRDefault="00BC1848" w:rsidP="00BC1848">
            <w:pPr>
              <w:jc w:val="center"/>
            </w:pPr>
            <w:r w:rsidRPr="003F2AC5">
              <w:t>869055.23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FA3F0C" w14:textId="77777777" w:rsidR="00BC1848" w:rsidRPr="003F2AC5" w:rsidRDefault="00BC1848" w:rsidP="00BC1848">
            <w:pPr>
              <w:jc w:val="center"/>
            </w:pPr>
            <w:r w:rsidRPr="003F2AC5">
              <w:t>2702833.38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199E9" w14:textId="77777777" w:rsidR="00BC1848" w:rsidRPr="003F2AC5" w:rsidRDefault="00BC1848" w:rsidP="00BC1848">
            <w:pPr>
              <w:jc w:val="center"/>
            </w:pPr>
            <w:r w:rsidRPr="003F2AC5">
              <w:t>3.36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8A3E82" w14:textId="77777777" w:rsidR="00BC1848" w:rsidRPr="003F2AC5" w:rsidRDefault="00BC1848" w:rsidP="00BC1848">
            <w:pPr>
              <w:jc w:val="center"/>
            </w:pPr>
            <w:r w:rsidRPr="003F2AC5">
              <w:t>188° 43' 59''</w:t>
            </w:r>
          </w:p>
        </w:tc>
      </w:tr>
      <w:tr w:rsidR="00BC1848" w:rsidRPr="003F2AC5" w14:paraId="43DB9C43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047299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AD1207" w14:textId="77777777" w:rsidR="00BC1848" w:rsidRPr="003F2AC5" w:rsidRDefault="00BC1848" w:rsidP="00BC1848">
            <w:pPr>
              <w:jc w:val="center"/>
            </w:pPr>
            <w:r w:rsidRPr="003F2AC5">
              <w:t>869051.91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96418" w14:textId="77777777" w:rsidR="00BC1848" w:rsidRPr="003F2AC5" w:rsidRDefault="00BC1848" w:rsidP="00BC1848">
            <w:pPr>
              <w:jc w:val="center"/>
            </w:pPr>
            <w:r w:rsidRPr="003F2AC5">
              <w:t>2702832.87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A1C67C" w14:textId="77777777" w:rsidR="00BC1848" w:rsidRPr="003F2AC5" w:rsidRDefault="00BC1848" w:rsidP="00BC1848">
            <w:pPr>
              <w:jc w:val="center"/>
            </w:pPr>
            <w:r w:rsidRPr="003F2AC5">
              <w:t>8.13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84DBF" w14:textId="77777777" w:rsidR="00BC1848" w:rsidRPr="003F2AC5" w:rsidRDefault="00BC1848" w:rsidP="00BC1848">
            <w:pPr>
              <w:jc w:val="center"/>
            </w:pPr>
            <w:r w:rsidRPr="003F2AC5">
              <w:t>209° 33' 41''</w:t>
            </w:r>
          </w:p>
        </w:tc>
      </w:tr>
      <w:tr w:rsidR="00BC1848" w:rsidRPr="003F2AC5" w14:paraId="61AB668F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068430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A1B14" w14:textId="77777777" w:rsidR="00BC1848" w:rsidRPr="003F2AC5" w:rsidRDefault="00BC1848" w:rsidP="00BC1848">
            <w:pPr>
              <w:jc w:val="center"/>
            </w:pPr>
            <w:r w:rsidRPr="003F2AC5">
              <w:t>869044.84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BD887C" w14:textId="77777777" w:rsidR="00BC1848" w:rsidRPr="003F2AC5" w:rsidRDefault="00BC1848" w:rsidP="00BC1848">
            <w:pPr>
              <w:jc w:val="center"/>
            </w:pPr>
            <w:r w:rsidRPr="003F2AC5">
              <w:t>2702828.86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29DC0F" w14:textId="77777777" w:rsidR="00BC1848" w:rsidRPr="003F2AC5" w:rsidRDefault="00BC1848" w:rsidP="00BC1848">
            <w:pPr>
              <w:jc w:val="center"/>
            </w:pPr>
            <w:r w:rsidRPr="003F2AC5"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EBEB36" w14:textId="77777777" w:rsidR="00BC1848" w:rsidRPr="003F2AC5" w:rsidRDefault="00BC1848" w:rsidP="00BC1848">
            <w:pPr>
              <w:jc w:val="center"/>
            </w:pPr>
            <w:r w:rsidRPr="003F2AC5">
              <w:t>204° 19' 03''</w:t>
            </w:r>
          </w:p>
        </w:tc>
      </w:tr>
      <w:tr w:rsidR="00BC1848" w:rsidRPr="003F2AC5" w14:paraId="449F613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8A640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2C1F7B" w14:textId="77777777" w:rsidR="00BC1848" w:rsidRPr="003F2AC5" w:rsidRDefault="00BC1848" w:rsidP="00BC1848">
            <w:pPr>
              <w:jc w:val="center"/>
            </w:pPr>
            <w:r w:rsidRPr="003F2AC5">
              <w:t>869036.63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0A1B4" w14:textId="77777777" w:rsidR="00BC1848" w:rsidRPr="003F2AC5" w:rsidRDefault="00BC1848" w:rsidP="00BC1848">
            <w:pPr>
              <w:jc w:val="center"/>
            </w:pPr>
            <w:r w:rsidRPr="003F2AC5">
              <w:t>2702825.15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83F13" w14:textId="77777777" w:rsidR="00BC1848" w:rsidRPr="003F2AC5" w:rsidRDefault="00BC1848" w:rsidP="00BC1848">
            <w:pPr>
              <w:jc w:val="center"/>
            </w:pPr>
            <w:r w:rsidRPr="003F2AC5">
              <w:t>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6876B8" w14:textId="77777777" w:rsidR="00BC1848" w:rsidRPr="003F2AC5" w:rsidRDefault="00BC1848" w:rsidP="00BC1848">
            <w:pPr>
              <w:jc w:val="center"/>
            </w:pPr>
            <w:r w:rsidRPr="003F2AC5">
              <w:t>212° 04' 26''</w:t>
            </w:r>
          </w:p>
        </w:tc>
      </w:tr>
      <w:tr w:rsidR="00BC1848" w:rsidRPr="003F2AC5" w14:paraId="446071D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2265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4E45E" w14:textId="77777777" w:rsidR="00BC1848" w:rsidRPr="003F2AC5" w:rsidRDefault="00BC1848" w:rsidP="00BC1848">
            <w:pPr>
              <w:jc w:val="center"/>
            </w:pPr>
            <w:r w:rsidRPr="003F2AC5">
              <w:t>869035.13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99B60D" w14:textId="77777777" w:rsidR="00BC1848" w:rsidRPr="003F2AC5" w:rsidRDefault="00BC1848" w:rsidP="00BC1848">
            <w:pPr>
              <w:jc w:val="center"/>
            </w:pPr>
            <w:r w:rsidRPr="003F2AC5">
              <w:t>2702824.21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E9EAA4" w14:textId="77777777" w:rsidR="00BC1848" w:rsidRPr="003F2AC5" w:rsidRDefault="00BC1848" w:rsidP="00BC1848">
            <w:pPr>
              <w:jc w:val="center"/>
            </w:pPr>
            <w:r w:rsidRPr="003F2AC5">
              <w:t>19.9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DB47DB" w14:textId="77777777" w:rsidR="00BC1848" w:rsidRPr="003F2AC5" w:rsidRDefault="00BC1848" w:rsidP="00BC1848">
            <w:pPr>
              <w:jc w:val="center"/>
            </w:pPr>
            <w:r w:rsidRPr="003F2AC5">
              <w:t>197° 41' 51''</w:t>
            </w:r>
          </w:p>
        </w:tc>
      </w:tr>
      <w:tr w:rsidR="00BC1848" w:rsidRPr="003F2AC5" w14:paraId="307DAEC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FBA09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D95A1" w14:textId="77777777" w:rsidR="00BC1848" w:rsidRPr="003F2AC5" w:rsidRDefault="00BC1848" w:rsidP="00BC1848">
            <w:pPr>
              <w:jc w:val="center"/>
            </w:pPr>
            <w:r w:rsidRPr="003F2AC5">
              <w:t>869016.17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721F3A" w14:textId="77777777" w:rsidR="00BC1848" w:rsidRPr="003F2AC5" w:rsidRDefault="00BC1848" w:rsidP="00BC1848">
            <w:pPr>
              <w:jc w:val="center"/>
            </w:pPr>
            <w:r w:rsidRPr="003F2AC5">
              <w:t>2702818.16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24B077" w14:textId="77777777" w:rsidR="00BC1848" w:rsidRPr="003F2AC5" w:rsidRDefault="00BC1848" w:rsidP="00BC1848">
            <w:pPr>
              <w:jc w:val="center"/>
            </w:pPr>
            <w:r w:rsidRPr="003F2AC5">
              <w:t>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28825" w14:textId="77777777" w:rsidR="00BC1848" w:rsidRPr="003F2AC5" w:rsidRDefault="00BC1848" w:rsidP="00BC1848">
            <w:pPr>
              <w:jc w:val="center"/>
            </w:pPr>
            <w:r w:rsidRPr="003F2AC5">
              <w:t>198° 12' 13''</w:t>
            </w:r>
          </w:p>
        </w:tc>
      </w:tr>
      <w:tr w:rsidR="00BC1848" w:rsidRPr="003F2AC5" w14:paraId="7751156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A72976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E88E9" w14:textId="77777777" w:rsidR="00BC1848" w:rsidRPr="003F2AC5" w:rsidRDefault="00BC1848" w:rsidP="00BC1848">
            <w:pPr>
              <w:jc w:val="center"/>
            </w:pPr>
            <w:r w:rsidRPr="003F2AC5">
              <w:t>869007.99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6FB7B" w14:textId="77777777" w:rsidR="00BC1848" w:rsidRPr="003F2AC5" w:rsidRDefault="00BC1848" w:rsidP="00BC1848">
            <w:pPr>
              <w:jc w:val="center"/>
            </w:pPr>
            <w:r w:rsidRPr="003F2AC5">
              <w:t>2702815.47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EA774C" w14:textId="77777777" w:rsidR="00BC1848" w:rsidRPr="003F2AC5" w:rsidRDefault="00BC1848" w:rsidP="00BC1848">
            <w:pPr>
              <w:jc w:val="center"/>
            </w:pPr>
            <w:r w:rsidRPr="003F2AC5">
              <w:t>18.16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EF81BD" w14:textId="77777777" w:rsidR="00BC1848" w:rsidRPr="003F2AC5" w:rsidRDefault="00BC1848" w:rsidP="00BC1848">
            <w:pPr>
              <w:jc w:val="center"/>
            </w:pPr>
            <w:r w:rsidRPr="003F2AC5">
              <w:t>200° 09' 40''</w:t>
            </w:r>
          </w:p>
        </w:tc>
      </w:tr>
      <w:tr w:rsidR="00BC1848" w:rsidRPr="003F2AC5" w14:paraId="040BDFC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F509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B44710" w14:textId="77777777" w:rsidR="00BC1848" w:rsidRPr="003F2AC5" w:rsidRDefault="00BC1848" w:rsidP="00BC1848">
            <w:pPr>
              <w:jc w:val="center"/>
            </w:pPr>
            <w:r w:rsidRPr="003F2AC5">
              <w:t>868990.94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171B49" w14:textId="77777777" w:rsidR="00BC1848" w:rsidRPr="003F2AC5" w:rsidRDefault="00BC1848" w:rsidP="00BC1848">
            <w:pPr>
              <w:jc w:val="center"/>
            </w:pPr>
            <w:r w:rsidRPr="003F2AC5">
              <w:t>2702809.21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E9DB5" w14:textId="77777777" w:rsidR="00BC1848" w:rsidRPr="003F2AC5" w:rsidRDefault="00BC1848" w:rsidP="00BC1848">
            <w:pPr>
              <w:jc w:val="center"/>
            </w:pPr>
            <w:r w:rsidRPr="003F2AC5">
              <w:t>50.44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74E898" w14:textId="77777777" w:rsidR="00BC1848" w:rsidRPr="003F2AC5" w:rsidRDefault="00BC1848" w:rsidP="00BC1848">
            <w:pPr>
              <w:jc w:val="center"/>
            </w:pPr>
            <w:r w:rsidRPr="003F2AC5">
              <w:t>294° 35' 36''</w:t>
            </w:r>
          </w:p>
        </w:tc>
      </w:tr>
      <w:tr w:rsidR="00BC1848" w:rsidRPr="003F2AC5" w14:paraId="2919C76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44628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545236" w14:textId="77777777" w:rsidR="00BC1848" w:rsidRPr="003F2AC5" w:rsidRDefault="00BC1848" w:rsidP="00BC1848">
            <w:pPr>
              <w:jc w:val="center"/>
            </w:pPr>
            <w:r w:rsidRPr="003F2AC5">
              <w:t>869011.93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2A7BF" w14:textId="77777777" w:rsidR="00BC1848" w:rsidRPr="003F2AC5" w:rsidRDefault="00BC1848" w:rsidP="00BC1848">
            <w:pPr>
              <w:jc w:val="center"/>
            </w:pPr>
            <w:r w:rsidRPr="003F2AC5">
              <w:t>2702763.35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4A4B31" w14:textId="77777777" w:rsidR="00BC1848" w:rsidRPr="003F2AC5" w:rsidRDefault="00BC1848" w:rsidP="00BC1848">
            <w:pPr>
              <w:jc w:val="center"/>
            </w:pPr>
            <w:r w:rsidRPr="003F2AC5"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35392" w14:textId="77777777" w:rsidR="00BC1848" w:rsidRPr="003F2AC5" w:rsidRDefault="00BC1848" w:rsidP="00BC1848">
            <w:pPr>
              <w:jc w:val="center"/>
            </w:pPr>
            <w:r w:rsidRPr="003F2AC5">
              <w:t>289° 16' 49''</w:t>
            </w:r>
          </w:p>
        </w:tc>
      </w:tr>
      <w:tr w:rsidR="00BC1848" w:rsidRPr="003F2AC5" w14:paraId="5CF3EBB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049410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B10BA2" w14:textId="77777777" w:rsidR="00BC1848" w:rsidRPr="003F2AC5" w:rsidRDefault="00BC1848" w:rsidP="00BC1848">
            <w:pPr>
              <w:jc w:val="center"/>
            </w:pPr>
            <w:r w:rsidRPr="003F2AC5">
              <w:t>869012.85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181188" w14:textId="77777777" w:rsidR="00BC1848" w:rsidRPr="003F2AC5" w:rsidRDefault="00BC1848" w:rsidP="00BC1848">
            <w:pPr>
              <w:jc w:val="center"/>
            </w:pPr>
            <w:r w:rsidRPr="003F2AC5">
              <w:t>2702760.72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65536A" w14:textId="77777777" w:rsidR="00BC1848" w:rsidRPr="003F2AC5" w:rsidRDefault="00BC1848" w:rsidP="00BC1848">
            <w:pPr>
              <w:jc w:val="center"/>
            </w:pPr>
            <w:r w:rsidRPr="003F2AC5">
              <w:t>5.21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DEE83" w14:textId="77777777" w:rsidR="00BC1848" w:rsidRPr="003F2AC5" w:rsidRDefault="00BC1848" w:rsidP="00BC1848">
            <w:pPr>
              <w:jc w:val="center"/>
            </w:pPr>
            <w:r w:rsidRPr="003F2AC5">
              <w:t>10° 10' 02''</w:t>
            </w:r>
          </w:p>
        </w:tc>
      </w:tr>
      <w:tr w:rsidR="00BC1848" w:rsidRPr="003F2AC5" w14:paraId="7FCBF03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76477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C5E28C" w14:textId="77777777" w:rsidR="00BC1848" w:rsidRPr="003F2AC5" w:rsidRDefault="00BC1848" w:rsidP="00BC1848">
            <w:pPr>
              <w:jc w:val="center"/>
            </w:pPr>
            <w:r w:rsidRPr="003F2AC5">
              <w:t>869017.98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911356" w14:textId="77777777" w:rsidR="00BC1848" w:rsidRPr="003F2AC5" w:rsidRDefault="00BC1848" w:rsidP="00BC1848">
            <w:pPr>
              <w:jc w:val="center"/>
            </w:pPr>
            <w:r w:rsidRPr="003F2AC5">
              <w:t>2702761.64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9FBB75" w14:textId="77777777" w:rsidR="00BC1848" w:rsidRPr="003F2AC5" w:rsidRDefault="00BC1848" w:rsidP="00BC1848">
            <w:pPr>
              <w:jc w:val="center"/>
            </w:pPr>
            <w:r w:rsidRPr="003F2AC5">
              <w:t>14.07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E762F4" w14:textId="77777777" w:rsidR="00BC1848" w:rsidRPr="003F2AC5" w:rsidRDefault="00BC1848" w:rsidP="00BC1848">
            <w:pPr>
              <w:jc w:val="center"/>
            </w:pPr>
            <w:r w:rsidRPr="003F2AC5">
              <w:t>14° 14' 01''</w:t>
            </w:r>
          </w:p>
        </w:tc>
      </w:tr>
      <w:tr w:rsidR="00BC1848" w:rsidRPr="003F2AC5" w14:paraId="7267BE8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CC9746" w14:textId="77777777" w:rsidR="00BC1848" w:rsidRPr="003F2AC5" w:rsidRDefault="00BC1848" w:rsidP="00BC1848">
            <w:pPr>
              <w:jc w:val="center"/>
            </w:pPr>
            <w:r w:rsidRPr="003F2AC5">
              <w:lastRenderedPageBreak/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D431F8" w14:textId="77777777" w:rsidR="00BC1848" w:rsidRPr="003F2AC5" w:rsidRDefault="00BC1848" w:rsidP="00BC1848">
            <w:pPr>
              <w:jc w:val="center"/>
            </w:pPr>
            <w:r w:rsidRPr="003F2AC5">
              <w:t>869031.62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8DD342" w14:textId="77777777" w:rsidR="00BC1848" w:rsidRPr="003F2AC5" w:rsidRDefault="00BC1848" w:rsidP="00BC1848">
            <w:pPr>
              <w:jc w:val="center"/>
            </w:pPr>
            <w:r w:rsidRPr="003F2AC5">
              <w:t>2702765.1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EE4E7C" w14:textId="77777777" w:rsidR="00BC1848" w:rsidRPr="003F2AC5" w:rsidRDefault="00BC1848" w:rsidP="00BC1848">
            <w:pPr>
              <w:jc w:val="center"/>
            </w:pPr>
            <w:r w:rsidRPr="003F2AC5">
              <w:t>23.28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45DE22" w14:textId="77777777" w:rsidR="00BC1848" w:rsidRPr="003F2AC5" w:rsidRDefault="00BC1848" w:rsidP="00BC1848">
            <w:pPr>
              <w:jc w:val="center"/>
            </w:pPr>
            <w:r w:rsidRPr="003F2AC5">
              <w:t>23° 00' 29''</w:t>
            </w:r>
          </w:p>
        </w:tc>
      </w:tr>
      <w:tr w:rsidR="00BC1848" w:rsidRPr="003F2AC5" w14:paraId="19951E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061F56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CE050" w14:textId="77777777" w:rsidR="00BC1848" w:rsidRPr="003F2AC5" w:rsidRDefault="00BC1848" w:rsidP="00BC1848">
            <w:pPr>
              <w:jc w:val="center"/>
            </w:pPr>
            <w:r w:rsidRPr="003F2AC5">
              <w:t>869053.05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62E23" w14:textId="77777777" w:rsidR="00BC1848" w:rsidRPr="003F2AC5" w:rsidRDefault="00BC1848" w:rsidP="00BC1848">
            <w:pPr>
              <w:jc w:val="center"/>
            </w:pPr>
            <w:r w:rsidRPr="003F2AC5">
              <w:t>2702774.2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04BCB9" w14:textId="77777777" w:rsidR="00BC1848" w:rsidRPr="003F2AC5" w:rsidRDefault="00BC1848" w:rsidP="00BC1848">
            <w:pPr>
              <w:jc w:val="center"/>
            </w:pPr>
            <w:r w:rsidRPr="003F2AC5">
              <w:t>48.31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C8CE0A" w14:textId="77777777" w:rsidR="00BC1848" w:rsidRPr="003F2AC5" w:rsidRDefault="00BC1848" w:rsidP="00BC1848">
            <w:pPr>
              <w:jc w:val="center"/>
            </w:pPr>
            <w:r w:rsidRPr="003F2AC5">
              <w:t>165° 04' 40''</w:t>
            </w:r>
          </w:p>
        </w:tc>
      </w:tr>
      <w:tr w:rsidR="00BC1848" w:rsidRPr="003F2AC5" w14:paraId="5958D7D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BA41E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3D8CF" w14:textId="77777777" w:rsidR="00BC1848" w:rsidRPr="003F2AC5" w:rsidRDefault="00BC1848" w:rsidP="00BC1848">
            <w:pPr>
              <w:jc w:val="center"/>
            </w:pPr>
            <w:r w:rsidRPr="003F2AC5">
              <w:t>869006.37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142BC" w14:textId="77777777" w:rsidR="00BC1848" w:rsidRPr="003F2AC5" w:rsidRDefault="00BC1848" w:rsidP="00BC1848">
            <w:pPr>
              <w:jc w:val="center"/>
            </w:pPr>
            <w:r w:rsidRPr="003F2AC5">
              <w:t>2702786.64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99EF5B" w14:textId="77777777" w:rsidR="00BC1848" w:rsidRPr="003F2AC5" w:rsidRDefault="00BC1848" w:rsidP="00BC1848">
            <w:pPr>
              <w:jc w:val="center"/>
            </w:pPr>
            <w:r w:rsidRPr="003F2AC5"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802D5C" w14:textId="77777777" w:rsidR="00BC1848" w:rsidRPr="003F2AC5" w:rsidRDefault="00BC1848" w:rsidP="00BC1848">
            <w:pPr>
              <w:jc w:val="center"/>
            </w:pPr>
            <w:r w:rsidRPr="003F2AC5">
              <w:t>0° 00' 00''</w:t>
            </w:r>
          </w:p>
        </w:tc>
      </w:tr>
      <w:tr w:rsidR="00BC1848" w:rsidRPr="003F2AC5" w14:paraId="7BE44F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D66DD" w14:textId="77777777" w:rsidR="00BC1848" w:rsidRPr="003F2AC5" w:rsidRDefault="00BC1848" w:rsidP="00BC1848">
            <w:pPr>
              <w:jc w:val="center"/>
            </w:pPr>
            <w:r w:rsidRPr="003F2AC5"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400D9E" w14:textId="77777777" w:rsidR="00BC1848" w:rsidRPr="003F2AC5" w:rsidRDefault="00BC1848" w:rsidP="00BC1848">
            <w:pPr>
              <w:jc w:val="center"/>
            </w:pPr>
            <w:r w:rsidRPr="003F2AC5">
              <w:t>869006.88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573E5D" w14:textId="77777777" w:rsidR="00BC1848" w:rsidRPr="003F2AC5" w:rsidRDefault="00BC1848" w:rsidP="00BC1848">
            <w:pPr>
              <w:jc w:val="center"/>
            </w:pPr>
            <w:r w:rsidRPr="003F2AC5">
              <w:t>2702786.64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05911" w14:textId="77777777" w:rsidR="00BC1848" w:rsidRPr="003F2AC5" w:rsidRDefault="00BC1848" w:rsidP="00BC1848">
            <w:pPr>
              <w:jc w:val="center"/>
            </w:pPr>
            <w:r w:rsidRPr="003F2AC5"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65AE80" w14:textId="77777777" w:rsidR="00BC1848" w:rsidRPr="003F2AC5" w:rsidRDefault="00BC1848" w:rsidP="00BC1848">
            <w:pPr>
              <w:jc w:val="center"/>
            </w:pPr>
            <w:r w:rsidRPr="003F2AC5">
              <w:t>0° 00' 00''</w:t>
            </w:r>
          </w:p>
        </w:tc>
      </w:tr>
      <w:tr w:rsidR="00BC1848" w:rsidRPr="003F2AC5" w14:paraId="30E715D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D3435A" w14:textId="77777777" w:rsidR="00BC1848" w:rsidRPr="003F2AC5" w:rsidRDefault="00BC1848" w:rsidP="00BC1848">
            <w:pPr>
              <w:jc w:val="center"/>
            </w:pPr>
            <w:r w:rsidRPr="003F2AC5"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CB90C3" w14:textId="77777777" w:rsidR="00BC1848" w:rsidRPr="003F2AC5" w:rsidRDefault="00BC1848" w:rsidP="00BC1848">
            <w:pPr>
              <w:jc w:val="center"/>
            </w:pPr>
            <w:r w:rsidRPr="003F2AC5">
              <w:t>869006.88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7D641A" w14:textId="77777777" w:rsidR="00BC1848" w:rsidRPr="003F2AC5" w:rsidRDefault="00BC1848" w:rsidP="00BC1848">
            <w:pPr>
              <w:jc w:val="center"/>
            </w:pPr>
            <w:r w:rsidRPr="003F2AC5">
              <w:t>2702787.17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7627E4" w14:textId="77777777" w:rsidR="00BC1848" w:rsidRPr="003F2AC5" w:rsidRDefault="00BC1848" w:rsidP="00BC1848">
            <w:pPr>
              <w:jc w:val="center"/>
            </w:pPr>
            <w:r w:rsidRPr="003F2AC5"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E525C7" w14:textId="77777777" w:rsidR="00BC1848" w:rsidRPr="003F2AC5" w:rsidRDefault="00BC1848" w:rsidP="00BC1848">
            <w:pPr>
              <w:jc w:val="center"/>
            </w:pPr>
            <w:r w:rsidRPr="003F2AC5">
              <w:t>180° 00' 00''</w:t>
            </w:r>
          </w:p>
        </w:tc>
      </w:tr>
      <w:tr w:rsidR="00BC1848" w:rsidRPr="003F2AC5" w14:paraId="40241BA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3E9F92" w14:textId="77777777" w:rsidR="00BC1848" w:rsidRPr="003F2AC5" w:rsidRDefault="00BC1848" w:rsidP="00BC1848">
            <w:pPr>
              <w:jc w:val="center"/>
            </w:pPr>
            <w:r w:rsidRPr="003F2AC5"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C672C" w14:textId="77777777" w:rsidR="00BC1848" w:rsidRPr="003F2AC5" w:rsidRDefault="00BC1848" w:rsidP="00BC1848">
            <w:pPr>
              <w:jc w:val="center"/>
            </w:pPr>
            <w:r w:rsidRPr="003F2AC5">
              <w:t>869006.37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8EF999" w14:textId="77777777" w:rsidR="00BC1848" w:rsidRPr="003F2AC5" w:rsidRDefault="00BC1848" w:rsidP="00BC1848">
            <w:pPr>
              <w:jc w:val="center"/>
            </w:pPr>
            <w:r w:rsidRPr="003F2AC5">
              <w:t>2702787.17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0A2ABC" w14:textId="77777777" w:rsidR="00BC1848" w:rsidRPr="003F2AC5" w:rsidRDefault="00BC1848" w:rsidP="00BC1848">
            <w:pPr>
              <w:jc w:val="center"/>
            </w:pPr>
            <w:r w:rsidRPr="003F2AC5">
              <w:t>63.73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166B6D" w14:textId="77777777" w:rsidR="00BC1848" w:rsidRPr="003F2AC5" w:rsidRDefault="00BC1848" w:rsidP="00BC1848">
            <w:pPr>
              <w:jc w:val="center"/>
            </w:pPr>
            <w:r w:rsidRPr="003F2AC5">
              <w:t>351° 51' 17''</w:t>
            </w:r>
          </w:p>
        </w:tc>
      </w:tr>
      <w:tr w:rsidR="00BC1848" w:rsidRPr="003F2AC5" w14:paraId="16C55F92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49999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86:02:1209001:53</w:t>
            </w:r>
          </w:p>
        </w:tc>
      </w:tr>
      <w:tr w:rsidR="00BC1848" w:rsidRPr="003F2AC5" w14:paraId="05B45549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0277A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273915" w14:textId="77777777" w:rsidR="00BC1848" w:rsidRPr="003F2AC5" w:rsidRDefault="00BC1848" w:rsidP="00BC1848">
            <w:pPr>
              <w:jc w:val="center"/>
            </w:pPr>
            <w:r w:rsidRPr="003F2AC5">
              <w:t>869055.23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C5923A" w14:textId="77777777" w:rsidR="00BC1848" w:rsidRPr="003F2AC5" w:rsidRDefault="00BC1848" w:rsidP="00BC1848">
            <w:pPr>
              <w:jc w:val="center"/>
            </w:pPr>
            <w:r w:rsidRPr="003F2AC5">
              <w:t>2702833.38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78C5F" w14:textId="77777777" w:rsidR="00BC1848" w:rsidRPr="003F2AC5" w:rsidRDefault="00BC1848" w:rsidP="00BC1848">
            <w:pPr>
              <w:jc w:val="center"/>
            </w:pPr>
            <w:r w:rsidRPr="003F2AC5">
              <w:t>22.72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20CF10" w14:textId="77777777" w:rsidR="00BC1848" w:rsidRPr="003F2AC5" w:rsidRDefault="00BC1848" w:rsidP="00BC1848">
            <w:pPr>
              <w:jc w:val="center"/>
            </w:pPr>
            <w:r w:rsidRPr="003F2AC5">
              <w:t>93° 45' 37''</w:t>
            </w:r>
          </w:p>
        </w:tc>
      </w:tr>
      <w:tr w:rsidR="00BC1848" w:rsidRPr="003F2AC5" w14:paraId="33B1D974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387509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EEC639" w14:textId="77777777" w:rsidR="00BC1848" w:rsidRPr="003F2AC5" w:rsidRDefault="00BC1848" w:rsidP="00BC1848">
            <w:pPr>
              <w:jc w:val="center"/>
            </w:pPr>
            <w:r w:rsidRPr="003F2AC5">
              <w:t>869053.74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377E9B" w14:textId="77777777" w:rsidR="00BC1848" w:rsidRPr="003F2AC5" w:rsidRDefault="00BC1848" w:rsidP="00BC1848">
            <w:pPr>
              <w:jc w:val="center"/>
            </w:pPr>
            <w:r w:rsidRPr="003F2AC5">
              <w:t>2702856.05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00CA90" w14:textId="77777777" w:rsidR="00BC1848" w:rsidRPr="003F2AC5" w:rsidRDefault="00BC1848" w:rsidP="00BC1848">
            <w:pPr>
              <w:jc w:val="center"/>
            </w:pPr>
            <w:r w:rsidRPr="003F2AC5">
              <w:t>11.86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7D061" w14:textId="77777777" w:rsidR="00BC1848" w:rsidRPr="003F2AC5" w:rsidRDefault="00BC1848" w:rsidP="00BC1848">
            <w:pPr>
              <w:jc w:val="center"/>
            </w:pPr>
            <w:r w:rsidRPr="003F2AC5">
              <w:t>104° 14' 49''</w:t>
            </w:r>
          </w:p>
        </w:tc>
      </w:tr>
      <w:tr w:rsidR="00BC1848" w:rsidRPr="003F2AC5" w14:paraId="195F5061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F0042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CB4F9" w14:textId="77777777" w:rsidR="00BC1848" w:rsidRPr="003F2AC5" w:rsidRDefault="00BC1848" w:rsidP="00BC1848">
            <w:pPr>
              <w:jc w:val="center"/>
            </w:pPr>
            <w:r w:rsidRPr="003F2AC5">
              <w:t>869050.82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1775A5" w14:textId="77777777" w:rsidR="00BC1848" w:rsidRPr="003F2AC5" w:rsidRDefault="00BC1848" w:rsidP="00BC1848">
            <w:pPr>
              <w:jc w:val="center"/>
            </w:pPr>
            <w:r w:rsidRPr="003F2AC5">
              <w:t>2702867.55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0915D4" w14:textId="77777777" w:rsidR="00BC1848" w:rsidRPr="003F2AC5" w:rsidRDefault="00BC1848" w:rsidP="00BC1848">
            <w:pPr>
              <w:jc w:val="center"/>
            </w:pPr>
            <w:r w:rsidRPr="003F2AC5">
              <w:t>15.94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74C84" w14:textId="77777777" w:rsidR="00BC1848" w:rsidRPr="003F2AC5" w:rsidRDefault="00BC1848" w:rsidP="00BC1848">
            <w:pPr>
              <w:jc w:val="center"/>
            </w:pPr>
            <w:r w:rsidRPr="003F2AC5">
              <w:t>107° 22' 39''</w:t>
            </w:r>
          </w:p>
        </w:tc>
      </w:tr>
      <w:tr w:rsidR="00BC1848" w:rsidRPr="003F2AC5" w14:paraId="602B7493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9B466B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E96503" w14:textId="77777777" w:rsidR="00BC1848" w:rsidRPr="003F2AC5" w:rsidRDefault="00BC1848" w:rsidP="00BC1848">
            <w:pPr>
              <w:jc w:val="center"/>
            </w:pPr>
            <w:r w:rsidRPr="003F2AC5">
              <w:t>869046.06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D524E4" w14:textId="77777777" w:rsidR="00BC1848" w:rsidRPr="003F2AC5" w:rsidRDefault="00BC1848" w:rsidP="00BC1848">
            <w:pPr>
              <w:jc w:val="center"/>
            </w:pPr>
            <w:r w:rsidRPr="003F2AC5">
              <w:t>2702882.76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F521F5" w14:textId="77777777" w:rsidR="00BC1848" w:rsidRPr="003F2AC5" w:rsidRDefault="00BC1848" w:rsidP="00BC1848">
            <w:pPr>
              <w:jc w:val="center"/>
            </w:pPr>
            <w:r w:rsidRPr="003F2AC5">
              <w:t>57.34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499C1" w14:textId="77777777" w:rsidR="00BC1848" w:rsidRPr="003F2AC5" w:rsidRDefault="00BC1848" w:rsidP="00BC1848">
            <w:pPr>
              <w:jc w:val="center"/>
            </w:pPr>
            <w:r w:rsidRPr="003F2AC5">
              <w:t>203° 14' 02''</w:t>
            </w:r>
          </w:p>
        </w:tc>
      </w:tr>
      <w:tr w:rsidR="00BC1848" w:rsidRPr="003F2AC5" w14:paraId="6BBE2F19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242814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2910F" w14:textId="77777777" w:rsidR="00BC1848" w:rsidRPr="003F2AC5" w:rsidRDefault="00BC1848" w:rsidP="00BC1848">
            <w:pPr>
              <w:jc w:val="center"/>
            </w:pPr>
            <w:r w:rsidRPr="003F2AC5">
              <w:t>868993.37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23C7C9" w14:textId="77777777" w:rsidR="00BC1848" w:rsidRPr="003F2AC5" w:rsidRDefault="00BC1848" w:rsidP="00BC1848">
            <w:pPr>
              <w:jc w:val="center"/>
            </w:pPr>
            <w:r w:rsidRPr="003F2AC5">
              <w:t>2702860.14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B453F8" w14:textId="77777777" w:rsidR="00BC1848" w:rsidRPr="003F2AC5" w:rsidRDefault="00BC1848" w:rsidP="00BC1848">
            <w:pPr>
              <w:jc w:val="center"/>
            </w:pPr>
            <w:r w:rsidRPr="003F2AC5">
              <w:t>25.77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0624CA" w14:textId="77777777" w:rsidR="00BC1848" w:rsidRPr="003F2AC5" w:rsidRDefault="00BC1848" w:rsidP="00BC1848">
            <w:pPr>
              <w:jc w:val="center"/>
            </w:pPr>
            <w:r w:rsidRPr="003F2AC5">
              <w:t>206° 36' 17''</w:t>
            </w:r>
          </w:p>
        </w:tc>
      </w:tr>
      <w:tr w:rsidR="00BC1848" w:rsidRPr="003F2AC5" w14:paraId="4A5FA1EE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21CA7D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219B6" w14:textId="77777777" w:rsidR="00BC1848" w:rsidRPr="003F2AC5" w:rsidRDefault="00BC1848" w:rsidP="00BC1848">
            <w:pPr>
              <w:jc w:val="center"/>
            </w:pPr>
            <w:r w:rsidRPr="003F2AC5">
              <w:t>868970.33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16882" w14:textId="77777777" w:rsidR="00BC1848" w:rsidRPr="003F2AC5" w:rsidRDefault="00BC1848" w:rsidP="00BC1848">
            <w:pPr>
              <w:jc w:val="center"/>
            </w:pPr>
            <w:r w:rsidRPr="003F2AC5">
              <w:t>2702848.6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313C5" w14:textId="77777777" w:rsidR="00BC1848" w:rsidRPr="003F2AC5" w:rsidRDefault="00BC1848" w:rsidP="00BC1848">
            <w:pPr>
              <w:jc w:val="center"/>
            </w:pPr>
            <w:r w:rsidRPr="003F2AC5">
              <w:t>16.4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A76E2" w14:textId="77777777" w:rsidR="00BC1848" w:rsidRPr="003F2AC5" w:rsidRDefault="00BC1848" w:rsidP="00BC1848">
            <w:pPr>
              <w:jc w:val="center"/>
            </w:pPr>
            <w:r w:rsidRPr="003F2AC5">
              <w:t>296° 51' 43''</w:t>
            </w:r>
          </w:p>
        </w:tc>
      </w:tr>
      <w:tr w:rsidR="00BC1848" w:rsidRPr="003F2AC5" w14:paraId="408FD867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3FB9B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684279" w14:textId="77777777" w:rsidR="00BC1848" w:rsidRPr="003F2AC5" w:rsidRDefault="00BC1848" w:rsidP="00BC1848">
            <w:pPr>
              <w:jc w:val="center"/>
            </w:pPr>
            <w:r w:rsidRPr="003F2AC5">
              <w:t>868977.74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AFBA4" w14:textId="77777777" w:rsidR="00BC1848" w:rsidRPr="003F2AC5" w:rsidRDefault="00BC1848" w:rsidP="00BC1848">
            <w:pPr>
              <w:jc w:val="center"/>
            </w:pPr>
            <w:r w:rsidRPr="003F2AC5">
              <w:t>2702833.97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249AB2" w14:textId="77777777" w:rsidR="00BC1848" w:rsidRPr="003F2AC5" w:rsidRDefault="00BC1848" w:rsidP="00BC1848">
            <w:pPr>
              <w:jc w:val="center"/>
            </w:pPr>
            <w:r w:rsidRPr="003F2AC5"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F6984" w14:textId="77777777" w:rsidR="00BC1848" w:rsidRPr="003F2AC5" w:rsidRDefault="00BC1848" w:rsidP="00BC1848">
            <w:pPr>
              <w:jc w:val="center"/>
            </w:pPr>
            <w:r w:rsidRPr="003F2AC5">
              <w:t>295° 14' 26''</w:t>
            </w:r>
          </w:p>
        </w:tc>
      </w:tr>
      <w:tr w:rsidR="00BC1848" w:rsidRPr="003F2AC5" w14:paraId="52E5C65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DAD06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3B591" w14:textId="77777777" w:rsidR="00BC1848" w:rsidRPr="003F2AC5" w:rsidRDefault="00BC1848" w:rsidP="00BC1848">
            <w:pPr>
              <w:jc w:val="center"/>
            </w:pPr>
            <w:r w:rsidRPr="003F2AC5">
              <w:t>868978.4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95537" w14:textId="77777777" w:rsidR="00BC1848" w:rsidRPr="003F2AC5" w:rsidRDefault="00BC1848" w:rsidP="00BC1848">
            <w:pPr>
              <w:jc w:val="center"/>
            </w:pPr>
            <w:r w:rsidRPr="003F2AC5">
              <w:t>2702832.57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6FB25" w14:textId="77777777" w:rsidR="00BC1848" w:rsidRPr="003F2AC5" w:rsidRDefault="00BC1848" w:rsidP="00BC1848">
            <w:pPr>
              <w:jc w:val="center"/>
            </w:pPr>
            <w:r w:rsidRPr="003F2AC5">
              <w:t>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4D7DF3" w14:textId="77777777" w:rsidR="00BC1848" w:rsidRPr="003F2AC5" w:rsidRDefault="00BC1848" w:rsidP="00BC1848">
            <w:pPr>
              <w:jc w:val="center"/>
            </w:pPr>
            <w:r w:rsidRPr="003F2AC5">
              <w:t>289° 32' 55''</w:t>
            </w:r>
          </w:p>
        </w:tc>
      </w:tr>
      <w:tr w:rsidR="00BC1848" w:rsidRPr="003F2AC5" w14:paraId="3FD0444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7DDF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0C0494" w14:textId="77777777" w:rsidR="00BC1848" w:rsidRPr="003F2AC5" w:rsidRDefault="00BC1848" w:rsidP="00BC1848">
            <w:pPr>
              <w:jc w:val="center"/>
            </w:pPr>
            <w:r w:rsidRPr="003F2AC5">
              <w:t>868979.87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18A184" w14:textId="77777777" w:rsidR="00BC1848" w:rsidRPr="003F2AC5" w:rsidRDefault="00BC1848" w:rsidP="00BC1848">
            <w:pPr>
              <w:jc w:val="center"/>
            </w:pPr>
            <w:r w:rsidRPr="003F2AC5">
              <w:t>2702828.43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F9398A" w14:textId="77777777" w:rsidR="00BC1848" w:rsidRPr="003F2AC5" w:rsidRDefault="00BC1848" w:rsidP="00BC1848">
            <w:pPr>
              <w:jc w:val="center"/>
            </w:pPr>
            <w:r w:rsidRPr="003F2AC5">
              <w:t>22.18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1553F" w14:textId="77777777" w:rsidR="00BC1848" w:rsidRPr="003F2AC5" w:rsidRDefault="00BC1848" w:rsidP="00BC1848">
            <w:pPr>
              <w:jc w:val="center"/>
            </w:pPr>
            <w:r w:rsidRPr="003F2AC5">
              <w:t>299° 56' 25''</w:t>
            </w:r>
          </w:p>
        </w:tc>
      </w:tr>
      <w:tr w:rsidR="00BC1848" w:rsidRPr="003F2AC5" w14:paraId="2CE6A01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D925D3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CE00D" w14:textId="77777777" w:rsidR="00BC1848" w:rsidRPr="003F2AC5" w:rsidRDefault="00BC1848" w:rsidP="00BC1848">
            <w:pPr>
              <w:jc w:val="center"/>
            </w:pPr>
            <w:r w:rsidRPr="003F2AC5">
              <w:t>868990.94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C28BE" w14:textId="77777777" w:rsidR="00BC1848" w:rsidRPr="003F2AC5" w:rsidRDefault="00BC1848" w:rsidP="00BC1848">
            <w:pPr>
              <w:jc w:val="center"/>
            </w:pPr>
            <w:r w:rsidRPr="003F2AC5">
              <w:t>2702809.21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33C895" w14:textId="77777777" w:rsidR="00BC1848" w:rsidRPr="003F2AC5" w:rsidRDefault="00BC1848" w:rsidP="00BC1848">
            <w:pPr>
              <w:jc w:val="center"/>
            </w:pPr>
            <w:r w:rsidRPr="003F2AC5">
              <w:t>18.16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2C184" w14:textId="77777777" w:rsidR="00BC1848" w:rsidRPr="003F2AC5" w:rsidRDefault="00BC1848" w:rsidP="00BC1848">
            <w:pPr>
              <w:jc w:val="center"/>
            </w:pPr>
            <w:r w:rsidRPr="003F2AC5">
              <w:t>20° 09' 40''</w:t>
            </w:r>
          </w:p>
        </w:tc>
      </w:tr>
      <w:tr w:rsidR="00BC1848" w:rsidRPr="003F2AC5" w14:paraId="4D9EBA9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97B872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BA217" w14:textId="77777777" w:rsidR="00BC1848" w:rsidRPr="003F2AC5" w:rsidRDefault="00BC1848" w:rsidP="00BC1848">
            <w:pPr>
              <w:jc w:val="center"/>
            </w:pPr>
            <w:r w:rsidRPr="003F2AC5">
              <w:t>869007.99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D61A6D" w14:textId="77777777" w:rsidR="00BC1848" w:rsidRPr="003F2AC5" w:rsidRDefault="00BC1848" w:rsidP="00BC1848">
            <w:pPr>
              <w:jc w:val="center"/>
            </w:pPr>
            <w:r w:rsidRPr="003F2AC5">
              <w:t>2702815.47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C0D224" w14:textId="77777777" w:rsidR="00BC1848" w:rsidRPr="003F2AC5" w:rsidRDefault="00BC1848" w:rsidP="00BC1848">
            <w:pPr>
              <w:jc w:val="center"/>
            </w:pPr>
            <w:r w:rsidRPr="003F2AC5">
              <w:t>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A8360" w14:textId="77777777" w:rsidR="00BC1848" w:rsidRPr="003F2AC5" w:rsidRDefault="00BC1848" w:rsidP="00BC1848">
            <w:pPr>
              <w:jc w:val="center"/>
            </w:pPr>
            <w:r w:rsidRPr="003F2AC5">
              <w:t>18° 12' 13''</w:t>
            </w:r>
          </w:p>
        </w:tc>
      </w:tr>
      <w:tr w:rsidR="00BC1848" w:rsidRPr="003F2AC5" w14:paraId="0E45F16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69F07A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3B512F" w14:textId="77777777" w:rsidR="00BC1848" w:rsidRPr="003F2AC5" w:rsidRDefault="00BC1848" w:rsidP="00BC1848">
            <w:pPr>
              <w:jc w:val="center"/>
            </w:pPr>
            <w:r w:rsidRPr="003F2AC5">
              <w:t>869016.17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66240" w14:textId="77777777" w:rsidR="00BC1848" w:rsidRPr="003F2AC5" w:rsidRDefault="00BC1848" w:rsidP="00BC1848">
            <w:pPr>
              <w:jc w:val="center"/>
            </w:pPr>
            <w:r w:rsidRPr="003F2AC5">
              <w:t>2702818.16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3F37D" w14:textId="77777777" w:rsidR="00BC1848" w:rsidRPr="003F2AC5" w:rsidRDefault="00BC1848" w:rsidP="00BC1848">
            <w:pPr>
              <w:jc w:val="center"/>
            </w:pPr>
            <w:r w:rsidRPr="003F2AC5">
              <w:t>19.9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70CBC3" w14:textId="77777777" w:rsidR="00BC1848" w:rsidRPr="003F2AC5" w:rsidRDefault="00BC1848" w:rsidP="00BC1848">
            <w:pPr>
              <w:jc w:val="center"/>
            </w:pPr>
            <w:r w:rsidRPr="003F2AC5">
              <w:t>17° 41' 51''</w:t>
            </w:r>
          </w:p>
        </w:tc>
      </w:tr>
      <w:tr w:rsidR="00BC1848" w:rsidRPr="003F2AC5" w14:paraId="527DE96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49BB54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45BFC" w14:textId="77777777" w:rsidR="00BC1848" w:rsidRPr="003F2AC5" w:rsidRDefault="00BC1848" w:rsidP="00BC1848">
            <w:pPr>
              <w:jc w:val="center"/>
            </w:pPr>
            <w:r w:rsidRPr="003F2AC5">
              <w:t>869035.13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699D8C" w14:textId="77777777" w:rsidR="00BC1848" w:rsidRPr="003F2AC5" w:rsidRDefault="00BC1848" w:rsidP="00BC1848">
            <w:pPr>
              <w:jc w:val="center"/>
            </w:pPr>
            <w:r w:rsidRPr="003F2AC5">
              <w:t>2702824.21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DFD3F" w14:textId="77777777" w:rsidR="00BC1848" w:rsidRPr="003F2AC5" w:rsidRDefault="00BC1848" w:rsidP="00BC1848">
            <w:pPr>
              <w:jc w:val="center"/>
            </w:pPr>
            <w:r w:rsidRPr="003F2AC5">
              <w:t>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91741" w14:textId="77777777" w:rsidR="00BC1848" w:rsidRPr="003F2AC5" w:rsidRDefault="00BC1848" w:rsidP="00BC1848">
            <w:pPr>
              <w:jc w:val="center"/>
            </w:pPr>
            <w:r w:rsidRPr="003F2AC5">
              <w:t>32° 04' 26''</w:t>
            </w:r>
          </w:p>
        </w:tc>
      </w:tr>
      <w:tr w:rsidR="00BC1848" w:rsidRPr="003F2AC5" w14:paraId="489322F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6F4D76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B812F" w14:textId="77777777" w:rsidR="00BC1848" w:rsidRPr="003F2AC5" w:rsidRDefault="00BC1848" w:rsidP="00BC1848">
            <w:pPr>
              <w:jc w:val="center"/>
            </w:pPr>
            <w:r w:rsidRPr="003F2AC5">
              <w:t>869036.63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97AF56" w14:textId="77777777" w:rsidR="00BC1848" w:rsidRPr="003F2AC5" w:rsidRDefault="00BC1848" w:rsidP="00BC1848">
            <w:pPr>
              <w:jc w:val="center"/>
            </w:pPr>
            <w:r w:rsidRPr="003F2AC5">
              <w:t>2702825.15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E1FC0" w14:textId="77777777" w:rsidR="00BC1848" w:rsidRPr="003F2AC5" w:rsidRDefault="00BC1848" w:rsidP="00BC1848">
            <w:pPr>
              <w:jc w:val="center"/>
            </w:pPr>
            <w:r w:rsidRPr="003F2AC5"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84FAB7" w14:textId="77777777" w:rsidR="00BC1848" w:rsidRPr="003F2AC5" w:rsidRDefault="00BC1848" w:rsidP="00BC1848">
            <w:pPr>
              <w:jc w:val="center"/>
            </w:pPr>
            <w:r w:rsidRPr="003F2AC5">
              <w:t>24° 19' 03''</w:t>
            </w:r>
          </w:p>
        </w:tc>
      </w:tr>
      <w:tr w:rsidR="00BC1848" w:rsidRPr="003F2AC5" w14:paraId="060F9E3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B10119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83EBBB" w14:textId="77777777" w:rsidR="00BC1848" w:rsidRPr="003F2AC5" w:rsidRDefault="00BC1848" w:rsidP="00BC1848">
            <w:pPr>
              <w:jc w:val="center"/>
            </w:pPr>
            <w:r w:rsidRPr="003F2AC5">
              <w:t>869044.84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741FE" w14:textId="77777777" w:rsidR="00BC1848" w:rsidRPr="003F2AC5" w:rsidRDefault="00BC1848" w:rsidP="00BC1848">
            <w:pPr>
              <w:jc w:val="center"/>
            </w:pPr>
            <w:r w:rsidRPr="003F2AC5">
              <w:t>2702828.86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B9E0B" w14:textId="77777777" w:rsidR="00BC1848" w:rsidRPr="003F2AC5" w:rsidRDefault="00BC1848" w:rsidP="00BC1848">
            <w:pPr>
              <w:jc w:val="center"/>
            </w:pPr>
            <w:r w:rsidRPr="003F2AC5">
              <w:t>8.13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DACDA3" w14:textId="77777777" w:rsidR="00BC1848" w:rsidRPr="003F2AC5" w:rsidRDefault="00BC1848" w:rsidP="00BC1848">
            <w:pPr>
              <w:jc w:val="center"/>
            </w:pPr>
            <w:r w:rsidRPr="003F2AC5">
              <w:t>29° 33' 41''</w:t>
            </w:r>
          </w:p>
        </w:tc>
      </w:tr>
      <w:tr w:rsidR="00BC1848" w:rsidRPr="003F2AC5" w14:paraId="2E0AE3C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46537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1BB74A" w14:textId="77777777" w:rsidR="00BC1848" w:rsidRPr="003F2AC5" w:rsidRDefault="00BC1848" w:rsidP="00BC1848">
            <w:pPr>
              <w:jc w:val="center"/>
            </w:pPr>
            <w:r w:rsidRPr="003F2AC5">
              <w:t>869051.91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35039" w14:textId="77777777" w:rsidR="00BC1848" w:rsidRPr="003F2AC5" w:rsidRDefault="00BC1848" w:rsidP="00BC1848">
            <w:pPr>
              <w:jc w:val="center"/>
            </w:pPr>
            <w:r w:rsidRPr="003F2AC5">
              <w:t>2702832.87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397958" w14:textId="77777777" w:rsidR="00BC1848" w:rsidRPr="003F2AC5" w:rsidRDefault="00BC1848" w:rsidP="00BC1848">
            <w:pPr>
              <w:jc w:val="center"/>
            </w:pPr>
            <w:r w:rsidRPr="003F2AC5">
              <w:t>3.36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F0E841" w14:textId="77777777" w:rsidR="00BC1848" w:rsidRPr="003F2AC5" w:rsidRDefault="00BC1848" w:rsidP="00BC1848">
            <w:pPr>
              <w:jc w:val="center"/>
            </w:pPr>
            <w:r w:rsidRPr="003F2AC5">
              <w:t>8° 43' 59''</w:t>
            </w:r>
          </w:p>
        </w:tc>
      </w:tr>
      <w:tr w:rsidR="00BC1848" w:rsidRPr="003F2AC5" w14:paraId="7AD6A09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1EF4F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86:02:1209001:129</w:t>
            </w:r>
          </w:p>
        </w:tc>
      </w:tr>
      <w:tr w:rsidR="00BC1848" w:rsidRPr="003F2AC5" w14:paraId="1ED256EE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C64B4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013C0" w14:textId="77777777" w:rsidR="00BC1848" w:rsidRPr="009623CA" w:rsidRDefault="00BC1848" w:rsidP="00BC1848">
            <w:pPr>
              <w:jc w:val="center"/>
            </w:pPr>
            <w:r w:rsidRPr="009623CA">
              <w:t>868767.18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275BB" w14:textId="77777777" w:rsidR="00BC1848" w:rsidRPr="009623CA" w:rsidRDefault="00BC1848" w:rsidP="00BC1848">
            <w:pPr>
              <w:jc w:val="center"/>
            </w:pPr>
            <w:r w:rsidRPr="009623CA">
              <w:t>2702886.17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FB5DA0" w14:textId="77777777" w:rsidR="00BC1848" w:rsidRPr="009623CA" w:rsidRDefault="00BC1848" w:rsidP="00BC1848">
            <w:pPr>
              <w:jc w:val="center"/>
            </w:pPr>
            <w:r w:rsidRPr="009623CA"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3A308" w14:textId="77777777" w:rsidR="00BC1848" w:rsidRPr="009623CA" w:rsidRDefault="00BC1848" w:rsidP="00BC1848">
            <w:pPr>
              <w:jc w:val="center"/>
            </w:pPr>
            <w:r w:rsidRPr="009623CA">
              <w:t>100° 04' 09''</w:t>
            </w:r>
          </w:p>
        </w:tc>
      </w:tr>
      <w:tr w:rsidR="00BC1848" w:rsidRPr="003F2AC5" w14:paraId="0061FD71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5DA6F4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AA4D9" w14:textId="77777777" w:rsidR="00BC1848" w:rsidRPr="009623CA" w:rsidRDefault="00BC1848" w:rsidP="00BC1848">
            <w:pPr>
              <w:jc w:val="center"/>
            </w:pPr>
            <w:r w:rsidRPr="009623CA">
              <w:t>868766.99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F2FA3D" w14:textId="77777777" w:rsidR="00BC1848" w:rsidRPr="009623CA" w:rsidRDefault="00BC1848" w:rsidP="00BC1848">
            <w:pPr>
              <w:jc w:val="center"/>
            </w:pPr>
            <w:r w:rsidRPr="009623CA">
              <w:t>2702887.24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76D518" w14:textId="77777777" w:rsidR="00BC1848" w:rsidRPr="009623CA" w:rsidRDefault="00BC1848" w:rsidP="00BC1848">
            <w:pPr>
              <w:jc w:val="center"/>
            </w:pPr>
            <w:r w:rsidRPr="009623CA">
              <w:t>9.44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D9D8E1" w14:textId="77777777" w:rsidR="00BC1848" w:rsidRPr="009623CA" w:rsidRDefault="00BC1848" w:rsidP="00BC1848">
            <w:pPr>
              <w:jc w:val="center"/>
            </w:pPr>
            <w:r w:rsidRPr="009623CA">
              <w:t>105° 06' 41''</w:t>
            </w:r>
          </w:p>
        </w:tc>
      </w:tr>
      <w:tr w:rsidR="00BC1848" w:rsidRPr="003F2AC5" w14:paraId="5D2CC59B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49963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BD53CB" w14:textId="77777777" w:rsidR="00BC1848" w:rsidRPr="009623CA" w:rsidRDefault="00BC1848" w:rsidP="00BC1848">
            <w:pPr>
              <w:jc w:val="center"/>
            </w:pPr>
            <w:r w:rsidRPr="009623CA">
              <w:t>868764.53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45908" w14:textId="77777777" w:rsidR="00BC1848" w:rsidRPr="009623CA" w:rsidRDefault="00BC1848" w:rsidP="00BC1848">
            <w:pPr>
              <w:jc w:val="center"/>
            </w:pPr>
            <w:r w:rsidRPr="009623CA">
              <w:t>2702896.35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1849EC" w14:textId="77777777" w:rsidR="00BC1848" w:rsidRPr="009623CA" w:rsidRDefault="00BC1848" w:rsidP="00BC1848">
            <w:pPr>
              <w:jc w:val="center"/>
            </w:pPr>
            <w:r w:rsidRPr="009623CA">
              <w:t>23.25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D8972F" w14:textId="77777777" w:rsidR="00BC1848" w:rsidRPr="009623CA" w:rsidRDefault="00BC1848" w:rsidP="00BC1848">
            <w:pPr>
              <w:jc w:val="center"/>
            </w:pPr>
            <w:r w:rsidRPr="009623CA">
              <w:t>111° 20' 05''</w:t>
            </w:r>
          </w:p>
        </w:tc>
      </w:tr>
      <w:tr w:rsidR="00BC1848" w:rsidRPr="003F2AC5" w14:paraId="57DAF1D6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A5BBDB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46D4B" w14:textId="77777777" w:rsidR="00BC1848" w:rsidRPr="009623CA" w:rsidRDefault="00BC1848" w:rsidP="00BC1848">
            <w:pPr>
              <w:jc w:val="center"/>
            </w:pPr>
            <w:r w:rsidRPr="009623CA">
              <w:t>868756.07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19A95" w14:textId="77777777" w:rsidR="00BC1848" w:rsidRPr="009623CA" w:rsidRDefault="00BC1848" w:rsidP="00BC1848">
            <w:pPr>
              <w:jc w:val="center"/>
            </w:pPr>
            <w:r w:rsidRPr="009623CA">
              <w:t>2702918.01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1412C9" w14:textId="77777777" w:rsidR="00BC1848" w:rsidRPr="009623CA" w:rsidRDefault="00BC1848" w:rsidP="00BC1848">
            <w:pPr>
              <w:jc w:val="center"/>
            </w:pPr>
            <w:r w:rsidRPr="009623CA"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15587" w14:textId="77777777" w:rsidR="00BC1848" w:rsidRPr="009623CA" w:rsidRDefault="00BC1848" w:rsidP="00BC1848">
            <w:pPr>
              <w:jc w:val="center"/>
            </w:pPr>
            <w:r w:rsidRPr="009623CA">
              <w:t>111° 13' 50''</w:t>
            </w:r>
          </w:p>
        </w:tc>
      </w:tr>
      <w:tr w:rsidR="00BC1848" w:rsidRPr="003F2AC5" w14:paraId="080622FB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7C77C3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0B1F3A" w14:textId="77777777" w:rsidR="00BC1848" w:rsidRPr="009623CA" w:rsidRDefault="00BC1848" w:rsidP="00BC1848">
            <w:pPr>
              <w:jc w:val="center"/>
            </w:pPr>
            <w:r w:rsidRPr="009623CA">
              <w:t>868755.53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9AE11" w14:textId="77777777" w:rsidR="00BC1848" w:rsidRPr="009623CA" w:rsidRDefault="00BC1848" w:rsidP="00BC1848">
            <w:pPr>
              <w:jc w:val="center"/>
            </w:pPr>
            <w:r w:rsidRPr="009623CA">
              <w:t>2702919.4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578C47" w14:textId="77777777" w:rsidR="00BC1848" w:rsidRPr="009623CA" w:rsidRDefault="00BC1848" w:rsidP="00BC1848">
            <w:pPr>
              <w:jc w:val="center"/>
            </w:pPr>
            <w:r w:rsidRPr="009623CA">
              <w:t>10.21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AD7249" w14:textId="77777777" w:rsidR="00BC1848" w:rsidRPr="009623CA" w:rsidRDefault="00BC1848" w:rsidP="00BC1848">
            <w:pPr>
              <w:jc w:val="center"/>
            </w:pPr>
            <w:r w:rsidRPr="009623CA">
              <w:t>111° 39' 57''</w:t>
            </w:r>
          </w:p>
        </w:tc>
      </w:tr>
      <w:tr w:rsidR="00BC1848" w:rsidRPr="003F2AC5" w14:paraId="7B431198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789D18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2F9E7A" w14:textId="77777777" w:rsidR="00BC1848" w:rsidRPr="009623CA" w:rsidRDefault="00BC1848" w:rsidP="00BC1848">
            <w:pPr>
              <w:jc w:val="center"/>
            </w:pPr>
            <w:r w:rsidRPr="009623CA">
              <w:t>868751.76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F726E" w14:textId="77777777" w:rsidR="00BC1848" w:rsidRPr="009623CA" w:rsidRDefault="00BC1848" w:rsidP="00BC1848">
            <w:pPr>
              <w:jc w:val="center"/>
            </w:pPr>
            <w:r w:rsidRPr="009623CA">
              <w:t>2702928.89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35C413" w14:textId="77777777" w:rsidR="00BC1848" w:rsidRPr="009623CA" w:rsidRDefault="00BC1848" w:rsidP="00BC1848">
            <w:pPr>
              <w:jc w:val="center"/>
            </w:pPr>
            <w:r w:rsidRPr="009623CA"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AFC5C6" w14:textId="77777777" w:rsidR="00BC1848" w:rsidRPr="009623CA" w:rsidRDefault="00BC1848" w:rsidP="00BC1848">
            <w:pPr>
              <w:jc w:val="center"/>
            </w:pPr>
            <w:r w:rsidRPr="009623CA">
              <w:t>211° 09' 07''</w:t>
            </w:r>
          </w:p>
        </w:tc>
      </w:tr>
      <w:tr w:rsidR="00BC1848" w:rsidRPr="003F2AC5" w14:paraId="62425E32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6FE29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51542B" w14:textId="77777777" w:rsidR="00BC1848" w:rsidRPr="009623CA" w:rsidRDefault="00BC1848" w:rsidP="00BC1848">
            <w:pPr>
              <w:jc w:val="center"/>
            </w:pPr>
            <w:r w:rsidRPr="009623CA">
              <w:t>868750.42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6D754" w14:textId="77777777" w:rsidR="00BC1848" w:rsidRPr="009623CA" w:rsidRDefault="00BC1848" w:rsidP="00BC1848">
            <w:pPr>
              <w:jc w:val="center"/>
            </w:pPr>
            <w:r w:rsidRPr="009623CA">
              <w:t>2702928.08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F85F6" w14:textId="77777777" w:rsidR="00BC1848" w:rsidRPr="009623CA" w:rsidRDefault="00BC1848" w:rsidP="00BC1848">
            <w:pPr>
              <w:jc w:val="center"/>
            </w:pPr>
            <w:r w:rsidRPr="009623CA">
              <w:t>13.85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D2FD0B" w14:textId="77777777" w:rsidR="00BC1848" w:rsidRPr="009623CA" w:rsidRDefault="00BC1848" w:rsidP="00BC1848">
            <w:pPr>
              <w:jc w:val="center"/>
            </w:pPr>
            <w:r w:rsidRPr="009623CA">
              <w:t>202° 13' 54''</w:t>
            </w:r>
          </w:p>
        </w:tc>
      </w:tr>
      <w:tr w:rsidR="00BC1848" w:rsidRPr="003F2AC5" w14:paraId="73288F3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247DC8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FA1E6C" w14:textId="77777777" w:rsidR="00BC1848" w:rsidRPr="009623CA" w:rsidRDefault="00BC1848" w:rsidP="00BC1848">
            <w:pPr>
              <w:jc w:val="center"/>
            </w:pPr>
            <w:r w:rsidRPr="009623CA">
              <w:t>868737.6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6DFAFD" w14:textId="77777777" w:rsidR="00BC1848" w:rsidRPr="009623CA" w:rsidRDefault="00BC1848" w:rsidP="00BC1848">
            <w:pPr>
              <w:jc w:val="center"/>
            </w:pPr>
            <w:r w:rsidRPr="009623CA">
              <w:t>2702922.84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428902" w14:textId="77777777" w:rsidR="00BC1848" w:rsidRPr="009623CA" w:rsidRDefault="00BC1848" w:rsidP="00BC1848">
            <w:pPr>
              <w:jc w:val="center"/>
            </w:pPr>
            <w:r w:rsidRPr="009623CA">
              <w:t>14.63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8F0E69" w14:textId="77777777" w:rsidR="00BC1848" w:rsidRPr="009623CA" w:rsidRDefault="00BC1848" w:rsidP="00BC1848">
            <w:pPr>
              <w:jc w:val="center"/>
            </w:pPr>
            <w:r w:rsidRPr="009623CA">
              <w:t>205° 46' 36''</w:t>
            </w:r>
          </w:p>
        </w:tc>
      </w:tr>
      <w:tr w:rsidR="00BC1848" w:rsidRPr="003F2AC5" w14:paraId="11E8173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AE5E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1CBDF" w14:textId="77777777" w:rsidR="00BC1848" w:rsidRPr="009623CA" w:rsidRDefault="00BC1848" w:rsidP="00BC1848">
            <w:pPr>
              <w:jc w:val="center"/>
            </w:pPr>
            <w:r w:rsidRPr="009623CA">
              <w:t>868724.43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6E979" w14:textId="77777777" w:rsidR="00BC1848" w:rsidRPr="009623CA" w:rsidRDefault="00BC1848" w:rsidP="00BC1848">
            <w:pPr>
              <w:jc w:val="center"/>
            </w:pPr>
            <w:r w:rsidRPr="009623CA">
              <w:t>2702916.48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7C165" w14:textId="77777777" w:rsidR="00BC1848" w:rsidRPr="009623CA" w:rsidRDefault="00BC1848" w:rsidP="00BC1848">
            <w:pPr>
              <w:jc w:val="center"/>
            </w:pPr>
            <w:r w:rsidRPr="009623CA"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12EBAD" w14:textId="77777777" w:rsidR="00BC1848" w:rsidRPr="009623CA" w:rsidRDefault="00BC1848" w:rsidP="00BC1848">
            <w:pPr>
              <w:jc w:val="center"/>
            </w:pPr>
            <w:r w:rsidRPr="009623CA">
              <w:t>353° 48' 04''</w:t>
            </w:r>
          </w:p>
        </w:tc>
      </w:tr>
      <w:tr w:rsidR="00BC1848" w:rsidRPr="003F2AC5" w14:paraId="13E8D8A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CFDB93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273F2A" w14:textId="77777777" w:rsidR="00BC1848" w:rsidRPr="009623CA" w:rsidRDefault="00BC1848" w:rsidP="00BC1848">
            <w:pPr>
              <w:jc w:val="center"/>
            </w:pPr>
            <w:r w:rsidRPr="009623CA">
              <w:t>868727.1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AF00E7" w14:textId="77777777" w:rsidR="00BC1848" w:rsidRPr="009623CA" w:rsidRDefault="00BC1848" w:rsidP="00BC1848">
            <w:pPr>
              <w:jc w:val="center"/>
            </w:pPr>
            <w:r w:rsidRPr="009623CA">
              <w:t>2702916.19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2852C" w14:textId="77777777" w:rsidR="00BC1848" w:rsidRPr="009623CA" w:rsidRDefault="00BC1848" w:rsidP="00BC1848">
            <w:pPr>
              <w:jc w:val="center"/>
            </w:pPr>
            <w:r w:rsidRPr="009623CA">
              <w:t>4.64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BA800" w14:textId="77777777" w:rsidR="00BC1848" w:rsidRPr="009623CA" w:rsidRDefault="00BC1848" w:rsidP="00BC1848">
            <w:pPr>
              <w:jc w:val="center"/>
            </w:pPr>
            <w:r w:rsidRPr="009623CA">
              <w:t>293° 31' 24''</w:t>
            </w:r>
          </w:p>
        </w:tc>
      </w:tr>
      <w:tr w:rsidR="00BC1848" w:rsidRPr="003F2AC5" w14:paraId="5ACA733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CB36A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FDB922" w14:textId="77777777" w:rsidR="00BC1848" w:rsidRPr="009623CA" w:rsidRDefault="00BC1848" w:rsidP="00BC1848">
            <w:pPr>
              <w:jc w:val="center"/>
            </w:pPr>
            <w:r w:rsidRPr="009623CA">
              <w:t>868728.95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B413DC" w14:textId="77777777" w:rsidR="00BC1848" w:rsidRPr="009623CA" w:rsidRDefault="00BC1848" w:rsidP="00BC1848">
            <w:pPr>
              <w:jc w:val="center"/>
            </w:pPr>
            <w:r w:rsidRPr="009623CA">
              <w:t>2702911.94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6AB5D7" w14:textId="77777777" w:rsidR="00BC1848" w:rsidRPr="009623CA" w:rsidRDefault="00BC1848" w:rsidP="00BC1848">
            <w:pPr>
              <w:jc w:val="center"/>
            </w:pPr>
            <w:r w:rsidRPr="009623CA">
              <w:t>9.6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EC78F" w14:textId="77777777" w:rsidR="00BC1848" w:rsidRPr="009623CA" w:rsidRDefault="00BC1848" w:rsidP="00BC1848">
            <w:pPr>
              <w:jc w:val="center"/>
            </w:pPr>
            <w:r w:rsidRPr="009623CA">
              <w:t>298° 18' 03''</w:t>
            </w:r>
          </w:p>
        </w:tc>
      </w:tr>
      <w:tr w:rsidR="00BC1848" w:rsidRPr="003F2AC5" w14:paraId="72B17CF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3F781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ACB82" w14:textId="77777777" w:rsidR="00BC1848" w:rsidRPr="009623CA" w:rsidRDefault="00BC1848" w:rsidP="00BC1848">
            <w:pPr>
              <w:jc w:val="center"/>
            </w:pPr>
            <w:r w:rsidRPr="009623CA">
              <w:t>868733.5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CE042E" w14:textId="77777777" w:rsidR="00BC1848" w:rsidRPr="009623CA" w:rsidRDefault="00BC1848" w:rsidP="00BC1848">
            <w:pPr>
              <w:jc w:val="center"/>
            </w:pPr>
            <w:r w:rsidRPr="009623CA">
              <w:t>2702903.49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833D45" w14:textId="77777777" w:rsidR="00BC1848" w:rsidRPr="009623CA" w:rsidRDefault="00BC1848" w:rsidP="00BC1848">
            <w:pPr>
              <w:jc w:val="center"/>
            </w:pPr>
            <w:r w:rsidRPr="009623CA">
              <w:t>7.11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D22A67" w14:textId="77777777" w:rsidR="00BC1848" w:rsidRPr="009623CA" w:rsidRDefault="00BC1848" w:rsidP="00BC1848">
            <w:pPr>
              <w:jc w:val="center"/>
            </w:pPr>
            <w:r w:rsidRPr="009623CA">
              <w:t>298° 11' 10''</w:t>
            </w:r>
          </w:p>
        </w:tc>
      </w:tr>
      <w:tr w:rsidR="00BC1848" w:rsidRPr="003F2AC5" w14:paraId="43BEBB8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132D5A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BF9CA7" w14:textId="77777777" w:rsidR="00BC1848" w:rsidRPr="009623CA" w:rsidRDefault="00BC1848" w:rsidP="00BC1848">
            <w:pPr>
              <w:jc w:val="center"/>
            </w:pPr>
            <w:r w:rsidRPr="009623CA">
              <w:t>868736.86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98D08" w14:textId="77777777" w:rsidR="00BC1848" w:rsidRPr="009623CA" w:rsidRDefault="00BC1848" w:rsidP="00BC1848">
            <w:pPr>
              <w:jc w:val="center"/>
            </w:pPr>
            <w:r w:rsidRPr="009623CA">
              <w:t>2702897.22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D447FE" w14:textId="77777777" w:rsidR="00BC1848" w:rsidRPr="009623CA" w:rsidRDefault="00BC1848" w:rsidP="00BC1848">
            <w:pPr>
              <w:jc w:val="center"/>
            </w:pPr>
            <w:r w:rsidRPr="009623CA">
              <w:t>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ABE2E" w14:textId="77777777" w:rsidR="00BC1848" w:rsidRPr="009623CA" w:rsidRDefault="00BC1848" w:rsidP="00BC1848">
            <w:pPr>
              <w:jc w:val="center"/>
            </w:pPr>
            <w:r w:rsidRPr="009623CA">
              <w:t>296° 29' 16''</w:t>
            </w:r>
          </w:p>
        </w:tc>
      </w:tr>
      <w:tr w:rsidR="00BC1848" w:rsidRPr="003F2AC5" w14:paraId="10ADB77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E366B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EA55B4" w14:textId="77777777" w:rsidR="00BC1848" w:rsidRPr="009623CA" w:rsidRDefault="00BC1848" w:rsidP="00BC1848">
            <w:pPr>
              <w:jc w:val="center"/>
            </w:pPr>
            <w:r w:rsidRPr="009623CA">
              <w:t>868738.34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6A206" w14:textId="77777777" w:rsidR="00BC1848" w:rsidRPr="009623CA" w:rsidRDefault="00BC1848" w:rsidP="00BC1848">
            <w:pPr>
              <w:jc w:val="center"/>
            </w:pPr>
            <w:r w:rsidRPr="009623CA">
              <w:t>2702894.25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E28C89" w14:textId="77777777" w:rsidR="00BC1848" w:rsidRPr="009623CA" w:rsidRDefault="00BC1848" w:rsidP="00BC1848">
            <w:pPr>
              <w:jc w:val="center"/>
            </w:pPr>
            <w:r w:rsidRPr="009623CA">
              <w:t>5.11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361AC5" w14:textId="77777777" w:rsidR="00BC1848" w:rsidRPr="009623CA" w:rsidRDefault="00BC1848" w:rsidP="00BC1848">
            <w:pPr>
              <w:jc w:val="center"/>
            </w:pPr>
            <w:r w:rsidRPr="009623CA">
              <w:t>280° 15' 17''</w:t>
            </w:r>
          </w:p>
        </w:tc>
      </w:tr>
      <w:tr w:rsidR="00BC1848" w:rsidRPr="003F2AC5" w14:paraId="4982DFE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64C132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4A15B" w14:textId="77777777" w:rsidR="00BC1848" w:rsidRPr="009623CA" w:rsidRDefault="00BC1848" w:rsidP="00BC1848">
            <w:pPr>
              <w:jc w:val="center"/>
            </w:pPr>
            <w:r w:rsidRPr="009623CA">
              <w:t>868739.25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BF2C8C" w14:textId="77777777" w:rsidR="00BC1848" w:rsidRPr="009623CA" w:rsidRDefault="00BC1848" w:rsidP="00BC1848">
            <w:pPr>
              <w:jc w:val="center"/>
            </w:pPr>
            <w:r w:rsidRPr="009623CA">
              <w:t>2702889.22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CE6E0" w14:textId="77777777" w:rsidR="00BC1848" w:rsidRPr="009623CA" w:rsidRDefault="00BC1848" w:rsidP="00BC1848">
            <w:pPr>
              <w:jc w:val="center"/>
            </w:pPr>
            <w:r w:rsidRPr="009623CA">
              <w:t>14.31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D20E7E" w14:textId="77777777" w:rsidR="00BC1848" w:rsidRPr="009623CA" w:rsidRDefault="00BC1848" w:rsidP="00BC1848">
            <w:pPr>
              <w:jc w:val="center"/>
            </w:pPr>
            <w:r w:rsidRPr="009623CA">
              <w:t>291° 20' 53''</w:t>
            </w:r>
          </w:p>
        </w:tc>
      </w:tr>
      <w:tr w:rsidR="00BC1848" w:rsidRPr="003F2AC5" w14:paraId="7AF56E2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D54D02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80B42" w14:textId="77777777" w:rsidR="00BC1848" w:rsidRPr="009623CA" w:rsidRDefault="00BC1848" w:rsidP="00BC1848">
            <w:pPr>
              <w:jc w:val="center"/>
            </w:pPr>
            <w:r w:rsidRPr="009623CA">
              <w:t>868744.46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4D266" w14:textId="77777777" w:rsidR="00BC1848" w:rsidRPr="009623CA" w:rsidRDefault="00BC1848" w:rsidP="00BC1848">
            <w:pPr>
              <w:jc w:val="center"/>
            </w:pPr>
            <w:r w:rsidRPr="009623CA">
              <w:t>2702875.89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984A59" w14:textId="77777777" w:rsidR="00BC1848" w:rsidRPr="009623CA" w:rsidRDefault="00BC1848" w:rsidP="00BC1848">
            <w:pPr>
              <w:jc w:val="center"/>
            </w:pPr>
            <w:r w:rsidRPr="009623CA">
              <w:t>17.17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693A7B" w14:textId="77777777" w:rsidR="00BC1848" w:rsidRPr="009623CA" w:rsidRDefault="00BC1848" w:rsidP="00BC1848">
            <w:pPr>
              <w:jc w:val="center"/>
            </w:pPr>
            <w:r w:rsidRPr="009623CA">
              <w:t>22° 05' 56''</w:t>
            </w:r>
          </w:p>
        </w:tc>
      </w:tr>
      <w:tr w:rsidR="00BC1848" w:rsidRPr="003F2AC5" w14:paraId="4E3067C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8FB678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57ED71" w14:textId="77777777" w:rsidR="00BC1848" w:rsidRPr="009623CA" w:rsidRDefault="00BC1848" w:rsidP="00BC1848">
            <w:pPr>
              <w:jc w:val="center"/>
            </w:pPr>
            <w:r w:rsidRPr="009623CA">
              <w:t>868760.37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CC558" w14:textId="77777777" w:rsidR="00BC1848" w:rsidRPr="009623CA" w:rsidRDefault="00BC1848" w:rsidP="00BC1848">
            <w:pPr>
              <w:jc w:val="center"/>
            </w:pPr>
            <w:r w:rsidRPr="009623CA">
              <w:t>2702882.35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B8AC6" w14:textId="77777777" w:rsidR="00BC1848" w:rsidRPr="009623CA" w:rsidRDefault="00BC1848" w:rsidP="00BC1848">
            <w:pPr>
              <w:jc w:val="center"/>
            </w:pPr>
            <w:r w:rsidRPr="009623CA">
              <w:t>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B7A48D" w14:textId="77777777" w:rsidR="00BC1848" w:rsidRPr="009623CA" w:rsidRDefault="00BC1848" w:rsidP="00BC1848">
            <w:pPr>
              <w:jc w:val="center"/>
            </w:pPr>
            <w:r w:rsidRPr="009623CA">
              <w:t>29° 17' 23''</w:t>
            </w:r>
          </w:p>
        </w:tc>
      </w:tr>
      <w:tr w:rsidR="00BC1848" w:rsidRPr="003F2AC5" w14:paraId="6862F1BA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AEE41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86:02:1209001:128</w:t>
            </w:r>
          </w:p>
        </w:tc>
      </w:tr>
      <w:tr w:rsidR="00BC1848" w:rsidRPr="003F2AC5" w14:paraId="61B3DF6C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E05CAA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FB568" w14:textId="77777777" w:rsidR="00BC1848" w:rsidRPr="007361BF" w:rsidRDefault="00BC1848" w:rsidP="00BC1848">
            <w:pPr>
              <w:jc w:val="center"/>
            </w:pPr>
            <w:r w:rsidRPr="007361BF">
              <w:t>868751.76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EF33D9" w14:textId="77777777" w:rsidR="00BC1848" w:rsidRPr="007361BF" w:rsidRDefault="00BC1848" w:rsidP="00BC1848">
            <w:pPr>
              <w:jc w:val="center"/>
            </w:pPr>
            <w:r w:rsidRPr="007361BF">
              <w:t>2702928.89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4AFDF" w14:textId="77777777" w:rsidR="00BC1848" w:rsidRPr="007361BF" w:rsidRDefault="00BC1848" w:rsidP="00BC1848">
            <w:pPr>
              <w:jc w:val="center"/>
            </w:pPr>
            <w:r w:rsidRPr="007361BF">
              <w:t>3.69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FBE603" w14:textId="77777777" w:rsidR="00BC1848" w:rsidRPr="007361BF" w:rsidRDefault="00BC1848" w:rsidP="00BC1848">
            <w:pPr>
              <w:jc w:val="center"/>
            </w:pPr>
            <w:r w:rsidRPr="007361BF">
              <w:t>92° 01' 04''</w:t>
            </w:r>
          </w:p>
        </w:tc>
      </w:tr>
      <w:tr w:rsidR="00BC1848" w:rsidRPr="003F2AC5" w14:paraId="16C7D2E8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8F265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FF92F" w14:textId="77777777" w:rsidR="00BC1848" w:rsidRPr="007361BF" w:rsidRDefault="00BC1848" w:rsidP="00BC1848">
            <w:pPr>
              <w:jc w:val="center"/>
            </w:pPr>
            <w:r w:rsidRPr="007361BF">
              <w:t>868751.63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C73E6B" w14:textId="77777777" w:rsidR="00BC1848" w:rsidRPr="007361BF" w:rsidRDefault="00BC1848" w:rsidP="00BC1848">
            <w:pPr>
              <w:jc w:val="center"/>
            </w:pPr>
            <w:r w:rsidRPr="007361BF">
              <w:t>2702932.58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24724" w14:textId="77777777" w:rsidR="00BC1848" w:rsidRPr="007361BF" w:rsidRDefault="00BC1848" w:rsidP="00BC1848">
            <w:pPr>
              <w:jc w:val="center"/>
            </w:pPr>
            <w:r w:rsidRPr="007361BF"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019BB" w14:textId="77777777" w:rsidR="00BC1848" w:rsidRPr="007361BF" w:rsidRDefault="00BC1848" w:rsidP="00BC1848">
            <w:pPr>
              <w:jc w:val="center"/>
            </w:pPr>
            <w:r w:rsidRPr="007361BF">
              <w:t>113° 25' 15''</w:t>
            </w:r>
          </w:p>
        </w:tc>
      </w:tr>
      <w:tr w:rsidR="00BC1848" w:rsidRPr="003F2AC5" w14:paraId="7E7589C3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F2DC0F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F0F3C2" w14:textId="77777777" w:rsidR="00BC1848" w:rsidRPr="007361BF" w:rsidRDefault="00BC1848" w:rsidP="00BC1848">
            <w:pPr>
              <w:jc w:val="center"/>
            </w:pPr>
            <w:r w:rsidRPr="007361BF">
              <w:t>868749.88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417D1" w14:textId="77777777" w:rsidR="00BC1848" w:rsidRPr="007361BF" w:rsidRDefault="00BC1848" w:rsidP="00BC1848">
            <w:pPr>
              <w:jc w:val="center"/>
            </w:pPr>
            <w:r w:rsidRPr="007361BF">
              <w:t>2702936.62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D28B90" w14:textId="77777777" w:rsidR="00BC1848" w:rsidRPr="007361BF" w:rsidRDefault="00BC1848" w:rsidP="00BC1848">
            <w:pPr>
              <w:jc w:val="center"/>
            </w:pPr>
            <w:r w:rsidRPr="007361BF">
              <w:t>22.76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40D69A" w14:textId="77777777" w:rsidR="00BC1848" w:rsidRPr="007361BF" w:rsidRDefault="00BC1848" w:rsidP="00BC1848">
            <w:pPr>
              <w:jc w:val="center"/>
            </w:pPr>
            <w:r w:rsidRPr="007361BF">
              <w:t>111° 13' 19''</w:t>
            </w:r>
          </w:p>
        </w:tc>
      </w:tr>
      <w:tr w:rsidR="00BC1848" w:rsidRPr="003F2AC5" w14:paraId="48D0A8F4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30A6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30855" w14:textId="77777777" w:rsidR="00BC1848" w:rsidRPr="007361BF" w:rsidRDefault="00BC1848" w:rsidP="00BC1848">
            <w:pPr>
              <w:jc w:val="center"/>
            </w:pPr>
            <w:r w:rsidRPr="007361BF">
              <w:t>868741.64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03628B" w14:textId="77777777" w:rsidR="00BC1848" w:rsidRPr="007361BF" w:rsidRDefault="00BC1848" w:rsidP="00BC1848">
            <w:pPr>
              <w:jc w:val="center"/>
            </w:pPr>
            <w:r w:rsidRPr="007361BF">
              <w:t>2702957.84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E85B25" w14:textId="77777777" w:rsidR="00BC1848" w:rsidRPr="007361BF" w:rsidRDefault="00BC1848" w:rsidP="00BC1848">
            <w:pPr>
              <w:jc w:val="center"/>
            </w:pPr>
            <w:r w:rsidRPr="007361BF">
              <w:t>28.41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FD5C74" w14:textId="77777777" w:rsidR="00BC1848" w:rsidRPr="007361BF" w:rsidRDefault="00BC1848" w:rsidP="00BC1848">
            <w:pPr>
              <w:jc w:val="center"/>
            </w:pPr>
            <w:r w:rsidRPr="007361BF">
              <w:t>200° 56' 10''</w:t>
            </w:r>
          </w:p>
        </w:tc>
      </w:tr>
      <w:tr w:rsidR="00BC1848" w:rsidRPr="003F2AC5" w14:paraId="5A2421C4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E782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52086" w14:textId="77777777" w:rsidR="00BC1848" w:rsidRPr="007361BF" w:rsidRDefault="00BC1848" w:rsidP="00BC1848">
            <w:pPr>
              <w:jc w:val="center"/>
            </w:pPr>
            <w:r w:rsidRPr="007361BF">
              <w:t>868715.11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DAE24" w14:textId="77777777" w:rsidR="00BC1848" w:rsidRPr="007361BF" w:rsidRDefault="00BC1848" w:rsidP="00BC1848">
            <w:pPr>
              <w:jc w:val="center"/>
            </w:pPr>
            <w:r w:rsidRPr="007361BF">
              <w:t>2702947.69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E5F69" w14:textId="77777777" w:rsidR="00BC1848" w:rsidRPr="007361BF" w:rsidRDefault="00BC1848" w:rsidP="00BC1848">
            <w:pPr>
              <w:jc w:val="center"/>
            </w:pPr>
            <w:r w:rsidRPr="007361BF">
              <w:t>12.57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AF322A" w14:textId="77777777" w:rsidR="00BC1848" w:rsidRPr="007361BF" w:rsidRDefault="00BC1848" w:rsidP="00BC1848">
            <w:pPr>
              <w:jc w:val="center"/>
            </w:pPr>
            <w:r w:rsidRPr="007361BF">
              <w:t>292° 35' 18''</w:t>
            </w:r>
          </w:p>
        </w:tc>
      </w:tr>
      <w:tr w:rsidR="00BC1848" w:rsidRPr="003F2AC5" w14:paraId="1D95F451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3031FF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FADCA7" w14:textId="77777777" w:rsidR="00BC1848" w:rsidRPr="007361BF" w:rsidRDefault="00BC1848" w:rsidP="00BC1848">
            <w:pPr>
              <w:jc w:val="center"/>
            </w:pPr>
            <w:r w:rsidRPr="007361BF">
              <w:t>868719.94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FC46B" w14:textId="77777777" w:rsidR="00BC1848" w:rsidRPr="007361BF" w:rsidRDefault="00BC1848" w:rsidP="00BC1848">
            <w:pPr>
              <w:jc w:val="center"/>
            </w:pPr>
            <w:r w:rsidRPr="007361BF">
              <w:t>2702936.08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4EF6DD" w14:textId="77777777" w:rsidR="00BC1848" w:rsidRPr="007361BF" w:rsidRDefault="00BC1848" w:rsidP="00BC1848">
            <w:pPr>
              <w:jc w:val="center"/>
            </w:pPr>
            <w:r w:rsidRPr="007361BF">
              <w:t>21.77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16CC0" w14:textId="77777777" w:rsidR="00BC1848" w:rsidRPr="007361BF" w:rsidRDefault="00BC1848" w:rsidP="00BC1848">
            <w:pPr>
              <w:jc w:val="center"/>
            </w:pPr>
            <w:r w:rsidRPr="007361BF">
              <w:t>211° 15' 58''</w:t>
            </w:r>
          </w:p>
        </w:tc>
      </w:tr>
      <w:tr w:rsidR="00BC1848" w:rsidRPr="003F2AC5" w14:paraId="2C791FDF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A96ED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0CD139" w14:textId="77777777" w:rsidR="00BC1848" w:rsidRPr="007361BF" w:rsidRDefault="00BC1848" w:rsidP="00BC1848">
            <w:pPr>
              <w:jc w:val="center"/>
            </w:pPr>
            <w:r w:rsidRPr="007361BF">
              <w:t>868701.33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34A5A" w14:textId="77777777" w:rsidR="00BC1848" w:rsidRPr="007361BF" w:rsidRDefault="00BC1848" w:rsidP="00BC1848">
            <w:pPr>
              <w:jc w:val="center"/>
            </w:pPr>
            <w:r w:rsidRPr="007361BF">
              <w:t>2702924.78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0845F3" w14:textId="77777777" w:rsidR="00BC1848" w:rsidRPr="007361BF" w:rsidRDefault="00BC1848" w:rsidP="00BC1848">
            <w:pPr>
              <w:jc w:val="center"/>
            </w:pPr>
            <w:r w:rsidRPr="007361BF">
              <w:t>16.67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703A4B" w14:textId="77777777" w:rsidR="00BC1848" w:rsidRPr="007361BF" w:rsidRDefault="00BC1848" w:rsidP="00BC1848">
            <w:pPr>
              <w:jc w:val="center"/>
            </w:pPr>
            <w:r w:rsidRPr="007361BF">
              <w:t>293° 57' 58''</w:t>
            </w:r>
          </w:p>
        </w:tc>
      </w:tr>
      <w:tr w:rsidR="00BC1848" w:rsidRPr="003F2AC5" w14:paraId="327F986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87292" w14:textId="77777777" w:rsidR="00BC1848" w:rsidRPr="003F2AC5" w:rsidRDefault="00BC1848" w:rsidP="00BC1848">
            <w:pPr>
              <w:jc w:val="center"/>
            </w:pPr>
            <w:r w:rsidRPr="003F2AC5">
              <w:lastRenderedPageBreak/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E02C98" w14:textId="77777777" w:rsidR="00BC1848" w:rsidRPr="007361BF" w:rsidRDefault="00BC1848" w:rsidP="00BC1848">
            <w:pPr>
              <w:jc w:val="center"/>
            </w:pPr>
            <w:r w:rsidRPr="007361BF">
              <w:t>868708.1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1BB017" w14:textId="77777777" w:rsidR="00BC1848" w:rsidRPr="007361BF" w:rsidRDefault="00BC1848" w:rsidP="00BC1848">
            <w:pPr>
              <w:jc w:val="center"/>
            </w:pPr>
            <w:r w:rsidRPr="007361BF">
              <w:t>2702909.55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3F3946" w14:textId="77777777" w:rsidR="00BC1848" w:rsidRPr="007361BF" w:rsidRDefault="00BC1848" w:rsidP="00BC1848">
            <w:pPr>
              <w:jc w:val="center"/>
            </w:pPr>
            <w:r w:rsidRPr="007361BF">
              <w:t>17.74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500E1" w14:textId="77777777" w:rsidR="00BC1848" w:rsidRPr="007361BF" w:rsidRDefault="00BC1848" w:rsidP="00BC1848">
            <w:pPr>
              <w:jc w:val="center"/>
            </w:pPr>
            <w:r w:rsidRPr="007361BF">
              <w:t>22° 59' 42''</w:t>
            </w:r>
          </w:p>
        </w:tc>
      </w:tr>
      <w:tr w:rsidR="00BC1848" w:rsidRPr="003F2AC5" w14:paraId="12D4CDC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0640A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BC220" w14:textId="77777777" w:rsidR="00BC1848" w:rsidRPr="007361BF" w:rsidRDefault="00BC1848" w:rsidP="00BC1848">
            <w:pPr>
              <w:jc w:val="center"/>
            </w:pPr>
            <w:r w:rsidRPr="007361BF">
              <w:t>868724.43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8335F2" w14:textId="77777777" w:rsidR="00BC1848" w:rsidRPr="007361BF" w:rsidRDefault="00BC1848" w:rsidP="00BC1848">
            <w:pPr>
              <w:jc w:val="center"/>
            </w:pPr>
            <w:r w:rsidRPr="007361BF">
              <w:t>2702916.48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9431A" w14:textId="77777777" w:rsidR="00BC1848" w:rsidRPr="007361BF" w:rsidRDefault="00BC1848" w:rsidP="00BC1848">
            <w:pPr>
              <w:jc w:val="center"/>
            </w:pPr>
            <w:r w:rsidRPr="007361BF">
              <w:t>14.63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03382" w14:textId="77777777" w:rsidR="00BC1848" w:rsidRPr="007361BF" w:rsidRDefault="00BC1848" w:rsidP="00BC1848">
            <w:pPr>
              <w:jc w:val="center"/>
            </w:pPr>
            <w:r w:rsidRPr="007361BF">
              <w:t>25° 46' 36''</w:t>
            </w:r>
          </w:p>
        </w:tc>
      </w:tr>
      <w:tr w:rsidR="00BC1848" w:rsidRPr="003F2AC5" w14:paraId="01C3F86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6428D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93E21C" w14:textId="77777777" w:rsidR="00BC1848" w:rsidRPr="007361BF" w:rsidRDefault="00BC1848" w:rsidP="00BC1848">
            <w:pPr>
              <w:jc w:val="center"/>
            </w:pPr>
            <w:r w:rsidRPr="007361BF">
              <w:t>868737.6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55F934" w14:textId="77777777" w:rsidR="00BC1848" w:rsidRPr="007361BF" w:rsidRDefault="00BC1848" w:rsidP="00BC1848">
            <w:pPr>
              <w:jc w:val="center"/>
            </w:pPr>
            <w:r w:rsidRPr="007361BF">
              <w:t>2702922.84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62019" w14:textId="77777777" w:rsidR="00BC1848" w:rsidRPr="007361BF" w:rsidRDefault="00BC1848" w:rsidP="00BC1848">
            <w:pPr>
              <w:jc w:val="center"/>
            </w:pPr>
            <w:r w:rsidRPr="007361BF">
              <w:t>13.85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A419C" w14:textId="77777777" w:rsidR="00BC1848" w:rsidRPr="007361BF" w:rsidRDefault="00BC1848" w:rsidP="00BC1848">
            <w:pPr>
              <w:jc w:val="center"/>
            </w:pPr>
            <w:r w:rsidRPr="007361BF">
              <w:t>22° 13' 54''</w:t>
            </w:r>
          </w:p>
        </w:tc>
      </w:tr>
      <w:tr w:rsidR="00BC1848" w:rsidRPr="003F2AC5" w14:paraId="6802BBE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D75A3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36CF79" w14:textId="77777777" w:rsidR="00BC1848" w:rsidRPr="007361BF" w:rsidRDefault="00BC1848" w:rsidP="00BC1848">
            <w:pPr>
              <w:jc w:val="center"/>
            </w:pPr>
            <w:r w:rsidRPr="007361BF">
              <w:t>868750.42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23CF6" w14:textId="77777777" w:rsidR="00BC1848" w:rsidRPr="007361BF" w:rsidRDefault="00BC1848" w:rsidP="00BC1848">
            <w:pPr>
              <w:jc w:val="center"/>
            </w:pPr>
            <w:r w:rsidRPr="007361BF">
              <w:t>2702928.08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A96157" w14:textId="77777777" w:rsidR="00BC1848" w:rsidRPr="007361BF" w:rsidRDefault="00BC1848" w:rsidP="00BC1848">
            <w:pPr>
              <w:jc w:val="center"/>
            </w:pPr>
            <w:r w:rsidRPr="007361BF"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81463" w14:textId="77777777" w:rsidR="00BC1848" w:rsidRPr="007361BF" w:rsidRDefault="00BC1848" w:rsidP="00BC1848">
            <w:pPr>
              <w:jc w:val="center"/>
            </w:pPr>
            <w:r w:rsidRPr="007361BF">
              <w:t>31° 09' 07''</w:t>
            </w:r>
          </w:p>
        </w:tc>
      </w:tr>
      <w:tr w:rsidR="00BC1848" w:rsidRPr="003F2AC5" w14:paraId="41A6942F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F97FD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86:02:1209001:130</w:t>
            </w:r>
          </w:p>
        </w:tc>
      </w:tr>
      <w:tr w:rsidR="00BC1848" w:rsidRPr="003F2AC5" w14:paraId="2566B338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FAFA8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529F0A" w14:textId="77777777" w:rsidR="00BC1848" w:rsidRPr="00AC1F4E" w:rsidRDefault="00BC1848" w:rsidP="00BC1848">
            <w:pPr>
              <w:jc w:val="center"/>
            </w:pPr>
            <w:r w:rsidRPr="00AC1F4E">
              <w:t>868744.46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AC28C2" w14:textId="77777777" w:rsidR="00BC1848" w:rsidRPr="00AC1F4E" w:rsidRDefault="00BC1848" w:rsidP="00BC1848">
            <w:pPr>
              <w:jc w:val="center"/>
            </w:pPr>
            <w:r w:rsidRPr="00AC1F4E">
              <w:t>2702875.89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48A6B" w14:textId="77777777" w:rsidR="00BC1848" w:rsidRPr="00AC1F4E" w:rsidRDefault="00BC1848" w:rsidP="00BC1848">
            <w:pPr>
              <w:jc w:val="center"/>
            </w:pPr>
            <w:r w:rsidRPr="00AC1F4E">
              <w:t>14.31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5F12F2" w14:textId="77777777" w:rsidR="00BC1848" w:rsidRPr="00AC1F4E" w:rsidRDefault="00BC1848" w:rsidP="00BC1848">
            <w:pPr>
              <w:jc w:val="center"/>
            </w:pPr>
            <w:r w:rsidRPr="00AC1F4E">
              <w:t>111° 20' 53''</w:t>
            </w:r>
          </w:p>
        </w:tc>
      </w:tr>
      <w:tr w:rsidR="00BC1848" w:rsidRPr="003F2AC5" w14:paraId="446AB221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F634F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C09AE" w14:textId="77777777" w:rsidR="00BC1848" w:rsidRPr="00AC1F4E" w:rsidRDefault="00BC1848" w:rsidP="00BC1848">
            <w:pPr>
              <w:jc w:val="center"/>
            </w:pPr>
            <w:r w:rsidRPr="00AC1F4E">
              <w:t>868739.25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EC398C" w14:textId="77777777" w:rsidR="00BC1848" w:rsidRPr="00AC1F4E" w:rsidRDefault="00BC1848" w:rsidP="00BC1848">
            <w:pPr>
              <w:jc w:val="center"/>
            </w:pPr>
            <w:r w:rsidRPr="00AC1F4E">
              <w:t>2702889.22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686176" w14:textId="77777777" w:rsidR="00BC1848" w:rsidRPr="00AC1F4E" w:rsidRDefault="00BC1848" w:rsidP="00BC1848">
            <w:pPr>
              <w:jc w:val="center"/>
            </w:pPr>
            <w:r w:rsidRPr="00AC1F4E">
              <w:t>5.11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6FCF27" w14:textId="77777777" w:rsidR="00BC1848" w:rsidRPr="00AC1F4E" w:rsidRDefault="00BC1848" w:rsidP="00BC1848">
            <w:pPr>
              <w:jc w:val="center"/>
            </w:pPr>
            <w:r w:rsidRPr="00AC1F4E">
              <w:t>100° 15' 17''</w:t>
            </w:r>
          </w:p>
        </w:tc>
      </w:tr>
      <w:tr w:rsidR="00BC1848" w:rsidRPr="003F2AC5" w14:paraId="52555C90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408736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FF9AF" w14:textId="77777777" w:rsidR="00BC1848" w:rsidRPr="00AC1F4E" w:rsidRDefault="00BC1848" w:rsidP="00BC1848">
            <w:pPr>
              <w:jc w:val="center"/>
            </w:pPr>
            <w:r w:rsidRPr="00AC1F4E">
              <w:t>868738.34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A8AF6" w14:textId="77777777" w:rsidR="00BC1848" w:rsidRPr="00AC1F4E" w:rsidRDefault="00BC1848" w:rsidP="00BC1848">
            <w:pPr>
              <w:jc w:val="center"/>
            </w:pPr>
            <w:r w:rsidRPr="00AC1F4E">
              <w:t>2702894.25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61D7C9" w14:textId="77777777" w:rsidR="00BC1848" w:rsidRPr="00AC1F4E" w:rsidRDefault="00BC1848" w:rsidP="00BC1848">
            <w:pPr>
              <w:jc w:val="center"/>
            </w:pPr>
            <w:r w:rsidRPr="00AC1F4E">
              <w:t>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FFA62" w14:textId="77777777" w:rsidR="00BC1848" w:rsidRPr="00AC1F4E" w:rsidRDefault="00BC1848" w:rsidP="00BC1848">
            <w:pPr>
              <w:jc w:val="center"/>
            </w:pPr>
            <w:r w:rsidRPr="00AC1F4E">
              <w:t>116° 29' 16''</w:t>
            </w:r>
          </w:p>
        </w:tc>
      </w:tr>
      <w:tr w:rsidR="00BC1848" w:rsidRPr="003F2AC5" w14:paraId="5466C857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CCEDC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CAF9F4" w14:textId="77777777" w:rsidR="00BC1848" w:rsidRPr="00AC1F4E" w:rsidRDefault="00BC1848" w:rsidP="00BC1848">
            <w:pPr>
              <w:jc w:val="center"/>
            </w:pPr>
            <w:r w:rsidRPr="00AC1F4E">
              <w:t>868736.86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3FFD8" w14:textId="77777777" w:rsidR="00BC1848" w:rsidRPr="00AC1F4E" w:rsidRDefault="00BC1848" w:rsidP="00BC1848">
            <w:pPr>
              <w:jc w:val="center"/>
            </w:pPr>
            <w:r w:rsidRPr="00AC1F4E">
              <w:t>2702897.22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B0B7C" w14:textId="77777777" w:rsidR="00BC1848" w:rsidRPr="00AC1F4E" w:rsidRDefault="00BC1848" w:rsidP="00BC1848">
            <w:pPr>
              <w:jc w:val="center"/>
            </w:pPr>
            <w:r w:rsidRPr="00AC1F4E">
              <w:t>7.11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54845D" w14:textId="77777777" w:rsidR="00BC1848" w:rsidRPr="00AC1F4E" w:rsidRDefault="00BC1848" w:rsidP="00BC1848">
            <w:pPr>
              <w:jc w:val="center"/>
            </w:pPr>
            <w:r w:rsidRPr="00AC1F4E">
              <w:t>118° 11' 10''</w:t>
            </w:r>
          </w:p>
        </w:tc>
      </w:tr>
      <w:tr w:rsidR="00BC1848" w:rsidRPr="003F2AC5" w14:paraId="28A4E2F6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0824F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3B5DE" w14:textId="77777777" w:rsidR="00BC1848" w:rsidRPr="00AC1F4E" w:rsidRDefault="00BC1848" w:rsidP="00BC1848">
            <w:pPr>
              <w:jc w:val="center"/>
            </w:pPr>
            <w:r w:rsidRPr="00AC1F4E">
              <w:t>868733.5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4BCB8" w14:textId="77777777" w:rsidR="00BC1848" w:rsidRPr="00AC1F4E" w:rsidRDefault="00BC1848" w:rsidP="00BC1848">
            <w:pPr>
              <w:jc w:val="center"/>
            </w:pPr>
            <w:r w:rsidRPr="00AC1F4E">
              <w:t>2702903.49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58CC18" w14:textId="77777777" w:rsidR="00BC1848" w:rsidRPr="00AC1F4E" w:rsidRDefault="00BC1848" w:rsidP="00BC1848">
            <w:pPr>
              <w:jc w:val="center"/>
            </w:pPr>
            <w:r w:rsidRPr="00AC1F4E">
              <w:t>9.6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9A61C0" w14:textId="77777777" w:rsidR="00BC1848" w:rsidRPr="00AC1F4E" w:rsidRDefault="00BC1848" w:rsidP="00BC1848">
            <w:pPr>
              <w:jc w:val="center"/>
            </w:pPr>
            <w:r w:rsidRPr="00AC1F4E">
              <w:t>118° 18' 03''</w:t>
            </w:r>
          </w:p>
        </w:tc>
      </w:tr>
      <w:tr w:rsidR="00BC1848" w:rsidRPr="003F2AC5" w14:paraId="637E101E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A3B389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B6324" w14:textId="77777777" w:rsidR="00BC1848" w:rsidRPr="00AC1F4E" w:rsidRDefault="00BC1848" w:rsidP="00BC1848">
            <w:pPr>
              <w:jc w:val="center"/>
            </w:pPr>
            <w:r w:rsidRPr="00AC1F4E">
              <w:t>868728.95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8723C8" w14:textId="77777777" w:rsidR="00BC1848" w:rsidRPr="00AC1F4E" w:rsidRDefault="00BC1848" w:rsidP="00BC1848">
            <w:pPr>
              <w:jc w:val="center"/>
            </w:pPr>
            <w:r w:rsidRPr="00AC1F4E">
              <w:t>2702911.94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74A957" w14:textId="77777777" w:rsidR="00BC1848" w:rsidRPr="00AC1F4E" w:rsidRDefault="00BC1848" w:rsidP="00BC1848">
            <w:pPr>
              <w:jc w:val="center"/>
            </w:pPr>
            <w:r w:rsidRPr="00AC1F4E">
              <w:t>4.64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9147D8" w14:textId="77777777" w:rsidR="00BC1848" w:rsidRPr="00AC1F4E" w:rsidRDefault="00BC1848" w:rsidP="00BC1848">
            <w:pPr>
              <w:jc w:val="center"/>
            </w:pPr>
            <w:r w:rsidRPr="00AC1F4E">
              <w:t>113° 31' 24''</w:t>
            </w:r>
          </w:p>
        </w:tc>
      </w:tr>
      <w:tr w:rsidR="00BC1848" w:rsidRPr="003F2AC5" w14:paraId="28B8E573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3D4941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03435" w14:textId="77777777" w:rsidR="00BC1848" w:rsidRPr="00AC1F4E" w:rsidRDefault="00BC1848" w:rsidP="00BC1848">
            <w:pPr>
              <w:jc w:val="center"/>
            </w:pPr>
            <w:r w:rsidRPr="00AC1F4E">
              <w:t>868727.1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F96D1" w14:textId="77777777" w:rsidR="00BC1848" w:rsidRPr="00AC1F4E" w:rsidRDefault="00BC1848" w:rsidP="00BC1848">
            <w:pPr>
              <w:jc w:val="center"/>
            </w:pPr>
            <w:r w:rsidRPr="00AC1F4E">
              <w:t>2702916.19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59A74A" w14:textId="77777777" w:rsidR="00BC1848" w:rsidRPr="00AC1F4E" w:rsidRDefault="00BC1848" w:rsidP="00BC1848">
            <w:pPr>
              <w:jc w:val="center"/>
            </w:pPr>
            <w:r w:rsidRPr="00AC1F4E"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3BA25" w14:textId="77777777" w:rsidR="00BC1848" w:rsidRPr="00AC1F4E" w:rsidRDefault="00BC1848" w:rsidP="00BC1848">
            <w:pPr>
              <w:jc w:val="center"/>
            </w:pPr>
            <w:r w:rsidRPr="00AC1F4E">
              <w:t>173° 48' 04''</w:t>
            </w:r>
          </w:p>
        </w:tc>
      </w:tr>
      <w:tr w:rsidR="00BC1848" w:rsidRPr="003F2AC5" w14:paraId="59EB098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7359B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E06A6D" w14:textId="77777777" w:rsidR="00BC1848" w:rsidRPr="00AC1F4E" w:rsidRDefault="00BC1848" w:rsidP="00BC1848">
            <w:pPr>
              <w:jc w:val="center"/>
            </w:pPr>
            <w:r w:rsidRPr="00AC1F4E">
              <w:t>868724.43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5FBFC0" w14:textId="77777777" w:rsidR="00BC1848" w:rsidRPr="00AC1F4E" w:rsidRDefault="00BC1848" w:rsidP="00BC1848">
            <w:pPr>
              <w:jc w:val="center"/>
            </w:pPr>
            <w:r w:rsidRPr="00AC1F4E">
              <w:t>2702916.48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BEEA8" w14:textId="77777777" w:rsidR="00BC1848" w:rsidRPr="00AC1F4E" w:rsidRDefault="00BC1848" w:rsidP="00BC1848">
            <w:pPr>
              <w:jc w:val="center"/>
            </w:pPr>
            <w:r w:rsidRPr="00AC1F4E">
              <w:t>17.74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F8EED" w14:textId="77777777" w:rsidR="00BC1848" w:rsidRPr="00AC1F4E" w:rsidRDefault="00BC1848" w:rsidP="00BC1848">
            <w:pPr>
              <w:jc w:val="center"/>
            </w:pPr>
            <w:r w:rsidRPr="00AC1F4E">
              <w:t>202° 59' 42''</w:t>
            </w:r>
          </w:p>
        </w:tc>
      </w:tr>
      <w:tr w:rsidR="00BC1848" w:rsidRPr="003F2AC5" w14:paraId="15664A2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8EAB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B044B2" w14:textId="77777777" w:rsidR="00BC1848" w:rsidRPr="00AC1F4E" w:rsidRDefault="00BC1848" w:rsidP="00BC1848">
            <w:pPr>
              <w:jc w:val="center"/>
            </w:pPr>
            <w:r w:rsidRPr="00AC1F4E">
              <w:t>868708.1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482394" w14:textId="77777777" w:rsidR="00BC1848" w:rsidRPr="00AC1F4E" w:rsidRDefault="00BC1848" w:rsidP="00BC1848">
            <w:pPr>
              <w:jc w:val="center"/>
            </w:pPr>
            <w:r w:rsidRPr="00AC1F4E">
              <w:t>2702909.55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89A01B" w14:textId="77777777" w:rsidR="00BC1848" w:rsidRPr="00AC1F4E" w:rsidRDefault="00BC1848" w:rsidP="00BC1848">
            <w:pPr>
              <w:jc w:val="center"/>
            </w:pPr>
            <w:r w:rsidRPr="00AC1F4E">
              <w:t>19.41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0269D" w14:textId="77777777" w:rsidR="00BC1848" w:rsidRPr="00AC1F4E" w:rsidRDefault="00BC1848" w:rsidP="00BC1848">
            <w:pPr>
              <w:jc w:val="center"/>
            </w:pPr>
            <w:r w:rsidRPr="00AC1F4E">
              <w:t>205° 48' 45''</w:t>
            </w:r>
          </w:p>
        </w:tc>
      </w:tr>
      <w:tr w:rsidR="00BC1848" w:rsidRPr="003F2AC5" w14:paraId="24C4D47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3769FA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94AF3" w14:textId="77777777" w:rsidR="00BC1848" w:rsidRPr="00AC1F4E" w:rsidRDefault="00BC1848" w:rsidP="00BC1848">
            <w:pPr>
              <w:jc w:val="center"/>
            </w:pPr>
            <w:r w:rsidRPr="00AC1F4E">
              <w:t>868690.63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ED2FC8" w14:textId="77777777" w:rsidR="00BC1848" w:rsidRPr="00AC1F4E" w:rsidRDefault="00BC1848" w:rsidP="00BC1848">
            <w:pPr>
              <w:jc w:val="center"/>
            </w:pPr>
            <w:r w:rsidRPr="00AC1F4E">
              <w:t>2702901.1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EEDE2" w14:textId="77777777" w:rsidR="00BC1848" w:rsidRPr="00AC1F4E" w:rsidRDefault="00BC1848" w:rsidP="00BC1848">
            <w:pPr>
              <w:jc w:val="center"/>
            </w:pPr>
            <w:r w:rsidRPr="00AC1F4E">
              <w:t>6.43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8FC52" w14:textId="77777777" w:rsidR="00BC1848" w:rsidRPr="00AC1F4E" w:rsidRDefault="00BC1848" w:rsidP="00BC1848">
            <w:pPr>
              <w:jc w:val="center"/>
            </w:pPr>
            <w:r w:rsidRPr="00AC1F4E">
              <w:t>290° 00' 49''</w:t>
            </w:r>
          </w:p>
        </w:tc>
      </w:tr>
      <w:tr w:rsidR="00BC1848" w:rsidRPr="003F2AC5" w14:paraId="28414AF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18C589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ED17E" w14:textId="77777777" w:rsidR="00BC1848" w:rsidRPr="00AC1F4E" w:rsidRDefault="00BC1848" w:rsidP="00BC1848">
            <w:pPr>
              <w:jc w:val="center"/>
            </w:pPr>
            <w:r w:rsidRPr="00AC1F4E">
              <w:t>868692.83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979581" w14:textId="77777777" w:rsidR="00BC1848" w:rsidRPr="00AC1F4E" w:rsidRDefault="00BC1848" w:rsidP="00BC1848">
            <w:pPr>
              <w:jc w:val="center"/>
            </w:pPr>
            <w:r w:rsidRPr="00AC1F4E">
              <w:t>2702895.06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F61AF" w14:textId="77777777" w:rsidR="00BC1848" w:rsidRPr="00AC1F4E" w:rsidRDefault="00BC1848" w:rsidP="00BC1848">
            <w:pPr>
              <w:jc w:val="center"/>
            </w:pPr>
            <w:r w:rsidRPr="00AC1F4E">
              <w:t>11.43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35F06" w14:textId="77777777" w:rsidR="00BC1848" w:rsidRPr="00AC1F4E" w:rsidRDefault="00BC1848" w:rsidP="00BC1848">
            <w:pPr>
              <w:jc w:val="center"/>
            </w:pPr>
            <w:r w:rsidRPr="00AC1F4E">
              <w:t>294° 13' 56''</w:t>
            </w:r>
          </w:p>
        </w:tc>
      </w:tr>
      <w:tr w:rsidR="00BC1848" w:rsidRPr="003F2AC5" w14:paraId="6829440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59AC7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6FB535" w14:textId="77777777" w:rsidR="00BC1848" w:rsidRPr="00AC1F4E" w:rsidRDefault="00BC1848" w:rsidP="00BC1848">
            <w:pPr>
              <w:jc w:val="center"/>
            </w:pPr>
            <w:r w:rsidRPr="00AC1F4E">
              <w:t>868697.52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87A843" w14:textId="77777777" w:rsidR="00BC1848" w:rsidRPr="00AC1F4E" w:rsidRDefault="00BC1848" w:rsidP="00BC1848">
            <w:pPr>
              <w:jc w:val="center"/>
            </w:pPr>
            <w:r w:rsidRPr="00AC1F4E">
              <w:t>2702884.64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F15C3" w14:textId="77777777" w:rsidR="00BC1848" w:rsidRPr="00AC1F4E" w:rsidRDefault="00BC1848" w:rsidP="00BC1848">
            <w:pPr>
              <w:jc w:val="center"/>
            </w:pPr>
            <w:r w:rsidRPr="00AC1F4E">
              <w:t>5.24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02CAC2" w14:textId="77777777" w:rsidR="00BC1848" w:rsidRPr="00AC1F4E" w:rsidRDefault="00BC1848" w:rsidP="00BC1848">
            <w:pPr>
              <w:jc w:val="center"/>
            </w:pPr>
            <w:r w:rsidRPr="00AC1F4E">
              <w:t>291° 01' 47''</w:t>
            </w:r>
          </w:p>
        </w:tc>
      </w:tr>
      <w:tr w:rsidR="00BC1848" w:rsidRPr="003F2AC5" w14:paraId="4577A8F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247CD2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D52C74" w14:textId="77777777" w:rsidR="00BC1848" w:rsidRPr="00AC1F4E" w:rsidRDefault="00BC1848" w:rsidP="00BC1848">
            <w:pPr>
              <w:jc w:val="center"/>
            </w:pPr>
            <w:r w:rsidRPr="00AC1F4E">
              <w:t>868699.4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171F67" w14:textId="77777777" w:rsidR="00BC1848" w:rsidRPr="00AC1F4E" w:rsidRDefault="00BC1848" w:rsidP="00BC1848">
            <w:pPr>
              <w:jc w:val="center"/>
            </w:pPr>
            <w:r w:rsidRPr="00AC1F4E">
              <w:t>2702879.75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C9446" w14:textId="77777777" w:rsidR="00BC1848" w:rsidRPr="00AC1F4E" w:rsidRDefault="00BC1848" w:rsidP="00BC1848">
            <w:pPr>
              <w:jc w:val="center"/>
            </w:pPr>
            <w:r w:rsidRPr="00AC1F4E">
              <w:t>18.16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123D0" w14:textId="77777777" w:rsidR="00BC1848" w:rsidRPr="00AC1F4E" w:rsidRDefault="00BC1848" w:rsidP="00BC1848">
            <w:pPr>
              <w:jc w:val="center"/>
            </w:pPr>
            <w:r w:rsidRPr="00AC1F4E">
              <w:t>286° 06' 36''</w:t>
            </w:r>
          </w:p>
        </w:tc>
      </w:tr>
      <w:tr w:rsidR="00BC1848" w:rsidRPr="003F2AC5" w14:paraId="2D1CB64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9B0E96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8B6310" w14:textId="77777777" w:rsidR="00BC1848" w:rsidRPr="00AC1F4E" w:rsidRDefault="00BC1848" w:rsidP="00BC1848">
            <w:pPr>
              <w:jc w:val="center"/>
            </w:pPr>
            <w:r w:rsidRPr="00AC1F4E">
              <w:t>868704.44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643D19" w14:textId="77777777" w:rsidR="00BC1848" w:rsidRPr="00AC1F4E" w:rsidRDefault="00BC1848" w:rsidP="00BC1848">
            <w:pPr>
              <w:jc w:val="center"/>
            </w:pPr>
            <w:r w:rsidRPr="00AC1F4E">
              <w:t>2702862.3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8AB38" w14:textId="77777777" w:rsidR="00BC1848" w:rsidRPr="00AC1F4E" w:rsidRDefault="00BC1848" w:rsidP="00BC1848">
            <w:pPr>
              <w:jc w:val="center"/>
            </w:pPr>
            <w:r w:rsidRPr="00AC1F4E">
              <w:t>38.31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1D5398" w14:textId="77777777" w:rsidR="00BC1848" w:rsidRPr="00AC1F4E" w:rsidRDefault="00BC1848" w:rsidP="00BC1848">
            <w:pPr>
              <w:jc w:val="center"/>
            </w:pPr>
            <w:r w:rsidRPr="00AC1F4E">
              <w:t>22° 17' 15''</w:t>
            </w:r>
          </w:p>
        </w:tc>
      </w:tr>
      <w:tr w:rsidR="00BC1848" w:rsidRPr="003F2AC5" w14:paraId="560A46F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8A77C6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21AB90" w14:textId="77777777" w:rsidR="00BC1848" w:rsidRPr="00AC1F4E" w:rsidRDefault="00BC1848" w:rsidP="00BC1848">
            <w:pPr>
              <w:jc w:val="center"/>
            </w:pPr>
            <w:r w:rsidRPr="00AC1F4E">
              <w:t>868739.89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BF9BD6" w14:textId="77777777" w:rsidR="00BC1848" w:rsidRPr="00AC1F4E" w:rsidRDefault="00BC1848" w:rsidP="00BC1848">
            <w:pPr>
              <w:jc w:val="center"/>
            </w:pPr>
            <w:r w:rsidRPr="00AC1F4E">
              <w:t>2702876.83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CA4991" w14:textId="77777777" w:rsidR="00BC1848" w:rsidRPr="00AC1F4E" w:rsidRDefault="00BC1848" w:rsidP="00BC1848">
            <w:pPr>
              <w:jc w:val="center"/>
            </w:pPr>
            <w:r w:rsidRPr="00AC1F4E">
              <w:t>2.54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51DF0" w14:textId="77777777" w:rsidR="00BC1848" w:rsidRPr="00AC1F4E" w:rsidRDefault="00BC1848" w:rsidP="00BC1848">
            <w:pPr>
              <w:jc w:val="center"/>
            </w:pPr>
            <w:r w:rsidRPr="00AC1F4E">
              <w:t>292° 43' 27''</w:t>
            </w:r>
          </w:p>
        </w:tc>
      </w:tr>
      <w:tr w:rsidR="00BC1848" w:rsidRPr="003F2AC5" w14:paraId="1394AF7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27110" w14:textId="77777777" w:rsidR="00BC1848" w:rsidRPr="003F2AC5" w:rsidRDefault="00BC1848" w:rsidP="00BC1848">
            <w:pPr>
              <w:jc w:val="center"/>
            </w:pPr>
            <w: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85724" w14:textId="77777777" w:rsidR="00BC1848" w:rsidRPr="00AC1F4E" w:rsidRDefault="00BC1848" w:rsidP="00BC1848">
            <w:pPr>
              <w:jc w:val="center"/>
            </w:pPr>
            <w:r w:rsidRPr="00AC1F4E">
              <w:t>868740.87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3E23C" w14:textId="77777777" w:rsidR="00BC1848" w:rsidRPr="00AC1F4E" w:rsidRDefault="00BC1848" w:rsidP="00BC1848">
            <w:pPr>
              <w:jc w:val="center"/>
            </w:pPr>
            <w:r w:rsidRPr="00AC1F4E">
              <w:t>2702874.49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AEFD6" w14:textId="77777777" w:rsidR="00BC1848" w:rsidRPr="00AC1F4E" w:rsidRDefault="00BC1848" w:rsidP="00BC1848">
            <w:pPr>
              <w:jc w:val="center"/>
            </w:pPr>
            <w:r w:rsidRPr="00AC1F4E"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FCEFE" w14:textId="77777777" w:rsidR="00BC1848" w:rsidRPr="00AC1F4E" w:rsidRDefault="00BC1848" w:rsidP="00BC1848">
            <w:pPr>
              <w:jc w:val="center"/>
            </w:pPr>
            <w:r w:rsidRPr="00AC1F4E">
              <w:t>21° 18' 16''</w:t>
            </w:r>
          </w:p>
        </w:tc>
      </w:tr>
      <w:tr w:rsidR="00BC1848" w:rsidRPr="003F2AC5" w14:paraId="4D07F8EA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CC6EB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86:02:1209001:116</w:t>
            </w:r>
          </w:p>
        </w:tc>
      </w:tr>
      <w:tr w:rsidR="00BC1848" w:rsidRPr="003F2AC5" w14:paraId="6EED93C1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51727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B60D76" w14:textId="77777777" w:rsidR="00BC1848" w:rsidRPr="003F2AC5" w:rsidRDefault="00BC1848" w:rsidP="00BC1848">
            <w:pPr>
              <w:jc w:val="center"/>
            </w:pPr>
            <w:r w:rsidRPr="003F2AC5">
              <w:t>868728.55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2F169F" w14:textId="77777777" w:rsidR="00BC1848" w:rsidRPr="003F2AC5" w:rsidRDefault="00BC1848" w:rsidP="00BC1848">
            <w:pPr>
              <w:jc w:val="center"/>
            </w:pPr>
            <w:r w:rsidRPr="003F2AC5">
              <w:t>2702991.72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83B8CB" w14:textId="77777777" w:rsidR="00BC1848" w:rsidRPr="003F2AC5" w:rsidRDefault="00BC1848" w:rsidP="00BC1848">
            <w:pPr>
              <w:jc w:val="center"/>
            </w:pPr>
            <w:r w:rsidRPr="003F2AC5">
              <w:t>16.19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4F951" w14:textId="77777777" w:rsidR="00BC1848" w:rsidRPr="003F2AC5" w:rsidRDefault="00BC1848" w:rsidP="00BC1848">
            <w:pPr>
              <w:jc w:val="center"/>
            </w:pPr>
            <w:r w:rsidRPr="003F2AC5">
              <w:t>97° 25' 09''</w:t>
            </w:r>
          </w:p>
        </w:tc>
      </w:tr>
      <w:tr w:rsidR="00BC1848" w:rsidRPr="003F2AC5" w14:paraId="7BDA32FA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A52B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541D35" w14:textId="77777777" w:rsidR="00BC1848" w:rsidRPr="003F2AC5" w:rsidRDefault="00BC1848" w:rsidP="00BC1848">
            <w:pPr>
              <w:jc w:val="center"/>
            </w:pPr>
            <w:r w:rsidRPr="003F2AC5">
              <w:t>868726.46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F15537" w14:textId="77777777" w:rsidR="00BC1848" w:rsidRPr="003F2AC5" w:rsidRDefault="00BC1848" w:rsidP="00BC1848">
            <w:pPr>
              <w:jc w:val="center"/>
            </w:pPr>
            <w:r w:rsidRPr="003F2AC5">
              <w:t>2703007.77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F0C74" w14:textId="77777777" w:rsidR="00BC1848" w:rsidRPr="003F2AC5" w:rsidRDefault="00BC1848" w:rsidP="00BC1848">
            <w:pPr>
              <w:jc w:val="center"/>
            </w:pPr>
            <w:r w:rsidRPr="003F2AC5">
              <w:t>14.91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6D8027" w14:textId="77777777" w:rsidR="00BC1848" w:rsidRPr="003F2AC5" w:rsidRDefault="00BC1848" w:rsidP="00BC1848">
            <w:pPr>
              <w:jc w:val="center"/>
            </w:pPr>
            <w:r w:rsidRPr="003F2AC5">
              <w:t>106° 45' 29''</w:t>
            </w:r>
          </w:p>
        </w:tc>
      </w:tr>
      <w:tr w:rsidR="00BC1848" w:rsidRPr="003F2AC5" w14:paraId="69C87405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2A6B7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2AB1A" w14:textId="77777777" w:rsidR="00BC1848" w:rsidRPr="003F2AC5" w:rsidRDefault="00BC1848" w:rsidP="00BC1848">
            <w:pPr>
              <w:jc w:val="center"/>
            </w:pPr>
            <w:r w:rsidRPr="003F2AC5">
              <w:t>868722.16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0AB839" w14:textId="77777777" w:rsidR="00BC1848" w:rsidRPr="003F2AC5" w:rsidRDefault="00BC1848" w:rsidP="00BC1848">
            <w:pPr>
              <w:jc w:val="center"/>
            </w:pPr>
            <w:r w:rsidRPr="003F2AC5">
              <w:t>2703022.05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4A29E4" w14:textId="77777777" w:rsidR="00BC1848" w:rsidRPr="003F2AC5" w:rsidRDefault="00BC1848" w:rsidP="00BC1848">
            <w:pPr>
              <w:jc w:val="center"/>
            </w:pPr>
            <w:r w:rsidRPr="003F2AC5">
              <w:t>52.96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35D8BB" w14:textId="77777777" w:rsidR="00BC1848" w:rsidRPr="003F2AC5" w:rsidRDefault="00BC1848" w:rsidP="00BC1848">
            <w:pPr>
              <w:jc w:val="center"/>
            </w:pPr>
            <w:r w:rsidRPr="003F2AC5">
              <w:t>180° 23' 22''</w:t>
            </w:r>
          </w:p>
        </w:tc>
      </w:tr>
      <w:tr w:rsidR="00BC1848" w:rsidRPr="003F2AC5" w14:paraId="6B2174CF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17C7D8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A961E" w14:textId="77777777" w:rsidR="00BC1848" w:rsidRPr="003F2AC5" w:rsidRDefault="00BC1848" w:rsidP="00BC1848">
            <w:pPr>
              <w:jc w:val="center"/>
            </w:pPr>
            <w:r w:rsidRPr="003F2AC5">
              <w:t>868669.2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3DBEE8" w14:textId="77777777" w:rsidR="00BC1848" w:rsidRPr="003F2AC5" w:rsidRDefault="00BC1848" w:rsidP="00BC1848">
            <w:pPr>
              <w:jc w:val="center"/>
            </w:pPr>
            <w:r w:rsidRPr="003F2AC5">
              <w:t>2703021.69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D1CB75" w14:textId="77777777" w:rsidR="00BC1848" w:rsidRPr="003F2AC5" w:rsidRDefault="00BC1848" w:rsidP="00BC1848">
            <w:pPr>
              <w:jc w:val="center"/>
            </w:pPr>
            <w:r w:rsidRPr="003F2AC5">
              <w:t>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72709" w14:textId="77777777" w:rsidR="00BC1848" w:rsidRPr="003F2AC5" w:rsidRDefault="00BC1848" w:rsidP="00BC1848">
            <w:pPr>
              <w:jc w:val="center"/>
            </w:pPr>
            <w:r w:rsidRPr="003F2AC5">
              <w:t>286° 43' 18''</w:t>
            </w:r>
          </w:p>
        </w:tc>
      </w:tr>
      <w:tr w:rsidR="00BC1848" w:rsidRPr="003F2AC5" w14:paraId="3B61152A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B22C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C3318B" w14:textId="77777777" w:rsidR="00BC1848" w:rsidRPr="003F2AC5" w:rsidRDefault="00BC1848" w:rsidP="00BC1848">
            <w:pPr>
              <w:jc w:val="center"/>
            </w:pPr>
            <w:r w:rsidRPr="003F2AC5">
              <w:t>868669.9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09350" w14:textId="77777777" w:rsidR="00BC1848" w:rsidRPr="003F2AC5" w:rsidRDefault="00BC1848" w:rsidP="00BC1848">
            <w:pPr>
              <w:jc w:val="center"/>
            </w:pPr>
            <w:r w:rsidRPr="003F2AC5">
              <w:t>2703019.36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03A88" w14:textId="77777777" w:rsidR="00BC1848" w:rsidRPr="003F2AC5" w:rsidRDefault="00BC1848" w:rsidP="00BC1848">
            <w:pPr>
              <w:jc w:val="center"/>
            </w:pPr>
            <w:r w:rsidRPr="003F2AC5">
              <w:t>37.93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423E69" w14:textId="77777777" w:rsidR="00BC1848" w:rsidRPr="003F2AC5" w:rsidRDefault="00BC1848" w:rsidP="00BC1848">
            <w:pPr>
              <w:jc w:val="center"/>
            </w:pPr>
            <w:r w:rsidRPr="003F2AC5">
              <w:t>287° 45' 41''</w:t>
            </w:r>
          </w:p>
        </w:tc>
      </w:tr>
      <w:tr w:rsidR="00BC1848" w:rsidRPr="003F2AC5" w14:paraId="789735DF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75CFFD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B8EDAF" w14:textId="77777777" w:rsidR="00BC1848" w:rsidRPr="003F2AC5" w:rsidRDefault="00BC1848" w:rsidP="00BC1848">
            <w:pPr>
              <w:jc w:val="center"/>
            </w:pPr>
            <w:r w:rsidRPr="003F2AC5">
              <w:t>868681.47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832513" w14:textId="77777777" w:rsidR="00BC1848" w:rsidRPr="003F2AC5" w:rsidRDefault="00BC1848" w:rsidP="00BC1848">
            <w:pPr>
              <w:jc w:val="center"/>
            </w:pPr>
            <w:r w:rsidRPr="003F2AC5">
              <w:t>2702983.24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31FCDA" w14:textId="77777777" w:rsidR="00BC1848" w:rsidRPr="003F2AC5" w:rsidRDefault="00BC1848" w:rsidP="00BC1848">
            <w:pPr>
              <w:jc w:val="center"/>
            </w:pPr>
            <w:r w:rsidRPr="003F2AC5">
              <w:t>4.61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BE24D0" w14:textId="77777777" w:rsidR="00BC1848" w:rsidRPr="003F2AC5" w:rsidRDefault="00BC1848" w:rsidP="00BC1848">
            <w:pPr>
              <w:jc w:val="center"/>
            </w:pPr>
            <w:r w:rsidRPr="003F2AC5">
              <w:t>326° 51' 41''</w:t>
            </w:r>
          </w:p>
        </w:tc>
      </w:tr>
      <w:tr w:rsidR="00BC1848" w:rsidRPr="003F2AC5" w14:paraId="7F8F8845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FAA505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999825" w14:textId="77777777" w:rsidR="00BC1848" w:rsidRPr="003F2AC5" w:rsidRDefault="00BC1848" w:rsidP="00BC1848">
            <w:pPr>
              <w:jc w:val="center"/>
            </w:pPr>
            <w:r w:rsidRPr="003F2AC5">
              <w:t>868685.33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6E896C" w14:textId="77777777" w:rsidR="00BC1848" w:rsidRPr="003F2AC5" w:rsidRDefault="00BC1848" w:rsidP="00BC1848">
            <w:pPr>
              <w:jc w:val="center"/>
            </w:pPr>
            <w:r w:rsidRPr="003F2AC5">
              <w:t>2702980.72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AE71A" w14:textId="77777777" w:rsidR="00BC1848" w:rsidRPr="003F2AC5" w:rsidRDefault="00BC1848" w:rsidP="00BC1848">
            <w:pPr>
              <w:jc w:val="center"/>
            </w:pPr>
            <w:r w:rsidRPr="003F2AC5">
              <w:t>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A09561" w14:textId="77777777" w:rsidR="00BC1848" w:rsidRPr="003F2AC5" w:rsidRDefault="00BC1848" w:rsidP="00BC1848">
            <w:pPr>
              <w:jc w:val="center"/>
            </w:pPr>
            <w:r w:rsidRPr="003F2AC5">
              <w:t>356° 00' 21''</w:t>
            </w:r>
          </w:p>
        </w:tc>
      </w:tr>
      <w:tr w:rsidR="00BC1848" w:rsidRPr="003F2AC5" w14:paraId="4681ACA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6BBDB2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592E9C" w14:textId="77777777" w:rsidR="00BC1848" w:rsidRPr="003F2AC5" w:rsidRDefault="00BC1848" w:rsidP="00BC1848">
            <w:pPr>
              <w:jc w:val="center"/>
            </w:pPr>
            <w:r w:rsidRPr="003F2AC5">
              <w:t>868689.34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DBB15" w14:textId="77777777" w:rsidR="00BC1848" w:rsidRPr="003F2AC5" w:rsidRDefault="00BC1848" w:rsidP="00BC1848">
            <w:pPr>
              <w:jc w:val="center"/>
            </w:pPr>
            <w:r w:rsidRPr="003F2AC5">
              <w:t>2702980.44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F1F79" w14:textId="77777777" w:rsidR="00BC1848" w:rsidRPr="003F2AC5" w:rsidRDefault="00BC1848" w:rsidP="00BC1848">
            <w:pPr>
              <w:jc w:val="center"/>
            </w:pPr>
            <w:r w:rsidRPr="003F2AC5">
              <w:t>33.47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C73D27" w14:textId="77777777" w:rsidR="00BC1848" w:rsidRPr="003F2AC5" w:rsidRDefault="00BC1848" w:rsidP="00BC1848">
            <w:pPr>
              <w:jc w:val="center"/>
            </w:pPr>
            <w:r w:rsidRPr="003F2AC5">
              <w:t>16° 00' 32''</w:t>
            </w:r>
          </w:p>
        </w:tc>
      </w:tr>
      <w:tr w:rsidR="00BC1848" w:rsidRPr="003F2AC5" w14:paraId="5BE90C5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C85D7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5F11F" w14:textId="77777777" w:rsidR="00BC1848" w:rsidRPr="003F2AC5" w:rsidRDefault="00BC1848" w:rsidP="00BC1848">
            <w:pPr>
              <w:jc w:val="center"/>
            </w:pPr>
            <w:r w:rsidRPr="003F2AC5">
              <w:t>868721.51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F02547" w14:textId="77777777" w:rsidR="00BC1848" w:rsidRPr="003F2AC5" w:rsidRDefault="00BC1848" w:rsidP="00BC1848">
            <w:pPr>
              <w:jc w:val="center"/>
            </w:pPr>
            <w:r w:rsidRPr="003F2AC5">
              <w:t>2702989.67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D2E7A9" w14:textId="77777777" w:rsidR="00BC1848" w:rsidRPr="003F2AC5" w:rsidRDefault="00BC1848" w:rsidP="00BC1848">
            <w:pPr>
              <w:jc w:val="center"/>
            </w:pPr>
            <w:r w:rsidRPr="003F2AC5"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0E3A8D" w14:textId="77777777" w:rsidR="00BC1848" w:rsidRPr="003F2AC5" w:rsidRDefault="00BC1848" w:rsidP="00BC1848">
            <w:pPr>
              <w:jc w:val="center"/>
            </w:pPr>
            <w:r w:rsidRPr="003F2AC5">
              <w:t>16° 14' 07''</w:t>
            </w:r>
          </w:p>
        </w:tc>
      </w:tr>
      <w:tr w:rsidR="00BC1848" w:rsidRPr="003F2AC5" w14:paraId="4EA47B87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A31C8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86:02:1209001:106</w:t>
            </w:r>
          </w:p>
        </w:tc>
      </w:tr>
      <w:tr w:rsidR="00BC1848" w:rsidRPr="003F2AC5" w14:paraId="65908182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23DAE3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90FF12" w14:textId="77777777" w:rsidR="00BC1848" w:rsidRPr="008576C3" w:rsidRDefault="00BC1848" w:rsidP="00BC1848">
            <w:pPr>
              <w:jc w:val="center"/>
            </w:pPr>
            <w:r w:rsidRPr="008576C3">
              <w:t>868757.95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62FC1" w14:textId="77777777" w:rsidR="00BC1848" w:rsidRPr="008576C3" w:rsidRDefault="00BC1848" w:rsidP="00BC1848">
            <w:pPr>
              <w:jc w:val="center"/>
            </w:pPr>
            <w:r w:rsidRPr="008576C3">
              <w:t>2703045.58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B2CD44" w14:textId="77777777" w:rsidR="00BC1848" w:rsidRPr="008576C3" w:rsidRDefault="00BC1848" w:rsidP="00BC1848">
            <w:pPr>
              <w:jc w:val="center"/>
            </w:pPr>
            <w:r w:rsidRPr="008576C3">
              <w:t>3.83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96E7C" w14:textId="77777777" w:rsidR="00BC1848" w:rsidRPr="008576C3" w:rsidRDefault="00BC1848" w:rsidP="00BC1848">
            <w:pPr>
              <w:jc w:val="center"/>
            </w:pPr>
            <w:r w:rsidRPr="008576C3">
              <w:t>60° 37' 33''</w:t>
            </w:r>
          </w:p>
        </w:tc>
      </w:tr>
      <w:tr w:rsidR="00BC1848" w:rsidRPr="003F2AC5" w14:paraId="1677BA37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C538CE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213C35" w14:textId="77777777" w:rsidR="00BC1848" w:rsidRPr="008576C3" w:rsidRDefault="00BC1848" w:rsidP="00BC1848">
            <w:pPr>
              <w:jc w:val="center"/>
            </w:pPr>
            <w:r w:rsidRPr="008576C3">
              <w:t>868759.83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FA362" w14:textId="77777777" w:rsidR="00BC1848" w:rsidRPr="008576C3" w:rsidRDefault="00BC1848" w:rsidP="00BC1848">
            <w:pPr>
              <w:jc w:val="center"/>
            </w:pPr>
            <w:r w:rsidRPr="008576C3">
              <w:t>2703048.92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FBB041" w14:textId="77777777" w:rsidR="00BC1848" w:rsidRPr="008576C3" w:rsidRDefault="00BC1848" w:rsidP="00BC1848">
            <w:pPr>
              <w:jc w:val="center"/>
            </w:pPr>
            <w:r w:rsidRPr="008576C3">
              <w:t>12.1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59CA8" w14:textId="77777777" w:rsidR="00BC1848" w:rsidRPr="008576C3" w:rsidRDefault="00BC1848" w:rsidP="00BC1848">
            <w:pPr>
              <w:jc w:val="center"/>
            </w:pPr>
            <w:r w:rsidRPr="008576C3">
              <w:t>105° 11' 04''</w:t>
            </w:r>
          </w:p>
        </w:tc>
      </w:tr>
      <w:tr w:rsidR="00BC1848" w:rsidRPr="003F2AC5" w14:paraId="5EA81F07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2F9A03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342A3F" w14:textId="77777777" w:rsidR="00BC1848" w:rsidRPr="008576C3" w:rsidRDefault="00BC1848" w:rsidP="00BC1848">
            <w:pPr>
              <w:jc w:val="center"/>
            </w:pPr>
            <w:r w:rsidRPr="008576C3">
              <w:t>868756.66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5A5D3" w14:textId="77777777" w:rsidR="00BC1848" w:rsidRPr="008576C3" w:rsidRDefault="00BC1848" w:rsidP="00BC1848">
            <w:pPr>
              <w:jc w:val="center"/>
            </w:pPr>
            <w:r w:rsidRPr="008576C3">
              <w:t>2703060.6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781EB" w14:textId="77777777" w:rsidR="00BC1848" w:rsidRPr="008576C3" w:rsidRDefault="00BC1848" w:rsidP="00BC1848">
            <w:pPr>
              <w:jc w:val="center"/>
            </w:pPr>
            <w:r w:rsidRPr="008576C3"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3FEE5B" w14:textId="77777777" w:rsidR="00BC1848" w:rsidRPr="008576C3" w:rsidRDefault="00BC1848" w:rsidP="00BC1848">
            <w:pPr>
              <w:jc w:val="center"/>
            </w:pPr>
            <w:r w:rsidRPr="008576C3">
              <w:t>96° 57' 25''</w:t>
            </w:r>
          </w:p>
        </w:tc>
      </w:tr>
      <w:tr w:rsidR="00BC1848" w:rsidRPr="003F2AC5" w14:paraId="0E6F1BD5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BB470D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1B310" w14:textId="77777777" w:rsidR="00BC1848" w:rsidRPr="008576C3" w:rsidRDefault="00BC1848" w:rsidP="00BC1848">
            <w:pPr>
              <w:jc w:val="center"/>
            </w:pPr>
            <w:r w:rsidRPr="008576C3">
              <w:t>868756.25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5F31AB" w14:textId="77777777" w:rsidR="00BC1848" w:rsidRPr="008576C3" w:rsidRDefault="00BC1848" w:rsidP="00BC1848">
            <w:pPr>
              <w:jc w:val="center"/>
            </w:pPr>
            <w:r w:rsidRPr="008576C3">
              <w:t>2703063.96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16A8E" w14:textId="77777777" w:rsidR="00BC1848" w:rsidRPr="008576C3" w:rsidRDefault="00BC1848" w:rsidP="00BC1848">
            <w:pPr>
              <w:jc w:val="center"/>
            </w:pPr>
            <w:r w:rsidRPr="008576C3">
              <w:t>5.39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617FC2" w14:textId="77777777" w:rsidR="00BC1848" w:rsidRPr="008576C3" w:rsidRDefault="00BC1848" w:rsidP="00BC1848">
            <w:pPr>
              <w:jc w:val="center"/>
            </w:pPr>
            <w:r w:rsidRPr="008576C3">
              <w:t>102° 52' 30''</w:t>
            </w:r>
          </w:p>
        </w:tc>
      </w:tr>
      <w:tr w:rsidR="00BC1848" w:rsidRPr="003F2AC5" w14:paraId="1CC170B2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B7280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47437" w14:textId="77777777" w:rsidR="00BC1848" w:rsidRPr="008576C3" w:rsidRDefault="00BC1848" w:rsidP="00BC1848">
            <w:pPr>
              <w:jc w:val="center"/>
            </w:pPr>
            <w:r w:rsidRPr="008576C3">
              <w:t>868755.05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DB220B" w14:textId="77777777" w:rsidR="00BC1848" w:rsidRPr="008576C3" w:rsidRDefault="00BC1848" w:rsidP="00BC1848">
            <w:pPr>
              <w:jc w:val="center"/>
            </w:pPr>
            <w:r w:rsidRPr="008576C3">
              <w:t>2703069.21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B5E574" w14:textId="77777777" w:rsidR="00BC1848" w:rsidRPr="008576C3" w:rsidRDefault="00BC1848" w:rsidP="00BC1848">
            <w:pPr>
              <w:jc w:val="center"/>
            </w:pPr>
            <w:r w:rsidRPr="008576C3">
              <w:t>3.73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04484" w14:textId="77777777" w:rsidR="00BC1848" w:rsidRPr="008576C3" w:rsidRDefault="00BC1848" w:rsidP="00BC1848">
            <w:pPr>
              <w:jc w:val="center"/>
            </w:pPr>
            <w:r w:rsidRPr="008576C3">
              <w:t>198° 34' 50''</w:t>
            </w:r>
          </w:p>
        </w:tc>
      </w:tr>
      <w:tr w:rsidR="00BC1848" w:rsidRPr="003F2AC5" w14:paraId="11C65656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0D1024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3106C0" w14:textId="77777777" w:rsidR="00BC1848" w:rsidRPr="008576C3" w:rsidRDefault="00BC1848" w:rsidP="00BC1848">
            <w:pPr>
              <w:jc w:val="center"/>
            </w:pPr>
            <w:r w:rsidRPr="008576C3">
              <w:t>868751.51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CCD24" w14:textId="77777777" w:rsidR="00BC1848" w:rsidRPr="008576C3" w:rsidRDefault="00BC1848" w:rsidP="00BC1848">
            <w:pPr>
              <w:jc w:val="center"/>
            </w:pPr>
            <w:r w:rsidRPr="008576C3">
              <w:t>2703068.02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6AC4D" w14:textId="77777777" w:rsidR="00BC1848" w:rsidRPr="008576C3" w:rsidRDefault="00BC1848" w:rsidP="00BC1848">
            <w:pPr>
              <w:jc w:val="center"/>
            </w:pPr>
            <w:r w:rsidRPr="008576C3">
              <w:t>25.77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CF816" w14:textId="77777777" w:rsidR="00BC1848" w:rsidRPr="008576C3" w:rsidRDefault="00BC1848" w:rsidP="00BC1848">
            <w:pPr>
              <w:jc w:val="center"/>
            </w:pPr>
            <w:r w:rsidRPr="008576C3">
              <w:t>108° 00' 47''</w:t>
            </w:r>
          </w:p>
        </w:tc>
      </w:tr>
      <w:tr w:rsidR="00BC1848" w:rsidRPr="003F2AC5" w14:paraId="75ABDDF9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EADBC4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FD9C5C" w14:textId="77777777" w:rsidR="00BC1848" w:rsidRPr="008576C3" w:rsidRDefault="00BC1848" w:rsidP="00BC1848">
            <w:pPr>
              <w:jc w:val="center"/>
            </w:pPr>
            <w:r w:rsidRPr="008576C3">
              <w:t>868743.54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644B11" w14:textId="77777777" w:rsidR="00BC1848" w:rsidRPr="008576C3" w:rsidRDefault="00BC1848" w:rsidP="00BC1848">
            <w:pPr>
              <w:jc w:val="center"/>
            </w:pPr>
            <w:r w:rsidRPr="008576C3">
              <w:t>2703092.53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A0A1B7" w14:textId="77777777" w:rsidR="00BC1848" w:rsidRPr="008576C3" w:rsidRDefault="00BC1848" w:rsidP="00BC1848">
            <w:pPr>
              <w:jc w:val="center"/>
            </w:pPr>
            <w:r w:rsidRPr="008576C3"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8E1D0" w14:textId="77777777" w:rsidR="00BC1848" w:rsidRPr="008576C3" w:rsidRDefault="00BC1848" w:rsidP="00BC1848">
            <w:pPr>
              <w:jc w:val="center"/>
            </w:pPr>
            <w:r w:rsidRPr="008576C3">
              <w:t>197° 46' 47''</w:t>
            </w:r>
          </w:p>
        </w:tc>
      </w:tr>
      <w:tr w:rsidR="00BC1848" w:rsidRPr="003F2AC5" w14:paraId="07EB076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6F8B92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4A5275" w14:textId="77777777" w:rsidR="00BC1848" w:rsidRPr="008576C3" w:rsidRDefault="00BC1848" w:rsidP="00BC1848">
            <w:pPr>
              <w:jc w:val="center"/>
            </w:pPr>
            <w:r w:rsidRPr="008576C3">
              <w:t>868741.17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A13FF" w14:textId="77777777" w:rsidR="00BC1848" w:rsidRPr="008576C3" w:rsidRDefault="00BC1848" w:rsidP="00BC1848">
            <w:pPr>
              <w:jc w:val="center"/>
            </w:pPr>
            <w:r w:rsidRPr="008576C3">
              <w:t>2703091.77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DC7AB" w14:textId="77777777" w:rsidR="00BC1848" w:rsidRPr="008576C3" w:rsidRDefault="00BC1848" w:rsidP="00BC1848">
            <w:pPr>
              <w:jc w:val="center"/>
            </w:pPr>
            <w:r w:rsidRPr="008576C3">
              <w:t>42.22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1E780" w14:textId="77777777" w:rsidR="00BC1848" w:rsidRPr="008576C3" w:rsidRDefault="00BC1848" w:rsidP="00BC1848">
            <w:pPr>
              <w:jc w:val="center"/>
            </w:pPr>
            <w:r w:rsidRPr="008576C3">
              <w:t>196° 41' 01''</w:t>
            </w:r>
          </w:p>
        </w:tc>
      </w:tr>
      <w:tr w:rsidR="00BC1848" w:rsidRPr="003F2AC5" w14:paraId="7167A52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887F9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4B1E2" w14:textId="77777777" w:rsidR="00BC1848" w:rsidRPr="008576C3" w:rsidRDefault="00BC1848" w:rsidP="00BC1848">
            <w:pPr>
              <w:jc w:val="center"/>
            </w:pPr>
            <w:r w:rsidRPr="008576C3">
              <w:t>868700.73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8EAA5" w14:textId="77777777" w:rsidR="00BC1848" w:rsidRPr="008576C3" w:rsidRDefault="00BC1848" w:rsidP="00BC1848">
            <w:pPr>
              <w:jc w:val="center"/>
            </w:pPr>
            <w:r w:rsidRPr="008576C3">
              <w:t>2703079.65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CE709E" w14:textId="77777777" w:rsidR="00BC1848" w:rsidRPr="008576C3" w:rsidRDefault="00BC1848" w:rsidP="00BC1848">
            <w:pPr>
              <w:jc w:val="center"/>
            </w:pPr>
            <w:r w:rsidRPr="008576C3">
              <w:t>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C32B7A" w14:textId="77777777" w:rsidR="00BC1848" w:rsidRPr="008576C3" w:rsidRDefault="00BC1848" w:rsidP="00BC1848">
            <w:pPr>
              <w:jc w:val="center"/>
            </w:pPr>
            <w:r w:rsidRPr="008576C3">
              <w:t>205° 50' 01''</w:t>
            </w:r>
          </w:p>
        </w:tc>
      </w:tr>
      <w:tr w:rsidR="00BC1848" w:rsidRPr="003F2AC5" w14:paraId="41E55B5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703E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9EC7F5" w14:textId="77777777" w:rsidR="00BC1848" w:rsidRPr="008576C3" w:rsidRDefault="00BC1848" w:rsidP="00BC1848">
            <w:pPr>
              <w:jc w:val="center"/>
            </w:pPr>
            <w:r w:rsidRPr="008576C3">
              <w:t>868694.74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69DD90" w14:textId="77777777" w:rsidR="00BC1848" w:rsidRPr="008576C3" w:rsidRDefault="00BC1848" w:rsidP="00BC1848">
            <w:pPr>
              <w:jc w:val="center"/>
            </w:pPr>
            <w:r w:rsidRPr="008576C3">
              <w:t>2703076.75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65DC2A" w14:textId="77777777" w:rsidR="00BC1848" w:rsidRPr="008576C3" w:rsidRDefault="00BC1848" w:rsidP="00BC1848">
            <w:pPr>
              <w:jc w:val="center"/>
            </w:pPr>
            <w:r w:rsidRPr="008576C3">
              <w:t>4.45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C2506" w14:textId="77777777" w:rsidR="00BC1848" w:rsidRPr="008576C3" w:rsidRDefault="00BC1848" w:rsidP="00BC1848">
            <w:pPr>
              <w:jc w:val="center"/>
            </w:pPr>
            <w:r w:rsidRPr="008576C3">
              <w:t>286° 26' 25''</w:t>
            </w:r>
          </w:p>
        </w:tc>
      </w:tr>
      <w:tr w:rsidR="00BC1848" w:rsidRPr="003F2AC5" w14:paraId="6B6DF90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E756C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1B6F06" w14:textId="77777777" w:rsidR="00BC1848" w:rsidRPr="008576C3" w:rsidRDefault="00BC1848" w:rsidP="00BC1848">
            <w:pPr>
              <w:jc w:val="center"/>
            </w:pPr>
            <w:r w:rsidRPr="008576C3">
              <w:t>868696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7F1B43" w14:textId="77777777" w:rsidR="00BC1848" w:rsidRPr="008576C3" w:rsidRDefault="00BC1848" w:rsidP="00BC1848">
            <w:pPr>
              <w:jc w:val="center"/>
            </w:pPr>
            <w:r w:rsidRPr="008576C3">
              <w:t>2703072.48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45AA43" w14:textId="77777777" w:rsidR="00BC1848" w:rsidRPr="008576C3" w:rsidRDefault="00BC1848" w:rsidP="00BC1848">
            <w:pPr>
              <w:jc w:val="center"/>
            </w:pPr>
            <w:r w:rsidRPr="008576C3">
              <w:t>9.56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A1ACC7" w14:textId="77777777" w:rsidR="00BC1848" w:rsidRPr="008576C3" w:rsidRDefault="00BC1848" w:rsidP="00BC1848">
            <w:pPr>
              <w:jc w:val="center"/>
            </w:pPr>
            <w:r w:rsidRPr="008576C3">
              <w:t>276° 22' 00''</w:t>
            </w:r>
          </w:p>
        </w:tc>
      </w:tr>
      <w:tr w:rsidR="00BC1848" w:rsidRPr="003F2AC5" w14:paraId="3BCB99F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F6635E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EFC6B" w14:textId="77777777" w:rsidR="00BC1848" w:rsidRPr="008576C3" w:rsidRDefault="00BC1848" w:rsidP="00BC1848">
            <w:pPr>
              <w:jc w:val="center"/>
            </w:pPr>
            <w:r w:rsidRPr="008576C3">
              <w:t>868697.06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3664AC" w14:textId="77777777" w:rsidR="00BC1848" w:rsidRPr="008576C3" w:rsidRDefault="00BC1848" w:rsidP="00BC1848">
            <w:pPr>
              <w:jc w:val="center"/>
            </w:pPr>
            <w:r w:rsidRPr="008576C3">
              <w:t>2703062.98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C0DF1F" w14:textId="77777777" w:rsidR="00BC1848" w:rsidRPr="008576C3" w:rsidRDefault="00BC1848" w:rsidP="00BC1848">
            <w:pPr>
              <w:jc w:val="center"/>
            </w:pPr>
            <w:r w:rsidRPr="008576C3">
              <w:t>8.26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3C6A6D" w14:textId="77777777" w:rsidR="00BC1848" w:rsidRPr="008576C3" w:rsidRDefault="00BC1848" w:rsidP="00BC1848">
            <w:pPr>
              <w:jc w:val="center"/>
            </w:pPr>
            <w:r w:rsidRPr="008576C3">
              <w:t>273° 36' 39''</w:t>
            </w:r>
          </w:p>
        </w:tc>
      </w:tr>
      <w:tr w:rsidR="00BC1848" w:rsidRPr="003F2AC5" w14:paraId="75B36BD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F2FD7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B1608" w14:textId="77777777" w:rsidR="00BC1848" w:rsidRPr="008576C3" w:rsidRDefault="00BC1848" w:rsidP="00BC1848">
            <w:pPr>
              <w:jc w:val="center"/>
            </w:pPr>
            <w:r w:rsidRPr="008576C3">
              <w:t>868697.58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92353" w14:textId="77777777" w:rsidR="00BC1848" w:rsidRPr="008576C3" w:rsidRDefault="00BC1848" w:rsidP="00BC1848">
            <w:pPr>
              <w:jc w:val="center"/>
            </w:pPr>
            <w:r w:rsidRPr="008576C3">
              <w:t>2703054.74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5CE8A4" w14:textId="77777777" w:rsidR="00BC1848" w:rsidRPr="008576C3" w:rsidRDefault="00BC1848" w:rsidP="00BC1848">
            <w:pPr>
              <w:jc w:val="center"/>
            </w:pPr>
            <w:r w:rsidRPr="008576C3">
              <w:t>12.12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55ABFA" w14:textId="77777777" w:rsidR="00BC1848" w:rsidRPr="008576C3" w:rsidRDefault="00BC1848" w:rsidP="00BC1848">
            <w:pPr>
              <w:jc w:val="center"/>
            </w:pPr>
            <w:r w:rsidRPr="008576C3">
              <w:t>287° 04' 30''</w:t>
            </w:r>
          </w:p>
        </w:tc>
      </w:tr>
      <w:tr w:rsidR="00BC1848" w:rsidRPr="003F2AC5" w14:paraId="28AA1F7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3CDEA9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36E537" w14:textId="77777777" w:rsidR="00BC1848" w:rsidRPr="008576C3" w:rsidRDefault="00BC1848" w:rsidP="00BC1848">
            <w:pPr>
              <w:jc w:val="center"/>
            </w:pPr>
            <w:r w:rsidRPr="008576C3">
              <w:t>868701.14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45782" w14:textId="77777777" w:rsidR="00BC1848" w:rsidRPr="008576C3" w:rsidRDefault="00BC1848" w:rsidP="00BC1848">
            <w:pPr>
              <w:jc w:val="center"/>
            </w:pPr>
            <w:r w:rsidRPr="008576C3">
              <w:t>2703043.15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9DD89D" w14:textId="77777777" w:rsidR="00BC1848" w:rsidRPr="008576C3" w:rsidRDefault="00BC1848" w:rsidP="00BC1848">
            <w:pPr>
              <w:jc w:val="center"/>
            </w:pPr>
            <w:r w:rsidRPr="008576C3">
              <w:t>31.59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BD653" w14:textId="77777777" w:rsidR="00BC1848" w:rsidRPr="008576C3" w:rsidRDefault="00BC1848" w:rsidP="00BC1848">
            <w:pPr>
              <w:jc w:val="center"/>
            </w:pPr>
            <w:r w:rsidRPr="008576C3">
              <w:t>350° 28' 09''</w:t>
            </w:r>
          </w:p>
        </w:tc>
      </w:tr>
      <w:tr w:rsidR="00BC1848" w:rsidRPr="003F2AC5" w14:paraId="5641206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852478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4D116" w14:textId="77777777" w:rsidR="00BC1848" w:rsidRPr="008576C3" w:rsidRDefault="00BC1848" w:rsidP="00BC1848">
            <w:pPr>
              <w:jc w:val="center"/>
            </w:pPr>
            <w:r w:rsidRPr="008576C3">
              <w:t>868732.29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65E306" w14:textId="77777777" w:rsidR="00BC1848" w:rsidRPr="008576C3" w:rsidRDefault="00BC1848" w:rsidP="00BC1848">
            <w:pPr>
              <w:jc w:val="center"/>
            </w:pPr>
            <w:r w:rsidRPr="008576C3">
              <w:t>2703037.92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C35990" w14:textId="77777777" w:rsidR="00BC1848" w:rsidRPr="008576C3" w:rsidRDefault="00BC1848" w:rsidP="00BC1848">
            <w:pPr>
              <w:jc w:val="center"/>
            </w:pPr>
            <w:r w:rsidRPr="008576C3">
              <w:t>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FB0DE" w14:textId="77777777" w:rsidR="00BC1848" w:rsidRPr="008576C3" w:rsidRDefault="00BC1848" w:rsidP="00BC1848">
            <w:pPr>
              <w:jc w:val="center"/>
            </w:pPr>
            <w:r w:rsidRPr="008576C3">
              <w:t>14° 37' 51''</w:t>
            </w:r>
          </w:p>
        </w:tc>
      </w:tr>
      <w:tr w:rsidR="00BC1848" w:rsidRPr="003F2AC5" w14:paraId="7F43675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4A42D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9B11E3" w14:textId="77777777" w:rsidR="00BC1848" w:rsidRPr="008576C3" w:rsidRDefault="00BC1848" w:rsidP="00BC1848">
            <w:pPr>
              <w:jc w:val="center"/>
            </w:pPr>
            <w:r w:rsidRPr="008576C3">
              <w:t>868739.3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A0C81" w14:textId="77777777" w:rsidR="00BC1848" w:rsidRPr="008576C3" w:rsidRDefault="00BC1848" w:rsidP="00BC1848">
            <w:pPr>
              <w:jc w:val="center"/>
            </w:pPr>
            <w:r w:rsidRPr="008576C3">
              <w:t>2703039.75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E7EF1" w14:textId="77777777" w:rsidR="00BC1848" w:rsidRPr="008576C3" w:rsidRDefault="00BC1848" w:rsidP="00BC1848">
            <w:pPr>
              <w:jc w:val="center"/>
            </w:pPr>
            <w:r w:rsidRPr="008576C3">
              <w:t>17.61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A8A15E" w14:textId="77777777" w:rsidR="00BC1848" w:rsidRPr="008576C3" w:rsidRDefault="00BC1848" w:rsidP="00BC1848">
            <w:pPr>
              <w:jc w:val="center"/>
            </w:pPr>
            <w:r w:rsidRPr="008576C3">
              <w:t>16° 49' 48''</w:t>
            </w:r>
          </w:p>
        </w:tc>
      </w:tr>
      <w:tr w:rsidR="00BC1848" w:rsidRPr="003F2AC5" w14:paraId="71809CA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E16148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5DE2CA" w14:textId="77777777" w:rsidR="00BC1848" w:rsidRPr="008576C3" w:rsidRDefault="00BC1848" w:rsidP="00BC1848">
            <w:pPr>
              <w:jc w:val="center"/>
            </w:pPr>
            <w:r w:rsidRPr="008576C3">
              <w:t>868756.16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D26535" w14:textId="77777777" w:rsidR="00BC1848" w:rsidRPr="008576C3" w:rsidRDefault="00BC1848" w:rsidP="00BC1848">
            <w:pPr>
              <w:jc w:val="center"/>
            </w:pPr>
            <w:r w:rsidRPr="008576C3">
              <w:t>2703044.85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81659C" w14:textId="77777777" w:rsidR="00BC1848" w:rsidRPr="008576C3" w:rsidRDefault="00BC1848" w:rsidP="00BC1848">
            <w:pPr>
              <w:jc w:val="center"/>
            </w:pPr>
            <w:r w:rsidRPr="008576C3">
              <w:t>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41D30" w14:textId="77777777" w:rsidR="00BC1848" w:rsidRPr="008576C3" w:rsidRDefault="00BC1848" w:rsidP="00BC1848">
            <w:pPr>
              <w:jc w:val="center"/>
            </w:pPr>
            <w:r w:rsidRPr="008576C3">
              <w:t>22° 11' 12''</w:t>
            </w:r>
          </w:p>
        </w:tc>
      </w:tr>
      <w:tr w:rsidR="00BC1848" w:rsidRPr="003F2AC5" w14:paraId="2408B787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72AFA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86:02:1209001:102</w:t>
            </w:r>
          </w:p>
        </w:tc>
      </w:tr>
      <w:tr w:rsidR="00BC1848" w:rsidRPr="003F2AC5" w14:paraId="607FDA0D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56F8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43DAA5" w14:textId="77777777" w:rsidR="00BC1848" w:rsidRPr="001C7A7F" w:rsidRDefault="00BC1848" w:rsidP="00BC1848">
            <w:pPr>
              <w:jc w:val="center"/>
            </w:pPr>
            <w:r w:rsidRPr="001C7A7F">
              <w:t>868630.47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7AEB4" w14:textId="77777777" w:rsidR="00BC1848" w:rsidRPr="001C7A7F" w:rsidRDefault="00BC1848" w:rsidP="00BC1848">
            <w:pPr>
              <w:jc w:val="center"/>
            </w:pPr>
            <w:r w:rsidRPr="001C7A7F">
              <w:t>2703081.34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660329" w14:textId="77777777" w:rsidR="00BC1848" w:rsidRPr="001C7A7F" w:rsidRDefault="00BC1848" w:rsidP="00BC1848">
            <w:pPr>
              <w:jc w:val="center"/>
            </w:pPr>
            <w:r w:rsidRPr="001C7A7F">
              <w:t>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941895" w14:textId="77777777" w:rsidR="00BC1848" w:rsidRPr="001C7A7F" w:rsidRDefault="00BC1848" w:rsidP="00BC1848">
            <w:pPr>
              <w:jc w:val="center"/>
            </w:pPr>
            <w:r w:rsidRPr="001C7A7F">
              <w:t>48° 53' 16''</w:t>
            </w:r>
          </w:p>
        </w:tc>
      </w:tr>
      <w:tr w:rsidR="00BC1848" w:rsidRPr="003F2AC5" w14:paraId="19650ECD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D2155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546FF9" w14:textId="77777777" w:rsidR="00BC1848" w:rsidRPr="001C7A7F" w:rsidRDefault="00BC1848" w:rsidP="00BC1848">
            <w:pPr>
              <w:jc w:val="center"/>
            </w:pPr>
            <w:r w:rsidRPr="001C7A7F">
              <w:t>868630.95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8A934" w14:textId="77777777" w:rsidR="00BC1848" w:rsidRPr="001C7A7F" w:rsidRDefault="00BC1848" w:rsidP="00BC1848">
            <w:pPr>
              <w:jc w:val="center"/>
            </w:pPr>
            <w:r w:rsidRPr="001C7A7F">
              <w:t>2703081.89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601292" w14:textId="77777777" w:rsidR="00BC1848" w:rsidRPr="001C7A7F" w:rsidRDefault="00BC1848" w:rsidP="00BC1848">
            <w:pPr>
              <w:jc w:val="center"/>
            </w:pPr>
            <w:r w:rsidRPr="001C7A7F">
              <w:t>14.5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54D58" w14:textId="77777777" w:rsidR="00BC1848" w:rsidRPr="001C7A7F" w:rsidRDefault="00BC1848" w:rsidP="00BC1848">
            <w:pPr>
              <w:jc w:val="center"/>
            </w:pPr>
            <w:r w:rsidRPr="001C7A7F">
              <w:t>16° 05' 51''</w:t>
            </w:r>
          </w:p>
        </w:tc>
      </w:tr>
      <w:tr w:rsidR="00BC1848" w:rsidRPr="003F2AC5" w14:paraId="57E1DA14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57C41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ACA2C7" w14:textId="77777777" w:rsidR="00BC1848" w:rsidRPr="001C7A7F" w:rsidRDefault="00BC1848" w:rsidP="00BC1848">
            <w:pPr>
              <w:jc w:val="center"/>
            </w:pPr>
            <w:r w:rsidRPr="001C7A7F">
              <w:t>868644.88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ED8BFA" w14:textId="77777777" w:rsidR="00BC1848" w:rsidRPr="001C7A7F" w:rsidRDefault="00BC1848" w:rsidP="00BC1848">
            <w:pPr>
              <w:jc w:val="center"/>
            </w:pPr>
            <w:r w:rsidRPr="001C7A7F">
              <w:t>2703085.91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FCDEF" w14:textId="77777777" w:rsidR="00BC1848" w:rsidRPr="001C7A7F" w:rsidRDefault="00BC1848" w:rsidP="00BC1848">
            <w:pPr>
              <w:jc w:val="center"/>
            </w:pPr>
            <w:r w:rsidRPr="001C7A7F">
              <w:t>17.77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C3B0A" w14:textId="77777777" w:rsidR="00BC1848" w:rsidRPr="001C7A7F" w:rsidRDefault="00BC1848" w:rsidP="00BC1848">
            <w:pPr>
              <w:jc w:val="center"/>
            </w:pPr>
            <w:r w:rsidRPr="001C7A7F">
              <w:t>112° 21' 52''</w:t>
            </w:r>
          </w:p>
        </w:tc>
      </w:tr>
      <w:tr w:rsidR="00BC1848" w:rsidRPr="003F2AC5" w14:paraId="42AB506F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781D3E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67D2F" w14:textId="77777777" w:rsidR="00BC1848" w:rsidRPr="001C7A7F" w:rsidRDefault="00BC1848" w:rsidP="00BC1848">
            <w:pPr>
              <w:jc w:val="center"/>
            </w:pPr>
            <w:r w:rsidRPr="001C7A7F">
              <w:t>868638.12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FD4D9D" w14:textId="77777777" w:rsidR="00BC1848" w:rsidRPr="001C7A7F" w:rsidRDefault="00BC1848" w:rsidP="00BC1848">
            <w:pPr>
              <w:jc w:val="center"/>
            </w:pPr>
            <w:r w:rsidRPr="001C7A7F">
              <w:t>2703102.34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75C32" w14:textId="77777777" w:rsidR="00BC1848" w:rsidRPr="001C7A7F" w:rsidRDefault="00BC1848" w:rsidP="00BC1848">
            <w:pPr>
              <w:jc w:val="center"/>
            </w:pPr>
            <w:r w:rsidRPr="001C7A7F"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8D409" w14:textId="77777777" w:rsidR="00BC1848" w:rsidRPr="001C7A7F" w:rsidRDefault="00BC1848" w:rsidP="00BC1848">
            <w:pPr>
              <w:jc w:val="center"/>
            </w:pPr>
            <w:r w:rsidRPr="001C7A7F">
              <w:t>118° 45' 47''</w:t>
            </w:r>
          </w:p>
        </w:tc>
      </w:tr>
      <w:tr w:rsidR="00BC1848" w:rsidRPr="003F2AC5" w14:paraId="06AFE0D7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99335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D12CC6" w14:textId="77777777" w:rsidR="00BC1848" w:rsidRPr="001C7A7F" w:rsidRDefault="00BC1848" w:rsidP="00BC1848">
            <w:pPr>
              <w:jc w:val="center"/>
            </w:pPr>
            <w:r w:rsidRPr="001C7A7F">
              <w:t>868637.11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AF7D92" w14:textId="77777777" w:rsidR="00BC1848" w:rsidRPr="001C7A7F" w:rsidRDefault="00BC1848" w:rsidP="00BC1848">
            <w:pPr>
              <w:jc w:val="center"/>
            </w:pPr>
            <w:r w:rsidRPr="001C7A7F">
              <w:t>2703104.18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713B7B" w14:textId="77777777" w:rsidR="00BC1848" w:rsidRPr="001C7A7F" w:rsidRDefault="00BC1848" w:rsidP="00BC1848">
            <w:pPr>
              <w:jc w:val="center"/>
            </w:pPr>
            <w:r w:rsidRPr="001C7A7F">
              <w:t>14.02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03B7D4" w14:textId="77777777" w:rsidR="00BC1848" w:rsidRPr="001C7A7F" w:rsidRDefault="00BC1848" w:rsidP="00BC1848">
            <w:pPr>
              <w:jc w:val="center"/>
            </w:pPr>
            <w:r w:rsidRPr="001C7A7F">
              <w:t>199° 19' 36''</w:t>
            </w:r>
          </w:p>
        </w:tc>
      </w:tr>
      <w:tr w:rsidR="00BC1848" w:rsidRPr="003F2AC5" w14:paraId="2AB3A12E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13AA7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43CD87" w14:textId="77777777" w:rsidR="00BC1848" w:rsidRPr="001C7A7F" w:rsidRDefault="00BC1848" w:rsidP="00BC1848">
            <w:pPr>
              <w:jc w:val="center"/>
            </w:pPr>
            <w:r w:rsidRPr="001C7A7F">
              <w:t>868623.88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30A6B8" w14:textId="77777777" w:rsidR="00BC1848" w:rsidRPr="001C7A7F" w:rsidRDefault="00BC1848" w:rsidP="00BC1848">
            <w:pPr>
              <w:jc w:val="center"/>
            </w:pPr>
            <w:r w:rsidRPr="001C7A7F">
              <w:t>2703099.54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8CDF1" w14:textId="77777777" w:rsidR="00BC1848" w:rsidRPr="001C7A7F" w:rsidRDefault="00BC1848" w:rsidP="00BC1848">
            <w:pPr>
              <w:jc w:val="center"/>
            </w:pPr>
            <w:r w:rsidRPr="001C7A7F">
              <w:t>11.76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815C03" w14:textId="77777777" w:rsidR="00BC1848" w:rsidRPr="001C7A7F" w:rsidRDefault="00BC1848" w:rsidP="00BC1848">
            <w:pPr>
              <w:jc w:val="center"/>
            </w:pPr>
            <w:r w:rsidRPr="001C7A7F">
              <w:t>201° 32' 53''</w:t>
            </w:r>
          </w:p>
        </w:tc>
      </w:tr>
      <w:tr w:rsidR="00BC1848" w:rsidRPr="003F2AC5" w14:paraId="3095869A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3B1D21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95667" w14:textId="77777777" w:rsidR="00BC1848" w:rsidRPr="001C7A7F" w:rsidRDefault="00BC1848" w:rsidP="00BC1848">
            <w:pPr>
              <w:jc w:val="center"/>
            </w:pPr>
            <w:r w:rsidRPr="001C7A7F">
              <w:t>868612.94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477FA" w14:textId="77777777" w:rsidR="00BC1848" w:rsidRPr="001C7A7F" w:rsidRDefault="00BC1848" w:rsidP="00BC1848">
            <w:pPr>
              <w:jc w:val="center"/>
            </w:pPr>
            <w:r w:rsidRPr="001C7A7F">
              <w:t>2703095.22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B5B07" w14:textId="77777777" w:rsidR="00BC1848" w:rsidRPr="001C7A7F" w:rsidRDefault="00BC1848" w:rsidP="00BC1848">
            <w:pPr>
              <w:jc w:val="center"/>
            </w:pPr>
            <w:r w:rsidRPr="001C7A7F"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B017FF" w14:textId="77777777" w:rsidR="00BC1848" w:rsidRPr="001C7A7F" w:rsidRDefault="00BC1848" w:rsidP="00BC1848">
            <w:pPr>
              <w:jc w:val="center"/>
            </w:pPr>
            <w:r w:rsidRPr="001C7A7F">
              <w:t>202° 09' 12''</w:t>
            </w:r>
          </w:p>
        </w:tc>
      </w:tr>
      <w:tr w:rsidR="00BC1848" w:rsidRPr="003F2AC5" w14:paraId="6EC96F0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598A2C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16BE15" w14:textId="77777777" w:rsidR="00BC1848" w:rsidRPr="001C7A7F" w:rsidRDefault="00BC1848" w:rsidP="00BC1848">
            <w:pPr>
              <w:jc w:val="center"/>
            </w:pPr>
            <w:r w:rsidRPr="001C7A7F">
              <w:t>868611.54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70E75" w14:textId="77777777" w:rsidR="00BC1848" w:rsidRPr="001C7A7F" w:rsidRDefault="00BC1848" w:rsidP="00BC1848">
            <w:pPr>
              <w:jc w:val="center"/>
            </w:pPr>
            <w:r w:rsidRPr="001C7A7F">
              <w:t>2703094.65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28EBF" w14:textId="77777777" w:rsidR="00BC1848" w:rsidRPr="001C7A7F" w:rsidRDefault="00BC1848" w:rsidP="00BC1848">
            <w:pPr>
              <w:jc w:val="center"/>
            </w:pPr>
            <w:r w:rsidRPr="001C7A7F">
              <w:t>8.06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6B131F" w14:textId="77777777" w:rsidR="00BC1848" w:rsidRPr="001C7A7F" w:rsidRDefault="00BC1848" w:rsidP="00BC1848">
            <w:pPr>
              <w:jc w:val="center"/>
            </w:pPr>
            <w:r w:rsidRPr="001C7A7F">
              <w:t>202° 56' 14''</w:t>
            </w:r>
          </w:p>
        </w:tc>
      </w:tr>
      <w:tr w:rsidR="00BC1848" w:rsidRPr="003F2AC5" w14:paraId="213B4A8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B4D5B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782259" w14:textId="77777777" w:rsidR="00BC1848" w:rsidRPr="001C7A7F" w:rsidRDefault="00BC1848" w:rsidP="00BC1848">
            <w:pPr>
              <w:jc w:val="center"/>
            </w:pPr>
            <w:r w:rsidRPr="001C7A7F">
              <w:t>868604.12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CAB21C" w14:textId="77777777" w:rsidR="00BC1848" w:rsidRPr="001C7A7F" w:rsidRDefault="00BC1848" w:rsidP="00BC1848">
            <w:pPr>
              <w:jc w:val="center"/>
            </w:pPr>
            <w:r w:rsidRPr="001C7A7F">
              <w:t>2703091.51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1FA6B9" w14:textId="77777777" w:rsidR="00BC1848" w:rsidRPr="001C7A7F" w:rsidRDefault="00BC1848" w:rsidP="00BC1848">
            <w:pPr>
              <w:jc w:val="center"/>
            </w:pPr>
            <w:r w:rsidRPr="001C7A7F">
              <w:t>9.76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4BFD24" w14:textId="77777777" w:rsidR="00BC1848" w:rsidRPr="001C7A7F" w:rsidRDefault="00BC1848" w:rsidP="00BC1848">
            <w:pPr>
              <w:jc w:val="center"/>
            </w:pPr>
            <w:r w:rsidRPr="001C7A7F">
              <w:t>203° 37' 22''</w:t>
            </w:r>
          </w:p>
        </w:tc>
      </w:tr>
      <w:tr w:rsidR="00BC1848" w:rsidRPr="003F2AC5" w14:paraId="523F60B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A7385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2A5CBD" w14:textId="77777777" w:rsidR="00BC1848" w:rsidRPr="001C7A7F" w:rsidRDefault="00BC1848" w:rsidP="00BC1848">
            <w:pPr>
              <w:jc w:val="center"/>
            </w:pPr>
            <w:r w:rsidRPr="001C7A7F">
              <w:t>868595.18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4C2C3" w14:textId="77777777" w:rsidR="00BC1848" w:rsidRPr="001C7A7F" w:rsidRDefault="00BC1848" w:rsidP="00BC1848">
            <w:pPr>
              <w:jc w:val="center"/>
            </w:pPr>
            <w:r w:rsidRPr="001C7A7F">
              <w:t>2703087.6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206F50" w14:textId="77777777" w:rsidR="00BC1848" w:rsidRPr="001C7A7F" w:rsidRDefault="00BC1848" w:rsidP="00BC1848">
            <w:pPr>
              <w:jc w:val="center"/>
            </w:pPr>
            <w:r w:rsidRPr="001C7A7F">
              <w:t>16.25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5AF395" w14:textId="77777777" w:rsidR="00BC1848" w:rsidRPr="001C7A7F" w:rsidRDefault="00BC1848" w:rsidP="00BC1848">
            <w:pPr>
              <w:jc w:val="center"/>
            </w:pPr>
            <w:r w:rsidRPr="001C7A7F">
              <w:t>203° 25' 32''</w:t>
            </w:r>
          </w:p>
        </w:tc>
      </w:tr>
      <w:tr w:rsidR="00BC1848" w:rsidRPr="003F2AC5" w14:paraId="5D750F6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6E8FB4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8BE388" w14:textId="77777777" w:rsidR="00BC1848" w:rsidRPr="001C7A7F" w:rsidRDefault="00BC1848" w:rsidP="00BC1848">
            <w:pPr>
              <w:jc w:val="center"/>
            </w:pPr>
            <w:r w:rsidRPr="001C7A7F">
              <w:t>868580.27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A4848B" w14:textId="77777777" w:rsidR="00BC1848" w:rsidRPr="001C7A7F" w:rsidRDefault="00BC1848" w:rsidP="00BC1848">
            <w:pPr>
              <w:jc w:val="center"/>
            </w:pPr>
            <w:r w:rsidRPr="001C7A7F">
              <w:t>2703081.14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7D7B72" w14:textId="77777777" w:rsidR="00BC1848" w:rsidRPr="001C7A7F" w:rsidRDefault="00BC1848" w:rsidP="00BC1848">
            <w:pPr>
              <w:jc w:val="center"/>
            </w:pPr>
            <w:r w:rsidRPr="001C7A7F">
              <w:t>0.3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F5BD89" w14:textId="77777777" w:rsidR="00BC1848" w:rsidRPr="001C7A7F" w:rsidRDefault="00BC1848" w:rsidP="00BC1848">
            <w:pPr>
              <w:jc w:val="center"/>
            </w:pPr>
            <w:r w:rsidRPr="001C7A7F">
              <w:t>203° 57' 45''</w:t>
            </w:r>
          </w:p>
        </w:tc>
      </w:tr>
      <w:tr w:rsidR="00BC1848" w:rsidRPr="003F2AC5" w14:paraId="00682BA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DCCC10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D865D" w14:textId="77777777" w:rsidR="00BC1848" w:rsidRPr="001C7A7F" w:rsidRDefault="00BC1848" w:rsidP="00BC1848">
            <w:pPr>
              <w:jc w:val="center"/>
            </w:pPr>
            <w:r w:rsidRPr="001C7A7F">
              <w:t>868580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85DB2" w14:textId="77777777" w:rsidR="00BC1848" w:rsidRPr="001C7A7F" w:rsidRDefault="00BC1848" w:rsidP="00BC1848">
            <w:pPr>
              <w:jc w:val="center"/>
            </w:pPr>
            <w:r w:rsidRPr="001C7A7F">
              <w:t>2703081.02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DF738B" w14:textId="77777777" w:rsidR="00BC1848" w:rsidRPr="001C7A7F" w:rsidRDefault="00BC1848" w:rsidP="00BC1848">
            <w:pPr>
              <w:jc w:val="center"/>
            </w:pPr>
            <w:r w:rsidRPr="001C7A7F">
              <w:t>0.78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07B55" w14:textId="77777777" w:rsidR="00BC1848" w:rsidRPr="001C7A7F" w:rsidRDefault="00BC1848" w:rsidP="00BC1848">
            <w:pPr>
              <w:jc w:val="center"/>
            </w:pPr>
            <w:r w:rsidRPr="001C7A7F">
              <w:t>203° 17' 40''</w:t>
            </w:r>
          </w:p>
        </w:tc>
      </w:tr>
      <w:tr w:rsidR="00BC1848" w:rsidRPr="003F2AC5" w14:paraId="704648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5F2286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BC3064" w14:textId="77777777" w:rsidR="00BC1848" w:rsidRPr="001C7A7F" w:rsidRDefault="00BC1848" w:rsidP="00BC1848">
            <w:pPr>
              <w:jc w:val="center"/>
            </w:pPr>
            <w:r w:rsidRPr="001C7A7F">
              <w:t>868579.28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96004" w14:textId="77777777" w:rsidR="00BC1848" w:rsidRPr="001C7A7F" w:rsidRDefault="00BC1848" w:rsidP="00BC1848">
            <w:pPr>
              <w:jc w:val="center"/>
            </w:pPr>
            <w:r w:rsidRPr="001C7A7F">
              <w:t>2703080.71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564AD" w14:textId="77777777" w:rsidR="00BC1848" w:rsidRPr="001C7A7F" w:rsidRDefault="00BC1848" w:rsidP="00BC1848">
            <w:pPr>
              <w:jc w:val="center"/>
            </w:pPr>
            <w:r w:rsidRPr="001C7A7F">
              <w:t>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417EA" w14:textId="77777777" w:rsidR="00BC1848" w:rsidRPr="001C7A7F" w:rsidRDefault="00BC1848" w:rsidP="00BC1848">
            <w:pPr>
              <w:jc w:val="center"/>
            </w:pPr>
            <w:r w:rsidRPr="001C7A7F">
              <w:t>203° 21' 43''</w:t>
            </w:r>
          </w:p>
        </w:tc>
      </w:tr>
      <w:tr w:rsidR="00BC1848" w:rsidRPr="003F2AC5" w14:paraId="49EEAFB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4231B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3A989" w14:textId="77777777" w:rsidR="00BC1848" w:rsidRPr="001C7A7F" w:rsidRDefault="00BC1848" w:rsidP="00BC1848">
            <w:pPr>
              <w:jc w:val="center"/>
            </w:pPr>
            <w:r w:rsidRPr="001C7A7F">
              <w:t>868575.9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1BC7BC" w14:textId="77777777" w:rsidR="00BC1848" w:rsidRPr="001C7A7F" w:rsidRDefault="00BC1848" w:rsidP="00BC1848">
            <w:pPr>
              <w:jc w:val="center"/>
            </w:pPr>
            <w:r w:rsidRPr="001C7A7F">
              <w:t>2703079.25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CA3E67" w14:textId="77777777" w:rsidR="00BC1848" w:rsidRPr="001C7A7F" w:rsidRDefault="00BC1848" w:rsidP="00BC1848">
            <w:pPr>
              <w:jc w:val="center"/>
            </w:pPr>
            <w:r w:rsidRPr="001C7A7F">
              <w:t>16.76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C8DDB9" w14:textId="77777777" w:rsidR="00BC1848" w:rsidRPr="001C7A7F" w:rsidRDefault="00BC1848" w:rsidP="00BC1848">
            <w:pPr>
              <w:jc w:val="center"/>
            </w:pPr>
            <w:r w:rsidRPr="001C7A7F">
              <w:t>293° 02' 45''</w:t>
            </w:r>
          </w:p>
        </w:tc>
      </w:tr>
      <w:tr w:rsidR="00BC1848" w:rsidRPr="003F2AC5" w14:paraId="392FE9F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D6D697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34F06" w14:textId="77777777" w:rsidR="00BC1848" w:rsidRPr="001C7A7F" w:rsidRDefault="00BC1848" w:rsidP="00BC1848">
            <w:pPr>
              <w:jc w:val="center"/>
            </w:pPr>
            <w:r w:rsidRPr="001C7A7F">
              <w:t>868582.46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2B6FCC" w14:textId="77777777" w:rsidR="00BC1848" w:rsidRPr="001C7A7F" w:rsidRDefault="00BC1848" w:rsidP="00BC1848">
            <w:pPr>
              <w:jc w:val="center"/>
            </w:pPr>
            <w:r w:rsidRPr="001C7A7F">
              <w:t>2703063.83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6CBE0C" w14:textId="77777777" w:rsidR="00BC1848" w:rsidRPr="001C7A7F" w:rsidRDefault="00BC1848" w:rsidP="00BC1848">
            <w:pPr>
              <w:jc w:val="center"/>
            </w:pPr>
            <w:r w:rsidRPr="001C7A7F">
              <w:t>11.63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3C380" w14:textId="77777777" w:rsidR="00BC1848" w:rsidRPr="001C7A7F" w:rsidRDefault="00BC1848" w:rsidP="00BC1848">
            <w:pPr>
              <w:jc w:val="center"/>
            </w:pPr>
            <w:r w:rsidRPr="001C7A7F">
              <w:t>33° 29' 56''</w:t>
            </w:r>
          </w:p>
        </w:tc>
      </w:tr>
      <w:tr w:rsidR="00BC1848" w:rsidRPr="003F2AC5" w14:paraId="4BF86DF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00BE9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45DFA9" w14:textId="77777777" w:rsidR="00BC1848" w:rsidRPr="001C7A7F" w:rsidRDefault="00BC1848" w:rsidP="00BC1848">
            <w:pPr>
              <w:jc w:val="center"/>
            </w:pPr>
            <w:r w:rsidRPr="001C7A7F">
              <w:t>868592.16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20D2A" w14:textId="77777777" w:rsidR="00BC1848" w:rsidRPr="001C7A7F" w:rsidRDefault="00BC1848" w:rsidP="00BC1848">
            <w:pPr>
              <w:jc w:val="center"/>
            </w:pPr>
            <w:r w:rsidRPr="001C7A7F">
              <w:t>2703070.25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DFFBFD" w14:textId="77777777" w:rsidR="00BC1848" w:rsidRPr="001C7A7F" w:rsidRDefault="00BC1848" w:rsidP="00BC1848">
            <w:pPr>
              <w:jc w:val="center"/>
            </w:pPr>
            <w:r w:rsidRPr="001C7A7F">
              <w:t>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32326" w14:textId="77777777" w:rsidR="00BC1848" w:rsidRPr="001C7A7F" w:rsidRDefault="00BC1848" w:rsidP="00BC1848">
            <w:pPr>
              <w:jc w:val="center"/>
            </w:pPr>
            <w:r w:rsidRPr="001C7A7F">
              <w:t>305° 09' 59''</w:t>
            </w:r>
          </w:p>
        </w:tc>
      </w:tr>
      <w:tr w:rsidR="00BC1848" w:rsidRPr="003F2AC5" w14:paraId="1630B68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EFAF1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DA61A" w14:textId="77777777" w:rsidR="00BC1848" w:rsidRPr="001C7A7F" w:rsidRDefault="00BC1848" w:rsidP="00BC1848">
            <w:pPr>
              <w:jc w:val="center"/>
            </w:pPr>
            <w:r w:rsidRPr="001C7A7F">
              <w:t>868592.78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9EFE9" w14:textId="77777777" w:rsidR="00BC1848" w:rsidRPr="001C7A7F" w:rsidRDefault="00BC1848" w:rsidP="00BC1848">
            <w:pPr>
              <w:jc w:val="center"/>
            </w:pPr>
            <w:r w:rsidRPr="001C7A7F">
              <w:t>2703069.37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5ADE4" w14:textId="77777777" w:rsidR="00BC1848" w:rsidRPr="001C7A7F" w:rsidRDefault="00BC1848" w:rsidP="00BC1848">
            <w:pPr>
              <w:jc w:val="center"/>
            </w:pPr>
            <w:r w:rsidRPr="001C7A7F">
              <w:t>11.52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CCBB0D" w14:textId="77777777" w:rsidR="00BC1848" w:rsidRPr="001C7A7F" w:rsidRDefault="00BC1848" w:rsidP="00BC1848">
            <w:pPr>
              <w:jc w:val="center"/>
            </w:pPr>
            <w:r w:rsidRPr="001C7A7F">
              <w:t>26° 39' 14''</w:t>
            </w:r>
          </w:p>
        </w:tc>
      </w:tr>
      <w:tr w:rsidR="00BC1848" w:rsidRPr="003F2AC5" w14:paraId="6A5C0EF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D7BDA6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36A44" w14:textId="77777777" w:rsidR="00BC1848" w:rsidRPr="001C7A7F" w:rsidRDefault="00BC1848" w:rsidP="00BC1848">
            <w:pPr>
              <w:jc w:val="center"/>
            </w:pPr>
            <w:r w:rsidRPr="001C7A7F">
              <w:t>868603.08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6067D4" w14:textId="77777777" w:rsidR="00BC1848" w:rsidRPr="001C7A7F" w:rsidRDefault="00BC1848" w:rsidP="00BC1848">
            <w:pPr>
              <w:jc w:val="center"/>
            </w:pPr>
            <w:r w:rsidRPr="001C7A7F">
              <w:t>2703074.54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C0189" w14:textId="77777777" w:rsidR="00BC1848" w:rsidRPr="001C7A7F" w:rsidRDefault="00BC1848" w:rsidP="00BC1848">
            <w:pPr>
              <w:jc w:val="center"/>
            </w:pPr>
            <w:r w:rsidRPr="001C7A7F">
              <w:t>7.35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3D696" w14:textId="77777777" w:rsidR="00BC1848" w:rsidRPr="001C7A7F" w:rsidRDefault="00BC1848" w:rsidP="00BC1848">
            <w:pPr>
              <w:jc w:val="center"/>
            </w:pPr>
            <w:r w:rsidRPr="001C7A7F">
              <w:t>351° 23' 46''</w:t>
            </w:r>
          </w:p>
        </w:tc>
      </w:tr>
      <w:tr w:rsidR="00BC1848" w:rsidRPr="003F2AC5" w14:paraId="7D391B9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6BE5E" w14:textId="77777777" w:rsidR="00BC1848" w:rsidRPr="003F2AC5" w:rsidRDefault="00BC1848" w:rsidP="00BC1848">
            <w:pPr>
              <w:jc w:val="center"/>
            </w:pPr>
            <w:r w:rsidRPr="003F2AC5"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B21588" w14:textId="77777777" w:rsidR="00BC1848" w:rsidRPr="001C7A7F" w:rsidRDefault="00BC1848" w:rsidP="00BC1848">
            <w:pPr>
              <w:jc w:val="center"/>
            </w:pPr>
            <w:r w:rsidRPr="001C7A7F">
              <w:t>868610.35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F0E622" w14:textId="77777777" w:rsidR="00BC1848" w:rsidRPr="001C7A7F" w:rsidRDefault="00BC1848" w:rsidP="00BC1848">
            <w:pPr>
              <w:jc w:val="center"/>
            </w:pPr>
            <w:r w:rsidRPr="001C7A7F">
              <w:t>2703073.44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B99D7D" w14:textId="77777777" w:rsidR="00BC1848" w:rsidRPr="001C7A7F" w:rsidRDefault="00BC1848" w:rsidP="00BC1848">
            <w:pPr>
              <w:jc w:val="center"/>
            </w:pPr>
            <w:r w:rsidRPr="001C7A7F">
              <w:t>6.97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B96E8" w14:textId="77777777" w:rsidR="00BC1848" w:rsidRPr="001C7A7F" w:rsidRDefault="00BC1848" w:rsidP="00BC1848">
            <w:pPr>
              <w:jc w:val="center"/>
            </w:pPr>
            <w:r w:rsidRPr="001C7A7F">
              <w:t>0° 14' 48''</w:t>
            </w:r>
          </w:p>
        </w:tc>
      </w:tr>
      <w:tr w:rsidR="00BC1848" w:rsidRPr="003F2AC5" w14:paraId="466D6D6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E483D8" w14:textId="77777777" w:rsidR="00BC1848" w:rsidRPr="003F2AC5" w:rsidRDefault="00BC1848" w:rsidP="00BC1848">
            <w:pPr>
              <w:jc w:val="center"/>
            </w:pPr>
            <w:r w:rsidRPr="003F2AC5"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29F0D" w14:textId="77777777" w:rsidR="00BC1848" w:rsidRPr="001C7A7F" w:rsidRDefault="00BC1848" w:rsidP="00BC1848">
            <w:pPr>
              <w:jc w:val="center"/>
            </w:pPr>
            <w:r w:rsidRPr="001C7A7F">
              <w:t>868617.32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CAEA7" w14:textId="77777777" w:rsidR="00BC1848" w:rsidRPr="001C7A7F" w:rsidRDefault="00BC1848" w:rsidP="00BC1848">
            <w:pPr>
              <w:jc w:val="center"/>
            </w:pPr>
            <w:r w:rsidRPr="001C7A7F">
              <w:t>2703073.47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854351" w14:textId="77777777" w:rsidR="00BC1848" w:rsidRPr="001C7A7F" w:rsidRDefault="00BC1848" w:rsidP="00BC1848">
            <w:pPr>
              <w:jc w:val="center"/>
            </w:pPr>
            <w:r w:rsidRPr="001C7A7F">
              <w:t>6.27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743DA3" w14:textId="77777777" w:rsidR="00BC1848" w:rsidRPr="001C7A7F" w:rsidRDefault="00BC1848" w:rsidP="00BC1848">
            <w:pPr>
              <w:jc w:val="center"/>
            </w:pPr>
            <w:r w:rsidRPr="001C7A7F">
              <w:t>11° 46' 33''</w:t>
            </w:r>
          </w:p>
        </w:tc>
      </w:tr>
      <w:tr w:rsidR="00BC1848" w:rsidRPr="003F2AC5" w14:paraId="0996B49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BFF48" w14:textId="77777777" w:rsidR="00BC1848" w:rsidRPr="003F2AC5" w:rsidRDefault="00BC1848" w:rsidP="00BC1848">
            <w:pPr>
              <w:jc w:val="center"/>
            </w:pPr>
            <w: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D63B2" w14:textId="77777777" w:rsidR="00BC1848" w:rsidRPr="001C7A7F" w:rsidRDefault="00BC1848" w:rsidP="00BC1848">
            <w:pPr>
              <w:jc w:val="center"/>
            </w:pPr>
            <w:r w:rsidRPr="001C7A7F">
              <w:t>868623.46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664ED" w14:textId="77777777" w:rsidR="00BC1848" w:rsidRPr="001C7A7F" w:rsidRDefault="00BC1848" w:rsidP="00BC1848">
            <w:pPr>
              <w:jc w:val="center"/>
            </w:pPr>
            <w:r w:rsidRPr="001C7A7F">
              <w:t>2703074.75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AB9F5" w14:textId="77777777" w:rsidR="00BC1848" w:rsidRPr="001C7A7F" w:rsidRDefault="00BC1848" w:rsidP="00BC1848">
            <w:pPr>
              <w:jc w:val="center"/>
            </w:pPr>
            <w:r w:rsidRPr="001C7A7F"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CA806" w14:textId="77777777" w:rsidR="00BC1848" w:rsidRPr="001C7A7F" w:rsidRDefault="00BC1848" w:rsidP="00BC1848">
            <w:pPr>
              <w:jc w:val="center"/>
            </w:pPr>
            <w:r w:rsidRPr="001C7A7F">
              <w:t>107° 17' 33''</w:t>
            </w:r>
          </w:p>
        </w:tc>
      </w:tr>
      <w:tr w:rsidR="00BC1848" w:rsidRPr="003F2AC5" w14:paraId="738A430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9BBAFB" w14:textId="77777777" w:rsidR="00BC1848" w:rsidRDefault="00BC1848" w:rsidP="00BC1848">
            <w:pPr>
              <w:jc w:val="center"/>
            </w:pPr>
            <w: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61281D" w14:textId="77777777" w:rsidR="00BC1848" w:rsidRPr="001C7A7F" w:rsidRDefault="00BC1848" w:rsidP="00BC1848">
            <w:pPr>
              <w:jc w:val="center"/>
            </w:pPr>
            <w:r w:rsidRPr="001C7A7F">
              <w:t>868623.13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CE756" w14:textId="77777777" w:rsidR="00BC1848" w:rsidRPr="001C7A7F" w:rsidRDefault="00BC1848" w:rsidP="00BC1848">
            <w:pPr>
              <w:jc w:val="center"/>
            </w:pPr>
            <w:r w:rsidRPr="001C7A7F">
              <w:t>2703075.81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37906" w14:textId="77777777" w:rsidR="00BC1848" w:rsidRPr="001C7A7F" w:rsidRDefault="00BC1848" w:rsidP="00BC1848">
            <w:pPr>
              <w:jc w:val="center"/>
            </w:pPr>
            <w:r w:rsidRPr="001C7A7F">
              <w:t>9.19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6D084" w14:textId="77777777" w:rsidR="00BC1848" w:rsidRPr="001C7A7F" w:rsidRDefault="00BC1848" w:rsidP="00BC1848">
            <w:pPr>
              <w:jc w:val="center"/>
            </w:pPr>
            <w:r w:rsidRPr="001C7A7F">
              <w:t>36° 59' 41''</w:t>
            </w:r>
          </w:p>
        </w:tc>
      </w:tr>
      <w:tr w:rsidR="00BC1848" w:rsidRPr="003F2AC5" w14:paraId="44D0A71D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A2CA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86:02:1209001:108</w:t>
            </w:r>
          </w:p>
        </w:tc>
      </w:tr>
      <w:tr w:rsidR="00BC1848" w:rsidRPr="003F2AC5" w14:paraId="7A00D2BD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7DB34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91214D" w14:textId="77777777" w:rsidR="00BC1848" w:rsidRPr="002C5E7D" w:rsidRDefault="00BC1848" w:rsidP="00BC1848">
            <w:pPr>
              <w:jc w:val="center"/>
            </w:pPr>
            <w:r w:rsidRPr="002C5E7D">
              <w:t>868612.27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B73E6C" w14:textId="77777777" w:rsidR="00BC1848" w:rsidRPr="002C5E7D" w:rsidRDefault="00BC1848" w:rsidP="00BC1848">
            <w:pPr>
              <w:jc w:val="center"/>
            </w:pPr>
            <w:r w:rsidRPr="002C5E7D">
              <w:t>2703026.32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27898" w14:textId="77777777" w:rsidR="00BC1848" w:rsidRPr="002C5E7D" w:rsidRDefault="00BC1848" w:rsidP="00BC1848">
            <w:pPr>
              <w:jc w:val="center"/>
            </w:pPr>
            <w:r w:rsidRPr="002C5E7D">
              <w:t>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39445F" w14:textId="77777777" w:rsidR="00BC1848" w:rsidRPr="002C5E7D" w:rsidRDefault="00BC1848" w:rsidP="00BC1848">
            <w:pPr>
              <w:jc w:val="center"/>
            </w:pPr>
            <w:r w:rsidRPr="002C5E7D">
              <w:t>122° 03' 23''</w:t>
            </w:r>
          </w:p>
        </w:tc>
      </w:tr>
      <w:tr w:rsidR="00BC1848" w:rsidRPr="003F2AC5" w14:paraId="7967AB12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1A1E3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CC3371" w14:textId="77777777" w:rsidR="00BC1848" w:rsidRPr="002C5E7D" w:rsidRDefault="00BC1848" w:rsidP="00BC1848">
            <w:pPr>
              <w:jc w:val="center"/>
            </w:pPr>
            <w:r w:rsidRPr="002C5E7D">
              <w:t>868609.74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DE55CF" w14:textId="77777777" w:rsidR="00BC1848" w:rsidRPr="002C5E7D" w:rsidRDefault="00BC1848" w:rsidP="00BC1848">
            <w:pPr>
              <w:jc w:val="center"/>
            </w:pPr>
            <w:r w:rsidRPr="002C5E7D">
              <w:t>2703030.36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EC549" w14:textId="77777777" w:rsidR="00BC1848" w:rsidRPr="002C5E7D" w:rsidRDefault="00BC1848" w:rsidP="00BC1848">
            <w:pPr>
              <w:jc w:val="center"/>
            </w:pPr>
            <w:r w:rsidRPr="002C5E7D">
              <w:t>4.18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334840" w14:textId="77777777" w:rsidR="00BC1848" w:rsidRPr="002C5E7D" w:rsidRDefault="00BC1848" w:rsidP="00BC1848">
            <w:pPr>
              <w:jc w:val="center"/>
            </w:pPr>
            <w:r w:rsidRPr="002C5E7D">
              <w:t>126° 25' 51''</w:t>
            </w:r>
          </w:p>
        </w:tc>
      </w:tr>
      <w:tr w:rsidR="00BC1848" w:rsidRPr="003F2AC5" w14:paraId="42C4CAC8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1ABA11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0E0A3" w14:textId="77777777" w:rsidR="00BC1848" w:rsidRPr="002C5E7D" w:rsidRDefault="00BC1848" w:rsidP="00BC1848">
            <w:pPr>
              <w:jc w:val="center"/>
            </w:pPr>
            <w:r w:rsidRPr="002C5E7D">
              <w:t>868607.26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96AB79" w14:textId="77777777" w:rsidR="00BC1848" w:rsidRPr="002C5E7D" w:rsidRDefault="00BC1848" w:rsidP="00BC1848">
            <w:pPr>
              <w:jc w:val="center"/>
            </w:pPr>
            <w:r w:rsidRPr="002C5E7D">
              <w:t>2703033.72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3D2E20" w14:textId="77777777" w:rsidR="00BC1848" w:rsidRPr="002C5E7D" w:rsidRDefault="00BC1848" w:rsidP="00BC1848">
            <w:pPr>
              <w:jc w:val="center"/>
            </w:pPr>
            <w:r w:rsidRPr="002C5E7D">
              <w:t>51.5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1F747E" w14:textId="77777777" w:rsidR="00BC1848" w:rsidRPr="002C5E7D" w:rsidRDefault="00BC1848" w:rsidP="00BC1848">
            <w:pPr>
              <w:jc w:val="center"/>
            </w:pPr>
            <w:r w:rsidRPr="002C5E7D">
              <w:t>148° 33' 47''</w:t>
            </w:r>
          </w:p>
        </w:tc>
      </w:tr>
      <w:tr w:rsidR="00BC1848" w:rsidRPr="003F2AC5" w14:paraId="46C4C3A3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A43FAA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B0A8A" w14:textId="77777777" w:rsidR="00BC1848" w:rsidRPr="002C5E7D" w:rsidRDefault="00BC1848" w:rsidP="00BC1848">
            <w:pPr>
              <w:jc w:val="center"/>
            </w:pPr>
            <w:r w:rsidRPr="002C5E7D">
              <w:t>868563.32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40294D" w14:textId="77777777" w:rsidR="00BC1848" w:rsidRPr="002C5E7D" w:rsidRDefault="00BC1848" w:rsidP="00BC1848">
            <w:pPr>
              <w:jc w:val="center"/>
            </w:pPr>
            <w:r w:rsidRPr="002C5E7D">
              <w:t>2703060.58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D284C" w14:textId="77777777" w:rsidR="00BC1848" w:rsidRPr="002C5E7D" w:rsidRDefault="00BC1848" w:rsidP="00BC1848">
            <w:pPr>
              <w:jc w:val="center"/>
            </w:pPr>
            <w:r w:rsidRPr="002C5E7D">
              <w:t>10.76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7F9D5C" w14:textId="77777777" w:rsidR="00BC1848" w:rsidRPr="002C5E7D" w:rsidRDefault="00BC1848" w:rsidP="00BC1848">
            <w:pPr>
              <w:jc w:val="center"/>
            </w:pPr>
            <w:r w:rsidRPr="002C5E7D">
              <w:t>173° 38' 53''</w:t>
            </w:r>
          </w:p>
        </w:tc>
      </w:tr>
      <w:tr w:rsidR="00BC1848" w:rsidRPr="003F2AC5" w14:paraId="0D7DBDE4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922FB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3E323C" w14:textId="77777777" w:rsidR="00BC1848" w:rsidRPr="002C5E7D" w:rsidRDefault="00BC1848" w:rsidP="00BC1848">
            <w:pPr>
              <w:jc w:val="center"/>
            </w:pPr>
            <w:r w:rsidRPr="002C5E7D">
              <w:t>868552.63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1A1A0F" w14:textId="77777777" w:rsidR="00BC1848" w:rsidRPr="002C5E7D" w:rsidRDefault="00BC1848" w:rsidP="00BC1848">
            <w:pPr>
              <w:jc w:val="center"/>
            </w:pPr>
            <w:r w:rsidRPr="002C5E7D">
              <w:t>2703061.77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6B1BB" w14:textId="77777777" w:rsidR="00BC1848" w:rsidRPr="002C5E7D" w:rsidRDefault="00BC1848" w:rsidP="00BC1848">
            <w:pPr>
              <w:jc w:val="center"/>
            </w:pPr>
            <w:r w:rsidRPr="002C5E7D">
              <w:t>6.83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BD0536" w14:textId="77777777" w:rsidR="00BC1848" w:rsidRPr="002C5E7D" w:rsidRDefault="00BC1848" w:rsidP="00BC1848">
            <w:pPr>
              <w:jc w:val="center"/>
            </w:pPr>
            <w:r w:rsidRPr="002C5E7D">
              <w:t>185° 37' 38''</w:t>
            </w:r>
          </w:p>
        </w:tc>
      </w:tr>
      <w:tr w:rsidR="00BC1848" w:rsidRPr="003F2AC5" w14:paraId="19F14C41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EA7C11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66068" w14:textId="77777777" w:rsidR="00BC1848" w:rsidRPr="002C5E7D" w:rsidRDefault="00BC1848" w:rsidP="00BC1848">
            <w:pPr>
              <w:jc w:val="center"/>
            </w:pPr>
            <w:r w:rsidRPr="002C5E7D">
              <w:t>868545.83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CD5384" w14:textId="77777777" w:rsidR="00BC1848" w:rsidRPr="002C5E7D" w:rsidRDefault="00BC1848" w:rsidP="00BC1848">
            <w:pPr>
              <w:jc w:val="center"/>
            </w:pPr>
            <w:r w:rsidRPr="002C5E7D">
              <w:t>2703061.1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9D1B6" w14:textId="77777777" w:rsidR="00BC1848" w:rsidRPr="002C5E7D" w:rsidRDefault="00BC1848" w:rsidP="00BC1848">
            <w:pPr>
              <w:jc w:val="center"/>
            </w:pPr>
            <w:r w:rsidRPr="002C5E7D"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BEF607" w14:textId="77777777" w:rsidR="00BC1848" w:rsidRPr="002C5E7D" w:rsidRDefault="00BC1848" w:rsidP="00BC1848">
            <w:pPr>
              <w:jc w:val="center"/>
            </w:pPr>
            <w:r w:rsidRPr="002C5E7D">
              <w:t>282° 36' 56''</w:t>
            </w:r>
          </w:p>
        </w:tc>
      </w:tr>
      <w:tr w:rsidR="00BC1848" w:rsidRPr="003F2AC5" w14:paraId="44A58FED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0707B1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BF0656" w14:textId="77777777" w:rsidR="00BC1848" w:rsidRPr="002C5E7D" w:rsidRDefault="00BC1848" w:rsidP="00BC1848">
            <w:pPr>
              <w:jc w:val="center"/>
            </w:pPr>
            <w:r w:rsidRPr="002C5E7D">
              <w:t>868549.27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306CF" w14:textId="77777777" w:rsidR="00BC1848" w:rsidRPr="002C5E7D" w:rsidRDefault="00BC1848" w:rsidP="00BC1848">
            <w:pPr>
              <w:jc w:val="center"/>
            </w:pPr>
            <w:r w:rsidRPr="002C5E7D">
              <w:t>2703045.73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8E687" w14:textId="77777777" w:rsidR="00BC1848" w:rsidRPr="002C5E7D" w:rsidRDefault="00BC1848" w:rsidP="00BC1848">
            <w:pPr>
              <w:jc w:val="center"/>
            </w:pPr>
            <w:r w:rsidRPr="002C5E7D">
              <w:t>11.69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808CC8" w14:textId="77777777" w:rsidR="00BC1848" w:rsidRPr="002C5E7D" w:rsidRDefault="00BC1848" w:rsidP="00BC1848">
            <w:pPr>
              <w:jc w:val="center"/>
            </w:pPr>
            <w:r w:rsidRPr="002C5E7D">
              <w:t>284° 18' 35''</w:t>
            </w:r>
          </w:p>
        </w:tc>
      </w:tr>
      <w:tr w:rsidR="00BC1848" w:rsidRPr="003F2AC5" w14:paraId="30B103A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8F4493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468E32" w14:textId="77777777" w:rsidR="00BC1848" w:rsidRPr="002C5E7D" w:rsidRDefault="00BC1848" w:rsidP="00BC1848">
            <w:pPr>
              <w:jc w:val="center"/>
            </w:pPr>
            <w:r w:rsidRPr="002C5E7D">
              <w:t>868552.16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CA095B" w14:textId="77777777" w:rsidR="00BC1848" w:rsidRPr="002C5E7D" w:rsidRDefault="00BC1848" w:rsidP="00BC1848">
            <w:pPr>
              <w:jc w:val="center"/>
            </w:pPr>
            <w:r w:rsidRPr="002C5E7D">
              <w:t>2703034.4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D59ED5" w14:textId="77777777" w:rsidR="00BC1848" w:rsidRPr="002C5E7D" w:rsidRDefault="00BC1848" w:rsidP="00BC1848">
            <w:pPr>
              <w:jc w:val="center"/>
            </w:pPr>
            <w:r w:rsidRPr="002C5E7D">
              <w:t>12.49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3B22C1" w14:textId="77777777" w:rsidR="00BC1848" w:rsidRPr="002C5E7D" w:rsidRDefault="00BC1848" w:rsidP="00BC1848">
            <w:pPr>
              <w:jc w:val="center"/>
            </w:pPr>
            <w:r w:rsidRPr="002C5E7D">
              <w:t>294° 51' 42''</w:t>
            </w:r>
          </w:p>
        </w:tc>
      </w:tr>
      <w:tr w:rsidR="00BC1848" w:rsidRPr="003F2AC5" w14:paraId="2435ACB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E5163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916CC9" w14:textId="77777777" w:rsidR="00BC1848" w:rsidRPr="002C5E7D" w:rsidRDefault="00BC1848" w:rsidP="00BC1848">
            <w:pPr>
              <w:jc w:val="center"/>
            </w:pPr>
            <w:r w:rsidRPr="002C5E7D">
              <w:t>868557.41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070EB9" w14:textId="77777777" w:rsidR="00BC1848" w:rsidRPr="002C5E7D" w:rsidRDefault="00BC1848" w:rsidP="00BC1848">
            <w:pPr>
              <w:jc w:val="center"/>
            </w:pPr>
            <w:r w:rsidRPr="002C5E7D">
              <w:t>2703023.07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C8F6C" w14:textId="77777777" w:rsidR="00BC1848" w:rsidRPr="002C5E7D" w:rsidRDefault="00BC1848" w:rsidP="00BC1848">
            <w:pPr>
              <w:jc w:val="center"/>
            </w:pPr>
            <w:r w:rsidRPr="002C5E7D"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A6EF43" w14:textId="77777777" w:rsidR="00BC1848" w:rsidRPr="002C5E7D" w:rsidRDefault="00BC1848" w:rsidP="00BC1848">
            <w:pPr>
              <w:jc w:val="center"/>
            </w:pPr>
            <w:r w:rsidRPr="002C5E7D">
              <w:t>294° 04' 13''</w:t>
            </w:r>
          </w:p>
        </w:tc>
      </w:tr>
      <w:tr w:rsidR="00BC1848" w:rsidRPr="003F2AC5" w14:paraId="5D74364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2EC37D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E6D4D" w14:textId="77777777" w:rsidR="00BC1848" w:rsidRPr="002C5E7D" w:rsidRDefault="00BC1848" w:rsidP="00BC1848">
            <w:pPr>
              <w:jc w:val="center"/>
            </w:pPr>
            <w:r w:rsidRPr="002C5E7D">
              <w:t>868558.29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3E31C" w14:textId="77777777" w:rsidR="00BC1848" w:rsidRPr="002C5E7D" w:rsidRDefault="00BC1848" w:rsidP="00BC1848">
            <w:pPr>
              <w:jc w:val="center"/>
            </w:pPr>
            <w:r w:rsidRPr="002C5E7D">
              <w:t>2703021.1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AC9597" w14:textId="77777777" w:rsidR="00BC1848" w:rsidRPr="002C5E7D" w:rsidRDefault="00BC1848" w:rsidP="00BC1848">
            <w:pPr>
              <w:jc w:val="center"/>
            </w:pPr>
            <w:r w:rsidRPr="002C5E7D">
              <w:t>2.42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3BBB0" w14:textId="77777777" w:rsidR="00BC1848" w:rsidRPr="002C5E7D" w:rsidRDefault="00BC1848" w:rsidP="00BC1848">
            <w:pPr>
              <w:jc w:val="center"/>
            </w:pPr>
            <w:r w:rsidRPr="002C5E7D">
              <w:t>205° 11' 19''</w:t>
            </w:r>
          </w:p>
        </w:tc>
      </w:tr>
      <w:tr w:rsidR="00BC1848" w:rsidRPr="003F2AC5" w14:paraId="43AD127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294C3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1D04F" w14:textId="77777777" w:rsidR="00BC1848" w:rsidRPr="002C5E7D" w:rsidRDefault="00BC1848" w:rsidP="00BC1848">
            <w:pPr>
              <w:jc w:val="center"/>
            </w:pPr>
            <w:r w:rsidRPr="002C5E7D">
              <w:t>868556.1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414DE1" w14:textId="77777777" w:rsidR="00BC1848" w:rsidRPr="002C5E7D" w:rsidRDefault="00BC1848" w:rsidP="00BC1848">
            <w:pPr>
              <w:jc w:val="center"/>
            </w:pPr>
            <w:r w:rsidRPr="002C5E7D">
              <w:t>2703020.07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5568C8" w14:textId="77777777" w:rsidR="00BC1848" w:rsidRPr="002C5E7D" w:rsidRDefault="00BC1848" w:rsidP="00BC1848">
            <w:pPr>
              <w:jc w:val="center"/>
            </w:pPr>
            <w:r w:rsidRPr="002C5E7D">
              <w:t>4.2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A1BBC3" w14:textId="77777777" w:rsidR="00BC1848" w:rsidRPr="002C5E7D" w:rsidRDefault="00BC1848" w:rsidP="00BC1848">
            <w:pPr>
              <w:jc w:val="center"/>
            </w:pPr>
            <w:r w:rsidRPr="002C5E7D">
              <w:t>294° 11' 03''</w:t>
            </w:r>
          </w:p>
        </w:tc>
      </w:tr>
      <w:tr w:rsidR="00BC1848" w:rsidRPr="003F2AC5" w14:paraId="12A3B4D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A24E9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6FC00" w14:textId="77777777" w:rsidR="00BC1848" w:rsidRPr="002C5E7D" w:rsidRDefault="00BC1848" w:rsidP="00BC1848">
            <w:pPr>
              <w:jc w:val="center"/>
            </w:pPr>
            <w:r w:rsidRPr="002C5E7D">
              <w:t>868557.82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0E616B" w14:textId="77777777" w:rsidR="00BC1848" w:rsidRPr="002C5E7D" w:rsidRDefault="00BC1848" w:rsidP="00BC1848">
            <w:pPr>
              <w:jc w:val="center"/>
            </w:pPr>
            <w:r w:rsidRPr="002C5E7D">
              <w:t>2703016.24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BC2269" w14:textId="77777777" w:rsidR="00BC1848" w:rsidRPr="002C5E7D" w:rsidRDefault="00BC1848" w:rsidP="00BC1848">
            <w:pPr>
              <w:jc w:val="center"/>
            </w:pPr>
            <w:r w:rsidRPr="002C5E7D">
              <w:t>10.14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0D622" w14:textId="77777777" w:rsidR="00BC1848" w:rsidRPr="002C5E7D" w:rsidRDefault="00BC1848" w:rsidP="00BC1848">
            <w:pPr>
              <w:jc w:val="center"/>
            </w:pPr>
            <w:r w:rsidRPr="002C5E7D">
              <w:t>294° 24' 57''</w:t>
            </w:r>
          </w:p>
        </w:tc>
      </w:tr>
      <w:tr w:rsidR="00BC1848" w:rsidRPr="003F2AC5" w14:paraId="3DFF6A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5D517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AB591" w14:textId="77777777" w:rsidR="00BC1848" w:rsidRPr="002C5E7D" w:rsidRDefault="00BC1848" w:rsidP="00BC1848">
            <w:pPr>
              <w:jc w:val="center"/>
            </w:pPr>
            <w:r w:rsidRPr="002C5E7D">
              <w:t>868562.01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46120" w14:textId="77777777" w:rsidR="00BC1848" w:rsidRPr="002C5E7D" w:rsidRDefault="00BC1848" w:rsidP="00BC1848">
            <w:pPr>
              <w:jc w:val="center"/>
            </w:pPr>
            <w:r w:rsidRPr="002C5E7D">
              <w:t>2703007.01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6F06BC" w14:textId="77777777" w:rsidR="00BC1848" w:rsidRPr="002C5E7D" w:rsidRDefault="00BC1848" w:rsidP="00BC1848">
            <w:pPr>
              <w:jc w:val="center"/>
            </w:pPr>
            <w:r w:rsidRPr="002C5E7D"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620250" w14:textId="77777777" w:rsidR="00BC1848" w:rsidRPr="002C5E7D" w:rsidRDefault="00BC1848" w:rsidP="00BC1848">
            <w:pPr>
              <w:jc w:val="center"/>
            </w:pPr>
            <w:r w:rsidRPr="002C5E7D">
              <w:t>294° 23' 33''</w:t>
            </w:r>
          </w:p>
        </w:tc>
      </w:tr>
      <w:tr w:rsidR="00BC1848" w:rsidRPr="003F2AC5" w14:paraId="1BDD0F6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14211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04171" w14:textId="77777777" w:rsidR="00BC1848" w:rsidRPr="002C5E7D" w:rsidRDefault="00BC1848" w:rsidP="00BC1848">
            <w:pPr>
              <w:jc w:val="center"/>
            </w:pPr>
            <w:r w:rsidRPr="002C5E7D">
              <w:t>868563.91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B7FE4" w14:textId="77777777" w:rsidR="00BC1848" w:rsidRPr="002C5E7D" w:rsidRDefault="00BC1848" w:rsidP="00BC1848">
            <w:pPr>
              <w:jc w:val="center"/>
            </w:pPr>
            <w:r w:rsidRPr="002C5E7D">
              <w:t>2703002.82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6209F" w14:textId="77777777" w:rsidR="00BC1848" w:rsidRPr="002C5E7D" w:rsidRDefault="00BC1848" w:rsidP="00BC1848">
            <w:pPr>
              <w:jc w:val="center"/>
            </w:pPr>
            <w:r w:rsidRPr="002C5E7D">
              <w:t>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0E68F3" w14:textId="77777777" w:rsidR="00BC1848" w:rsidRPr="002C5E7D" w:rsidRDefault="00BC1848" w:rsidP="00BC1848">
            <w:pPr>
              <w:jc w:val="center"/>
            </w:pPr>
            <w:r w:rsidRPr="002C5E7D">
              <w:t>295° 14' 26''</w:t>
            </w:r>
          </w:p>
        </w:tc>
      </w:tr>
      <w:tr w:rsidR="00BC1848" w:rsidRPr="003F2AC5" w14:paraId="59689DF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526E2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D1699D" w14:textId="77777777" w:rsidR="00BC1848" w:rsidRPr="002C5E7D" w:rsidRDefault="00BC1848" w:rsidP="00BC1848">
            <w:pPr>
              <w:jc w:val="center"/>
            </w:pPr>
            <w:r w:rsidRPr="002C5E7D">
              <w:t>868566.22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DB11D" w14:textId="77777777" w:rsidR="00BC1848" w:rsidRPr="002C5E7D" w:rsidRDefault="00BC1848" w:rsidP="00BC1848">
            <w:pPr>
              <w:jc w:val="center"/>
            </w:pPr>
            <w:r w:rsidRPr="002C5E7D">
              <w:t>2702997.92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0496D" w14:textId="77777777" w:rsidR="00BC1848" w:rsidRPr="002C5E7D" w:rsidRDefault="00BC1848" w:rsidP="00BC1848">
            <w:pPr>
              <w:jc w:val="center"/>
            </w:pPr>
            <w:r w:rsidRPr="002C5E7D">
              <w:t>17.83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DDB4A9" w14:textId="77777777" w:rsidR="00BC1848" w:rsidRPr="002C5E7D" w:rsidRDefault="00BC1848" w:rsidP="00BC1848">
            <w:pPr>
              <w:jc w:val="center"/>
            </w:pPr>
            <w:r w:rsidRPr="002C5E7D">
              <w:t>26° 39' 56''</w:t>
            </w:r>
          </w:p>
        </w:tc>
      </w:tr>
      <w:tr w:rsidR="00BC1848" w:rsidRPr="003F2AC5" w14:paraId="398D451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81267C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AE3264" w14:textId="77777777" w:rsidR="00BC1848" w:rsidRPr="002C5E7D" w:rsidRDefault="00BC1848" w:rsidP="00BC1848">
            <w:pPr>
              <w:jc w:val="center"/>
            </w:pPr>
            <w:r w:rsidRPr="002C5E7D">
              <w:t>868582.15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D0343D" w14:textId="77777777" w:rsidR="00BC1848" w:rsidRPr="002C5E7D" w:rsidRDefault="00BC1848" w:rsidP="00BC1848">
            <w:pPr>
              <w:jc w:val="center"/>
            </w:pPr>
            <w:r w:rsidRPr="002C5E7D">
              <w:t>2703005.92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1098F" w14:textId="77777777" w:rsidR="00BC1848" w:rsidRPr="002C5E7D" w:rsidRDefault="00BC1848" w:rsidP="00BC1848">
            <w:pPr>
              <w:jc w:val="center"/>
            </w:pPr>
            <w:r w:rsidRPr="002C5E7D">
              <w:t>4.54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88A776" w14:textId="77777777" w:rsidR="00BC1848" w:rsidRPr="002C5E7D" w:rsidRDefault="00BC1848" w:rsidP="00BC1848">
            <w:pPr>
              <w:jc w:val="center"/>
            </w:pPr>
            <w:r w:rsidRPr="002C5E7D">
              <w:t>36° 29' 29''</w:t>
            </w:r>
          </w:p>
        </w:tc>
      </w:tr>
      <w:tr w:rsidR="00BC1848" w:rsidRPr="003F2AC5" w14:paraId="77762C1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A05A7E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C9D7E" w14:textId="77777777" w:rsidR="00BC1848" w:rsidRPr="002C5E7D" w:rsidRDefault="00BC1848" w:rsidP="00BC1848">
            <w:pPr>
              <w:jc w:val="center"/>
            </w:pPr>
            <w:r w:rsidRPr="002C5E7D">
              <w:t>868585.8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F2BF38" w14:textId="77777777" w:rsidR="00BC1848" w:rsidRPr="002C5E7D" w:rsidRDefault="00BC1848" w:rsidP="00BC1848">
            <w:pPr>
              <w:jc w:val="center"/>
            </w:pPr>
            <w:r w:rsidRPr="002C5E7D">
              <w:t>2703008.62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9E9605" w14:textId="77777777" w:rsidR="00BC1848" w:rsidRPr="002C5E7D" w:rsidRDefault="00BC1848" w:rsidP="00BC1848">
            <w:pPr>
              <w:jc w:val="center"/>
            </w:pPr>
            <w:r w:rsidRPr="002C5E7D">
              <w:t>9.03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EE0D03" w14:textId="77777777" w:rsidR="00BC1848" w:rsidRPr="002C5E7D" w:rsidRDefault="00BC1848" w:rsidP="00BC1848">
            <w:pPr>
              <w:jc w:val="center"/>
            </w:pPr>
            <w:r w:rsidRPr="002C5E7D">
              <w:t>34° 15' 13''</w:t>
            </w:r>
          </w:p>
        </w:tc>
      </w:tr>
      <w:tr w:rsidR="00BC1848" w:rsidRPr="003F2AC5" w14:paraId="36B6C25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56B4F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72752B" w14:textId="77777777" w:rsidR="00BC1848" w:rsidRPr="002C5E7D" w:rsidRDefault="00BC1848" w:rsidP="00BC1848">
            <w:pPr>
              <w:jc w:val="center"/>
            </w:pPr>
            <w:r w:rsidRPr="002C5E7D">
              <w:t>868593.26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5A053" w14:textId="77777777" w:rsidR="00BC1848" w:rsidRPr="002C5E7D" w:rsidRDefault="00BC1848" w:rsidP="00BC1848">
            <w:pPr>
              <w:jc w:val="center"/>
            </w:pPr>
            <w:r w:rsidRPr="002C5E7D">
              <w:t>2703013.7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E488B6" w14:textId="77777777" w:rsidR="00BC1848" w:rsidRPr="002C5E7D" w:rsidRDefault="00BC1848" w:rsidP="00BC1848">
            <w:pPr>
              <w:jc w:val="center"/>
            </w:pPr>
            <w:r w:rsidRPr="002C5E7D">
              <w:t>22.82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5D9200" w14:textId="77777777" w:rsidR="00BC1848" w:rsidRPr="002C5E7D" w:rsidRDefault="00BC1848" w:rsidP="00BC1848">
            <w:pPr>
              <w:jc w:val="center"/>
            </w:pPr>
            <w:r w:rsidRPr="002C5E7D">
              <w:t>33° 34' 43''</w:t>
            </w:r>
          </w:p>
        </w:tc>
      </w:tr>
      <w:tr w:rsidR="00BC1848" w:rsidRPr="003F2AC5" w14:paraId="7519468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A9A97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86:02:1209001:109</w:t>
            </w:r>
          </w:p>
        </w:tc>
      </w:tr>
      <w:tr w:rsidR="00BC1848" w:rsidRPr="003F2AC5" w14:paraId="62780E60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49C2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D7C45C" w14:textId="77777777" w:rsidR="00BC1848" w:rsidRPr="00FF3633" w:rsidRDefault="00BC1848" w:rsidP="00BC1848">
            <w:pPr>
              <w:jc w:val="center"/>
            </w:pPr>
            <w:r w:rsidRPr="00FF3633">
              <w:t>868566.22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4D3BD" w14:textId="77777777" w:rsidR="00BC1848" w:rsidRPr="00FF3633" w:rsidRDefault="00BC1848" w:rsidP="00BC1848">
            <w:pPr>
              <w:jc w:val="center"/>
            </w:pPr>
            <w:r w:rsidRPr="00FF3633">
              <w:t>2702997.92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8BDD17" w14:textId="77777777" w:rsidR="00BC1848" w:rsidRPr="00FF3633" w:rsidRDefault="00BC1848" w:rsidP="00BC1848">
            <w:pPr>
              <w:jc w:val="center"/>
            </w:pPr>
            <w:r w:rsidRPr="00FF3633">
              <w:t>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D969F" w14:textId="77777777" w:rsidR="00BC1848" w:rsidRPr="00FF3633" w:rsidRDefault="00BC1848" w:rsidP="00BC1848">
            <w:pPr>
              <w:jc w:val="center"/>
            </w:pPr>
            <w:r w:rsidRPr="00FF3633">
              <w:t>115° 14' 26''</w:t>
            </w:r>
          </w:p>
        </w:tc>
      </w:tr>
      <w:tr w:rsidR="00BC1848" w:rsidRPr="003F2AC5" w14:paraId="4A61AE0C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C770E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0296D" w14:textId="77777777" w:rsidR="00BC1848" w:rsidRPr="00FF3633" w:rsidRDefault="00BC1848" w:rsidP="00BC1848">
            <w:pPr>
              <w:jc w:val="center"/>
            </w:pPr>
            <w:r w:rsidRPr="00FF3633">
              <w:t>868563.91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423687" w14:textId="77777777" w:rsidR="00BC1848" w:rsidRPr="00FF3633" w:rsidRDefault="00BC1848" w:rsidP="00BC1848">
            <w:pPr>
              <w:jc w:val="center"/>
            </w:pPr>
            <w:r w:rsidRPr="00FF3633">
              <w:t>2703002.82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32C383" w14:textId="77777777" w:rsidR="00BC1848" w:rsidRPr="00FF3633" w:rsidRDefault="00BC1848" w:rsidP="00BC1848">
            <w:pPr>
              <w:jc w:val="center"/>
            </w:pPr>
            <w:r w:rsidRPr="00FF3633"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37D10" w14:textId="77777777" w:rsidR="00BC1848" w:rsidRPr="00FF3633" w:rsidRDefault="00BC1848" w:rsidP="00BC1848">
            <w:pPr>
              <w:jc w:val="center"/>
            </w:pPr>
            <w:r w:rsidRPr="00FF3633">
              <w:t>114° 23' 33''</w:t>
            </w:r>
          </w:p>
        </w:tc>
      </w:tr>
      <w:tr w:rsidR="00BC1848" w:rsidRPr="003F2AC5" w14:paraId="18FD3BAE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ED708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C0B1F" w14:textId="77777777" w:rsidR="00BC1848" w:rsidRPr="00FF3633" w:rsidRDefault="00BC1848" w:rsidP="00BC1848">
            <w:pPr>
              <w:jc w:val="center"/>
            </w:pPr>
            <w:r w:rsidRPr="00FF3633">
              <w:t>868562.01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38D76" w14:textId="77777777" w:rsidR="00BC1848" w:rsidRPr="00FF3633" w:rsidRDefault="00BC1848" w:rsidP="00BC1848">
            <w:pPr>
              <w:jc w:val="center"/>
            </w:pPr>
            <w:r w:rsidRPr="00FF3633">
              <w:t>2703007.01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86C29C" w14:textId="77777777" w:rsidR="00BC1848" w:rsidRPr="00FF3633" w:rsidRDefault="00BC1848" w:rsidP="00BC1848">
            <w:pPr>
              <w:jc w:val="center"/>
            </w:pPr>
            <w:r w:rsidRPr="00FF3633">
              <w:t>10.14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48CDF" w14:textId="77777777" w:rsidR="00BC1848" w:rsidRPr="00FF3633" w:rsidRDefault="00BC1848" w:rsidP="00BC1848">
            <w:pPr>
              <w:jc w:val="center"/>
            </w:pPr>
            <w:r w:rsidRPr="00FF3633">
              <w:t>114° 24' 57''</w:t>
            </w:r>
          </w:p>
        </w:tc>
      </w:tr>
      <w:tr w:rsidR="00BC1848" w:rsidRPr="003F2AC5" w14:paraId="2F85F4B4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72E92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F25EE5" w14:textId="77777777" w:rsidR="00BC1848" w:rsidRPr="00FF3633" w:rsidRDefault="00BC1848" w:rsidP="00BC1848">
            <w:pPr>
              <w:jc w:val="center"/>
            </w:pPr>
            <w:r w:rsidRPr="00FF3633">
              <w:t>868557.82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2F5872" w14:textId="77777777" w:rsidR="00BC1848" w:rsidRPr="00FF3633" w:rsidRDefault="00BC1848" w:rsidP="00BC1848">
            <w:pPr>
              <w:jc w:val="center"/>
            </w:pPr>
            <w:r w:rsidRPr="00FF3633">
              <w:t>2703016.24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6104C7" w14:textId="77777777" w:rsidR="00BC1848" w:rsidRPr="00FF3633" w:rsidRDefault="00BC1848" w:rsidP="00BC1848">
            <w:pPr>
              <w:jc w:val="center"/>
            </w:pPr>
            <w:r w:rsidRPr="00FF3633">
              <w:t>4.2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010768" w14:textId="77777777" w:rsidR="00BC1848" w:rsidRPr="00FF3633" w:rsidRDefault="00BC1848" w:rsidP="00BC1848">
            <w:pPr>
              <w:jc w:val="center"/>
            </w:pPr>
            <w:r w:rsidRPr="00FF3633">
              <w:t>114° 11' 03''</w:t>
            </w:r>
          </w:p>
        </w:tc>
      </w:tr>
      <w:tr w:rsidR="00BC1848" w:rsidRPr="003F2AC5" w14:paraId="18BD6593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0961A7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4095B" w14:textId="77777777" w:rsidR="00BC1848" w:rsidRPr="00FF3633" w:rsidRDefault="00BC1848" w:rsidP="00BC1848">
            <w:pPr>
              <w:jc w:val="center"/>
            </w:pPr>
            <w:r w:rsidRPr="00FF3633">
              <w:t>868556.1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798AF" w14:textId="77777777" w:rsidR="00BC1848" w:rsidRPr="00FF3633" w:rsidRDefault="00BC1848" w:rsidP="00BC1848">
            <w:pPr>
              <w:jc w:val="center"/>
            </w:pPr>
            <w:r w:rsidRPr="00FF3633">
              <w:t>2703020.07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96D5B" w14:textId="77777777" w:rsidR="00BC1848" w:rsidRPr="00FF3633" w:rsidRDefault="00BC1848" w:rsidP="00BC1848">
            <w:pPr>
              <w:jc w:val="center"/>
            </w:pPr>
            <w:r w:rsidRPr="00FF3633">
              <w:t>2.42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51899" w14:textId="77777777" w:rsidR="00BC1848" w:rsidRPr="00FF3633" w:rsidRDefault="00BC1848" w:rsidP="00BC1848">
            <w:pPr>
              <w:jc w:val="center"/>
            </w:pPr>
            <w:r w:rsidRPr="00FF3633">
              <w:t>25° 11' 19''</w:t>
            </w:r>
          </w:p>
        </w:tc>
      </w:tr>
      <w:tr w:rsidR="00BC1848" w:rsidRPr="003F2AC5" w14:paraId="72014FF7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E7086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5FA065" w14:textId="77777777" w:rsidR="00BC1848" w:rsidRPr="00FF3633" w:rsidRDefault="00BC1848" w:rsidP="00BC1848">
            <w:pPr>
              <w:jc w:val="center"/>
            </w:pPr>
            <w:r w:rsidRPr="00FF3633">
              <w:t>868558.29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9902C2" w14:textId="77777777" w:rsidR="00BC1848" w:rsidRPr="00FF3633" w:rsidRDefault="00BC1848" w:rsidP="00BC1848">
            <w:pPr>
              <w:jc w:val="center"/>
            </w:pPr>
            <w:r w:rsidRPr="00FF3633">
              <w:t>2703021.1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0B8B90" w14:textId="77777777" w:rsidR="00BC1848" w:rsidRPr="00FF3633" w:rsidRDefault="00BC1848" w:rsidP="00BC1848">
            <w:pPr>
              <w:jc w:val="center"/>
            </w:pPr>
            <w:r w:rsidRPr="00FF3633"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61144" w14:textId="77777777" w:rsidR="00BC1848" w:rsidRPr="00FF3633" w:rsidRDefault="00BC1848" w:rsidP="00BC1848">
            <w:pPr>
              <w:jc w:val="center"/>
            </w:pPr>
            <w:r w:rsidRPr="00FF3633">
              <w:t>114° 04' 13''</w:t>
            </w:r>
          </w:p>
        </w:tc>
      </w:tr>
      <w:tr w:rsidR="00BC1848" w:rsidRPr="003F2AC5" w14:paraId="26B62E2D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5B702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2AA05E" w14:textId="77777777" w:rsidR="00BC1848" w:rsidRPr="00FF3633" w:rsidRDefault="00BC1848" w:rsidP="00BC1848">
            <w:pPr>
              <w:jc w:val="center"/>
            </w:pPr>
            <w:r w:rsidRPr="00FF3633">
              <w:t>868557.41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70B6C" w14:textId="77777777" w:rsidR="00BC1848" w:rsidRPr="00FF3633" w:rsidRDefault="00BC1848" w:rsidP="00BC1848">
            <w:pPr>
              <w:jc w:val="center"/>
            </w:pPr>
            <w:r w:rsidRPr="00FF3633">
              <w:t>2703023.07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DD678" w14:textId="77777777" w:rsidR="00BC1848" w:rsidRPr="00FF3633" w:rsidRDefault="00BC1848" w:rsidP="00BC1848">
            <w:pPr>
              <w:jc w:val="center"/>
            </w:pPr>
            <w:r w:rsidRPr="00FF3633">
              <w:t>25.67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F9A832" w14:textId="77777777" w:rsidR="00BC1848" w:rsidRPr="00FF3633" w:rsidRDefault="00BC1848" w:rsidP="00BC1848">
            <w:pPr>
              <w:jc w:val="center"/>
            </w:pPr>
            <w:r w:rsidRPr="00FF3633">
              <w:t>204° 35' 17''</w:t>
            </w:r>
          </w:p>
        </w:tc>
      </w:tr>
      <w:tr w:rsidR="00BC1848" w:rsidRPr="003F2AC5" w14:paraId="154111B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164E0A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BC995F" w14:textId="77777777" w:rsidR="00BC1848" w:rsidRPr="00FF3633" w:rsidRDefault="00BC1848" w:rsidP="00BC1848">
            <w:pPr>
              <w:jc w:val="center"/>
            </w:pPr>
            <w:r w:rsidRPr="00FF3633">
              <w:t>868534.07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548CC8" w14:textId="77777777" w:rsidR="00BC1848" w:rsidRPr="00FF3633" w:rsidRDefault="00BC1848" w:rsidP="00BC1848">
            <w:pPr>
              <w:jc w:val="center"/>
            </w:pPr>
            <w:r w:rsidRPr="00FF3633">
              <w:t>2703012.39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9A221" w14:textId="77777777" w:rsidR="00BC1848" w:rsidRPr="00FF3633" w:rsidRDefault="00BC1848" w:rsidP="00BC1848">
            <w:pPr>
              <w:jc w:val="center"/>
            </w:pPr>
            <w:r w:rsidRPr="00FF3633">
              <w:t>5.46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DC527" w14:textId="77777777" w:rsidR="00BC1848" w:rsidRPr="00FF3633" w:rsidRDefault="00BC1848" w:rsidP="00BC1848">
            <w:pPr>
              <w:jc w:val="center"/>
            </w:pPr>
            <w:r w:rsidRPr="00FF3633">
              <w:t>111° 35' 14''</w:t>
            </w:r>
          </w:p>
        </w:tc>
      </w:tr>
      <w:tr w:rsidR="00BC1848" w:rsidRPr="003F2AC5" w14:paraId="55A49E0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510A7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C7763" w14:textId="77777777" w:rsidR="00BC1848" w:rsidRPr="00FF3633" w:rsidRDefault="00BC1848" w:rsidP="00BC1848">
            <w:pPr>
              <w:jc w:val="center"/>
            </w:pPr>
            <w:r w:rsidRPr="00FF3633">
              <w:t>868532.06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4CF54C" w14:textId="77777777" w:rsidR="00BC1848" w:rsidRPr="00FF3633" w:rsidRDefault="00BC1848" w:rsidP="00BC1848">
            <w:pPr>
              <w:jc w:val="center"/>
            </w:pPr>
            <w:r w:rsidRPr="00FF3633">
              <w:t>2703017.47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B2067" w14:textId="77777777" w:rsidR="00BC1848" w:rsidRPr="00FF3633" w:rsidRDefault="00BC1848" w:rsidP="00BC1848">
            <w:pPr>
              <w:jc w:val="center"/>
            </w:pPr>
            <w:r w:rsidRPr="00FF3633"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C6E74F" w14:textId="77777777" w:rsidR="00BC1848" w:rsidRPr="00FF3633" w:rsidRDefault="00BC1848" w:rsidP="00BC1848">
            <w:pPr>
              <w:jc w:val="center"/>
            </w:pPr>
            <w:r w:rsidRPr="00FF3633">
              <w:t>201° 32' 49''</w:t>
            </w:r>
          </w:p>
        </w:tc>
      </w:tr>
      <w:tr w:rsidR="00BC1848" w:rsidRPr="003F2AC5" w14:paraId="6BA51DD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4EAA8A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F1349F" w14:textId="77777777" w:rsidR="00BC1848" w:rsidRPr="00FF3633" w:rsidRDefault="00BC1848" w:rsidP="00BC1848">
            <w:pPr>
              <w:jc w:val="center"/>
            </w:pPr>
            <w:r w:rsidRPr="00FF3633">
              <w:t>868527.78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C6BFD" w14:textId="77777777" w:rsidR="00BC1848" w:rsidRPr="00FF3633" w:rsidRDefault="00BC1848" w:rsidP="00BC1848">
            <w:pPr>
              <w:jc w:val="center"/>
            </w:pPr>
            <w:r w:rsidRPr="00FF3633">
              <w:t>2703015.78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7938A" w14:textId="77777777" w:rsidR="00BC1848" w:rsidRPr="00FF3633" w:rsidRDefault="00BC1848" w:rsidP="00BC1848">
            <w:pPr>
              <w:jc w:val="center"/>
            </w:pPr>
            <w:r w:rsidRPr="00FF3633">
              <w:t>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3EBAD" w14:textId="77777777" w:rsidR="00BC1848" w:rsidRPr="00FF3633" w:rsidRDefault="00BC1848" w:rsidP="00BC1848">
            <w:pPr>
              <w:jc w:val="center"/>
            </w:pPr>
            <w:r w:rsidRPr="00FF3633">
              <w:t>221° 22' 52''</w:t>
            </w:r>
          </w:p>
        </w:tc>
      </w:tr>
      <w:tr w:rsidR="00BC1848" w:rsidRPr="003F2AC5" w14:paraId="3D239D7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5D030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0A59F" w14:textId="77777777" w:rsidR="00BC1848" w:rsidRPr="00FF3633" w:rsidRDefault="00BC1848" w:rsidP="00BC1848">
            <w:pPr>
              <w:jc w:val="center"/>
            </w:pPr>
            <w:r w:rsidRPr="00FF3633">
              <w:t>868521.98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9E729E" w14:textId="77777777" w:rsidR="00BC1848" w:rsidRPr="00FF3633" w:rsidRDefault="00BC1848" w:rsidP="00BC1848">
            <w:pPr>
              <w:jc w:val="center"/>
            </w:pPr>
            <w:r w:rsidRPr="00FF3633">
              <w:t>2703010.67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FF788" w14:textId="77777777" w:rsidR="00BC1848" w:rsidRPr="00FF3633" w:rsidRDefault="00BC1848" w:rsidP="00BC1848">
            <w:pPr>
              <w:jc w:val="center"/>
            </w:pPr>
            <w:r w:rsidRPr="00FF3633"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7F80B" w14:textId="77777777" w:rsidR="00BC1848" w:rsidRPr="00FF3633" w:rsidRDefault="00BC1848" w:rsidP="00BC1848">
            <w:pPr>
              <w:jc w:val="center"/>
            </w:pPr>
            <w:r w:rsidRPr="00FF3633">
              <w:t>260° 18' 21''</w:t>
            </w:r>
          </w:p>
        </w:tc>
      </w:tr>
      <w:tr w:rsidR="00BC1848" w:rsidRPr="003F2AC5" w14:paraId="19B98D8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5C54DE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08770" w14:textId="77777777" w:rsidR="00BC1848" w:rsidRPr="00FF3633" w:rsidRDefault="00BC1848" w:rsidP="00BC1848">
            <w:pPr>
              <w:jc w:val="center"/>
            </w:pPr>
            <w:r w:rsidRPr="00FF3633">
              <w:t>868520.68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C8B5C4" w14:textId="77777777" w:rsidR="00BC1848" w:rsidRPr="00FF3633" w:rsidRDefault="00BC1848" w:rsidP="00BC1848">
            <w:pPr>
              <w:jc w:val="center"/>
            </w:pPr>
            <w:r w:rsidRPr="00FF3633">
              <w:t>2703003.06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2177D" w14:textId="77777777" w:rsidR="00BC1848" w:rsidRPr="00FF3633" w:rsidRDefault="00BC1848" w:rsidP="00BC1848">
            <w:pPr>
              <w:jc w:val="center"/>
            </w:pPr>
            <w:r w:rsidRPr="00FF3633">
              <w:t>14.31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BF6D7" w14:textId="77777777" w:rsidR="00BC1848" w:rsidRPr="00FF3633" w:rsidRDefault="00BC1848" w:rsidP="00BC1848">
            <w:pPr>
              <w:jc w:val="center"/>
            </w:pPr>
            <w:r w:rsidRPr="00FF3633">
              <w:t>198° 27' 37''</w:t>
            </w:r>
          </w:p>
        </w:tc>
      </w:tr>
      <w:tr w:rsidR="00BC1848" w:rsidRPr="003F2AC5" w14:paraId="43A213E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7D580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467EB1" w14:textId="77777777" w:rsidR="00BC1848" w:rsidRPr="00FF3633" w:rsidRDefault="00BC1848" w:rsidP="00BC1848">
            <w:pPr>
              <w:jc w:val="center"/>
            </w:pPr>
            <w:r w:rsidRPr="00FF3633">
              <w:t>868507.11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773B6B" w14:textId="77777777" w:rsidR="00BC1848" w:rsidRPr="00FF3633" w:rsidRDefault="00BC1848" w:rsidP="00BC1848">
            <w:pPr>
              <w:jc w:val="center"/>
            </w:pPr>
            <w:r w:rsidRPr="00FF3633">
              <w:t>2702998.53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F6006" w14:textId="77777777" w:rsidR="00BC1848" w:rsidRPr="00FF3633" w:rsidRDefault="00BC1848" w:rsidP="00BC1848">
            <w:pPr>
              <w:jc w:val="center"/>
            </w:pPr>
            <w:r w:rsidRPr="00FF3633">
              <w:t>9.76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38C17" w14:textId="77777777" w:rsidR="00BC1848" w:rsidRPr="00FF3633" w:rsidRDefault="00BC1848" w:rsidP="00BC1848">
            <w:pPr>
              <w:jc w:val="center"/>
            </w:pPr>
            <w:r w:rsidRPr="00FF3633">
              <w:t>203° 51' 40''</w:t>
            </w:r>
          </w:p>
        </w:tc>
      </w:tr>
      <w:tr w:rsidR="00BC1848" w:rsidRPr="003F2AC5" w14:paraId="76542B4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E1DAE2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96EDC3" w14:textId="77777777" w:rsidR="00BC1848" w:rsidRPr="00FF3633" w:rsidRDefault="00BC1848" w:rsidP="00BC1848">
            <w:pPr>
              <w:jc w:val="center"/>
            </w:pPr>
            <w:r w:rsidRPr="00FF3633">
              <w:t>868498.18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2C2DA0" w14:textId="77777777" w:rsidR="00BC1848" w:rsidRPr="00FF3633" w:rsidRDefault="00BC1848" w:rsidP="00BC1848">
            <w:pPr>
              <w:jc w:val="center"/>
            </w:pPr>
            <w:r w:rsidRPr="00FF3633">
              <w:t>2702994.58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F4085" w14:textId="77777777" w:rsidR="00BC1848" w:rsidRPr="00FF3633" w:rsidRDefault="00BC1848" w:rsidP="00BC1848">
            <w:pPr>
              <w:jc w:val="center"/>
            </w:pPr>
            <w:r w:rsidRPr="00FF3633">
              <w:t>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B0FA5" w14:textId="77777777" w:rsidR="00BC1848" w:rsidRPr="00FF3633" w:rsidRDefault="00BC1848" w:rsidP="00BC1848">
            <w:pPr>
              <w:jc w:val="center"/>
            </w:pPr>
            <w:r w:rsidRPr="00FF3633">
              <w:t>207° 16' 36''</w:t>
            </w:r>
          </w:p>
        </w:tc>
      </w:tr>
      <w:tr w:rsidR="00BC1848" w:rsidRPr="003F2AC5" w14:paraId="21591A2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CD980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0B87A" w14:textId="77777777" w:rsidR="00BC1848" w:rsidRPr="00FF3633" w:rsidRDefault="00BC1848" w:rsidP="00BC1848">
            <w:pPr>
              <w:jc w:val="center"/>
            </w:pPr>
            <w:r w:rsidRPr="00FF3633">
              <w:t>868496.9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B1E3E7" w14:textId="77777777" w:rsidR="00BC1848" w:rsidRPr="00FF3633" w:rsidRDefault="00BC1848" w:rsidP="00BC1848">
            <w:pPr>
              <w:jc w:val="center"/>
            </w:pPr>
            <w:r w:rsidRPr="00FF3633">
              <w:t>2702993.92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10EFB" w14:textId="77777777" w:rsidR="00BC1848" w:rsidRPr="00FF3633" w:rsidRDefault="00BC1848" w:rsidP="00BC1848">
            <w:pPr>
              <w:jc w:val="center"/>
            </w:pPr>
            <w:r w:rsidRPr="00FF3633"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28628A" w14:textId="77777777" w:rsidR="00BC1848" w:rsidRPr="00FF3633" w:rsidRDefault="00BC1848" w:rsidP="00BC1848">
            <w:pPr>
              <w:jc w:val="center"/>
            </w:pPr>
            <w:r w:rsidRPr="00FF3633">
              <w:t>211° 03' 55''</w:t>
            </w:r>
          </w:p>
        </w:tc>
      </w:tr>
      <w:tr w:rsidR="00BC1848" w:rsidRPr="003F2AC5" w14:paraId="6E5CE9B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4E2C93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1109C0" w14:textId="77777777" w:rsidR="00BC1848" w:rsidRPr="00FF3633" w:rsidRDefault="00BC1848" w:rsidP="00BC1848">
            <w:pPr>
              <w:jc w:val="center"/>
            </w:pPr>
            <w:r w:rsidRPr="00FF3633">
              <w:t>868494.41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AFD873" w14:textId="77777777" w:rsidR="00BC1848" w:rsidRPr="00FF3633" w:rsidRDefault="00BC1848" w:rsidP="00BC1848">
            <w:pPr>
              <w:jc w:val="center"/>
            </w:pPr>
            <w:r w:rsidRPr="00FF3633">
              <w:t>2702992.42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0F9B7B" w14:textId="77777777" w:rsidR="00BC1848" w:rsidRPr="00FF3633" w:rsidRDefault="00BC1848" w:rsidP="00BC1848">
            <w:pPr>
              <w:jc w:val="center"/>
            </w:pPr>
            <w:r w:rsidRPr="00FF3633">
              <w:t>2.97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CC8026" w14:textId="77777777" w:rsidR="00BC1848" w:rsidRPr="00FF3633" w:rsidRDefault="00BC1848" w:rsidP="00BC1848">
            <w:pPr>
              <w:jc w:val="center"/>
            </w:pPr>
            <w:r w:rsidRPr="00FF3633">
              <w:t>283° 36' 56''</w:t>
            </w:r>
          </w:p>
        </w:tc>
      </w:tr>
      <w:tr w:rsidR="00BC1848" w:rsidRPr="003F2AC5" w14:paraId="4193C6D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E6532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FD2207" w14:textId="77777777" w:rsidR="00BC1848" w:rsidRPr="00FF3633" w:rsidRDefault="00BC1848" w:rsidP="00BC1848">
            <w:pPr>
              <w:jc w:val="center"/>
            </w:pPr>
            <w:r w:rsidRPr="00FF3633">
              <w:t>868495.11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F51EB" w14:textId="77777777" w:rsidR="00BC1848" w:rsidRPr="00FF3633" w:rsidRDefault="00BC1848" w:rsidP="00BC1848">
            <w:pPr>
              <w:jc w:val="center"/>
            </w:pPr>
            <w:r w:rsidRPr="00FF3633">
              <w:t>2702989.53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66317" w14:textId="77777777" w:rsidR="00BC1848" w:rsidRPr="00FF3633" w:rsidRDefault="00BC1848" w:rsidP="00BC1848">
            <w:pPr>
              <w:jc w:val="center"/>
            </w:pPr>
            <w:r w:rsidRPr="00FF3633">
              <w:t>14.12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D41E1C" w14:textId="77777777" w:rsidR="00BC1848" w:rsidRPr="00FF3633" w:rsidRDefault="00BC1848" w:rsidP="00BC1848">
            <w:pPr>
              <w:jc w:val="center"/>
            </w:pPr>
            <w:r w:rsidRPr="00FF3633">
              <w:t>302° 23' 02''</w:t>
            </w:r>
          </w:p>
        </w:tc>
      </w:tr>
      <w:tr w:rsidR="00BC1848" w:rsidRPr="003F2AC5" w14:paraId="6BA907D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407941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89E37" w14:textId="77777777" w:rsidR="00BC1848" w:rsidRPr="00FF3633" w:rsidRDefault="00BC1848" w:rsidP="00BC1848">
            <w:pPr>
              <w:jc w:val="center"/>
            </w:pPr>
            <w:r w:rsidRPr="00FF3633">
              <w:t>868502.67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5A5129" w14:textId="77777777" w:rsidR="00BC1848" w:rsidRPr="00FF3633" w:rsidRDefault="00BC1848" w:rsidP="00BC1848">
            <w:pPr>
              <w:jc w:val="center"/>
            </w:pPr>
            <w:r w:rsidRPr="00FF3633">
              <w:t>2702977.61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E8800B" w14:textId="77777777" w:rsidR="00BC1848" w:rsidRPr="00FF3633" w:rsidRDefault="00BC1848" w:rsidP="00BC1848">
            <w:pPr>
              <w:jc w:val="center"/>
            </w:pPr>
            <w:r w:rsidRPr="00FF3633">
              <w:t>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84D9ED" w14:textId="77777777" w:rsidR="00BC1848" w:rsidRPr="00FF3633" w:rsidRDefault="00BC1848" w:rsidP="00BC1848">
            <w:pPr>
              <w:jc w:val="center"/>
            </w:pPr>
            <w:r w:rsidRPr="00FF3633">
              <w:t>304° 24' 24''</w:t>
            </w:r>
          </w:p>
        </w:tc>
      </w:tr>
      <w:tr w:rsidR="00BC1848" w:rsidRPr="003F2AC5" w14:paraId="7274202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F1D3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30E441" w14:textId="77777777" w:rsidR="00BC1848" w:rsidRPr="00FF3633" w:rsidRDefault="00BC1848" w:rsidP="00BC1848">
            <w:pPr>
              <w:jc w:val="center"/>
            </w:pPr>
            <w:r w:rsidRPr="00FF3633">
              <w:t>868504.8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17591" w14:textId="77777777" w:rsidR="00BC1848" w:rsidRPr="00FF3633" w:rsidRDefault="00BC1848" w:rsidP="00BC1848">
            <w:pPr>
              <w:jc w:val="center"/>
            </w:pPr>
            <w:r w:rsidRPr="00FF3633">
              <w:t>2702974.5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F8215A" w14:textId="77777777" w:rsidR="00BC1848" w:rsidRPr="00FF3633" w:rsidRDefault="00BC1848" w:rsidP="00BC1848">
            <w:pPr>
              <w:jc w:val="center"/>
            </w:pPr>
            <w:r w:rsidRPr="00FF3633">
              <w:t>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246644" w14:textId="77777777" w:rsidR="00BC1848" w:rsidRPr="00FF3633" w:rsidRDefault="00BC1848" w:rsidP="00BC1848">
            <w:pPr>
              <w:jc w:val="center"/>
            </w:pPr>
            <w:r w:rsidRPr="00FF3633">
              <w:t>6° 30' 03''</w:t>
            </w:r>
          </w:p>
        </w:tc>
      </w:tr>
      <w:tr w:rsidR="00BC1848" w:rsidRPr="003F2AC5" w14:paraId="3EE23DC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0390F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DDA1DB" w14:textId="77777777" w:rsidR="00BC1848" w:rsidRPr="00FF3633" w:rsidRDefault="00BC1848" w:rsidP="00BC1848">
            <w:pPr>
              <w:jc w:val="center"/>
            </w:pPr>
            <w:r w:rsidRPr="00FF3633">
              <w:t>868509.89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974312" w14:textId="77777777" w:rsidR="00BC1848" w:rsidRPr="00FF3633" w:rsidRDefault="00BC1848" w:rsidP="00BC1848">
            <w:pPr>
              <w:jc w:val="center"/>
            </w:pPr>
            <w:r w:rsidRPr="00FF3633">
              <w:t>2702975.08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4F4B0" w14:textId="77777777" w:rsidR="00BC1848" w:rsidRPr="00FF3633" w:rsidRDefault="00BC1848" w:rsidP="00BC1848">
            <w:pPr>
              <w:jc w:val="center"/>
            </w:pPr>
            <w:r w:rsidRPr="00FF3633">
              <w:t>24.47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BD409" w14:textId="77777777" w:rsidR="00BC1848" w:rsidRPr="00FF3633" w:rsidRDefault="00BC1848" w:rsidP="00BC1848">
            <w:pPr>
              <w:jc w:val="center"/>
            </w:pPr>
            <w:r w:rsidRPr="00FF3633">
              <w:t>20° 40' 46''</w:t>
            </w:r>
          </w:p>
        </w:tc>
      </w:tr>
      <w:tr w:rsidR="00BC1848" w:rsidRPr="003F2AC5" w14:paraId="5873F7B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68D35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804E21" w14:textId="77777777" w:rsidR="00BC1848" w:rsidRPr="00FF3633" w:rsidRDefault="00BC1848" w:rsidP="00BC1848">
            <w:pPr>
              <w:jc w:val="center"/>
            </w:pPr>
            <w:r w:rsidRPr="00FF3633">
              <w:t>868532.78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421132" w14:textId="77777777" w:rsidR="00BC1848" w:rsidRPr="00FF3633" w:rsidRDefault="00BC1848" w:rsidP="00BC1848">
            <w:pPr>
              <w:jc w:val="center"/>
            </w:pPr>
            <w:r w:rsidRPr="00FF3633">
              <w:t>2702983.72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9A7066" w14:textId="77777777" w:rsidR="00BC1848" w:rsidRPr="00FF3633" w:rsidRDefault="00BC1848" w:rsidP="00BC1848">
            <w:pPr>
              <w:jc w:val="center"/>
            </w:pPr>
            <w:r w:rsidRPr="00FF3633">
              <w:t>24.43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6CC99" w14:textId="77777777" w:rsidR="00BC1848" w:rsidRPr="00FF3633" w:rsidRDefault="00BC1848" w:rsidP="00BC1848">
            <w:pPr>
              <w:jc w:val="center"/>
            </w:pPr>
            <w:r w:rsidRPr="00FF3633">
              <w:t>24° 11' 37''</w:t>
            </w:r>
          </w:p>
        </w:tc>
      </w:tr>
      <w:tr w:rsidR="00BC1848" w:rsidRPr="003F2AC5" w14:paraId="116A4D9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F3750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CB0C8" w14:textId="77777777" w:rsidR="00BC1848" w:rsidRPr="00FF3633" w:rsidRDefault="00BC1848" w:rsidP="00BC1848">
            <w:pPr>
              <w:jc w:val="center"/>
            </w:pPr>
            <w:r w:rsidRPr="00FF3633">
              <w:t>868555.06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76C796" w14:textId="77777777" w:rsidR="00BC1848" w:rsidRPr="00FF3633" w:rsidRDefault="00BC1848" w:rsidP="00BC1848">
            <w:pPr>
              <w:jc w:val="center"/>
            </w:pPr>
            <w:r w:rsidRPr="00FF3633">
              <w:t>2702993.73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D3CB04" w14:textId="77777777" w:rsidR="00BC1848" w:rsidRPr="00FF3633" w:rsidRDefault="00BC1848" w:rsidP="00BC1848">
            <w:pPr>
              <w:jc w:val="center"/>
            </w:pPr>
            <w:r w:rsidRPr="00FF3633">
              <w:t>11.92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0264D" w14:textId="77777777" w:rsidR="00BC1848" w:rsidRPr="00FF3633" w:rsidRDefault="00BC1848" w:rsidP="00BC1848">
            <w:pPr>
              <w:jc w:val="center"/>
            </w:pPr>
            <w:r w:rsidRPr="00FF3633">
              <w:t>20° 34' 43''</w:t>
            </w:r>
          </w:p>
        </w:tc>
      </w:tr>
      <w:tr w:rsidR="00BC1848" w:rsidRPr="003F2AC5" w14:paraId="7337AE9F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03A41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86:02:1209001:100</w:t>
            </w:r>
          </w:p>
        </w:tc>
      </w:tr>
      <w:tr w:rsidR="00BC1848" w:rsidRPr="003F2AC5" w14:paraId="526D7699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32EFE4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9C77B" w14:textId="77777777" w:rsidR="00BC1848" w:rsidRPr="003F2AC5" w:rsidRDefault="00BC1848" w:rsidP="00BC1848">
            <w:pPr>
              <w:jc w:val="center"/>
            </w:pPr>
            <w:r w:rsidRPr="003F2AC5">
              <w:t>868557.41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6A8BB" w14:textId="77777777" w:rsidR="00BC1848" w:rsidRPr="003F2AC5" w:rsidRDefault="00BC1848" w:rsidP="00BC1848">
            <w:pPr>
              <w:jc w:val="center"/>
            </w:pPr>
            <w:r w:rsidRPr="003F2AC5">
              <w:t>2703023.07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3C8C1" w14:textId="77777777" w:rsidR="00BC1848" w:rsidRPr="003F2AC5" w:rsidRDefault="00BC1848" w:rsidP="00BC1848">
            <w:pPr>
              <w:jc w:val="center"/>
            </w:pPr>
            <w:r w:rsidRPr="003F2AC5">
              <w:t>12.49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095E25" w14:textId="77777777" w:rsidR="00BC1848" w:rsidRPr="003F2AC5" w:rsidRDefault="00BC1848" w:rsidP="00BC1848">
            <w:pPr>
              <w:jc w:val="center"/>
            </w:pPr>
            <w:r w:rsidRPr="003F2AC5">
              <w:t>114° 51' 42''</w:t>
            </w:r>
          </w:p>
        </w:tc>
      </w:tr>
      <w:tr w:rsidR="00BC1848" w:rsidRPr="003F2AC5" w14:paraId="43B8F7A6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6BBE86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8E695" w14:textId="77777777" w:rsidR="00BC1848" w:rsidRPr="003F2AC5" w:rsidRDefault="00BC1848" w:rsidP="00BC1848">
            <w:pPr>
              <w:jc w:val="center"/>
            </w:pPr>
            <w:r w:rsidRPr="003F2AC5">
              <w:t>868552.16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2BC0B" w14:textId="77777777" w:rsidR="00BC1848" w:rsidRPr="003F2AC5" w:rsidRDefault="00BC1848" w:rsidP="00BC1848">
            <w:pPr>
              <w:jc w:val="center"/>
            </w:pPr>
            <w:r w:rsidRPr="003F2AC5">
              <w:t>2703034.4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4CAA3" w14:textId="77777777" w:rsidR="00BC1848" w:rsidRPr="003F2AC5" w:rsidRDefault="00BC1848" w:rsidP="00BC1848">
            <w:pPr>
              <w:jc w:val="center"/>
            </w:pPr>
            <w:r w:rsidRPr="003F2AC5">
              <w:t>11.69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EA47D" w14:textId="77777777" w:rsidR="00BC1848" w:rsidRPr="003F2AC5" w:rsidRDefault="00BC1848" w:rsidP="00BC1848">
            <w:pPr>
              <w:jc w:val="center"/>
            </w:pPr>
            <w:r w:rsidRPr="003F2AC5">
              <w:t>104° 18' 35''</w:t>
            </w:r>
          </w:p>
        </w:tc>
      </w:tr>
      <w:tr w:rsidR="00BC1848" w:rsidRPr="003F2AC5" w14:paraId="6103293E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1638A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545C82" w14:textId="77777777" w:rsidR="00BC1848" w:rsidRPr="003F2AC5" w:rsidRDefault="00BC1848" w:rsidP="00BC1848">
            <w:pPr>
              <w:jc w:val="center"/>
            </w:pPr>
            <w:r w:rsidRPr="003F2AC5">
              <w:t>868549.27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6DA39E" w14:textId="77777777" w:rsidR="00BC1848" w:rsidRPr="003F2AC5" w:rsidRDefault="00BC1848" w:rsidP="00BC1848">
            <w:pPr>
              <w:jc w:val="center"/>
            </w:pPr>
            <w:r w:rsidRPr="003F2AC5">
              <w:t>2703045.73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ACDAD" w14:textId="77777777" w:rsidR="00BC1848" w:rsidRPr="003F2AC5" w:rsidRDefault="00BC1848" w:rsidP="00BC1848">
            <w:pPr>
              <w:jc w:val="center"/>
            </w:pPr>
            <w:r w:rsidRPr="003F2AC5"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12132" w14:textId="77777777" w:rsidR="00BC1848" w:rsidRPr="003F2AC5" w:rsidRDefault="00BC1848" w:rsidP="00BC1848">
            <w:pPr>
              <w:jc w:val="center"/>
            </w:pPr>
            <w:r w:rsidRPr="003F2AC5">
              <w:t>102° 36' 56''</w:t>
            </w:r>
          </w:p>
        </w:tc>
      </w:tr>
      <w:tr w:rsidR="00BC1848" w:rsidRPr="003F2AC5" w14:paraId="0868AB04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22490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17783" w14:textId="77777777" w:rsidR="00BC1848" w:rsidRPr="003F2AC5" w:rsidRDefault="00BC1848" w:rsidP="00BC1848">
            <w:pPr>
              <w:jc w:val="center"/>
            </w:pPr>
            <w:r w:rsidRPr="003F2AC5">
              <w:t>868545.83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62B634" w14:textId="77777777" w:rsidR="00BC1848" w:rsidRPr="003F2AC5" w:rsidRDefault="00BC1848" w:rsidP="00BC1848">
            <w:pPr>
              <w:jc w:val="center"/>
            </w:pPr>
            <w:r w:rsidRPr="003F2AC5">
              <w:t>2703061.1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F4CC05" w14:textId="77777777" w:rsidR="00BC1848" w:rsidRPr="003F2AC5" w:rsidRDefault="00BC1848" w:rsidP="00BC1848">
            <w:pPr>
              <w:jc w:val="center"/>
            </w:pPr>
            <w:r w:rsidRPr="003F2AC5"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3C1A4" w14:textId="77777777" w:rsidR="00BC1848" w:rsidRPr="003F2AC5" w:rsidRDefault="00BC1848" w:rsidP="00BC1848">
            <w:pPr>
              <w:jc w:val="center"/>
            </w:pPr>
            <w:r w:rsidRPr="003F2AC5">
              <w:t>195° 51' 13''</w:t>
            </w:r>
          </w:p>
        </w:tc>
      </w:tr>
      <w:tr w:rsidR="00BC1848" w:rsidRPr="003F2AC5" w14:paraId="512585B2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756470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AE810" w14:textId="77777777" w:rsidR="00BC1848" w:rsidRPr="003F2AC5" w:rsidRDefault="00BC1848" w:rsidP="00BC1848">
            <w:pPr>
              <w:jc w:val="center"/>
            </w:pPr>
            <w:r w:rsidRPr="003F2AC5">
              <w:t>868541.71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5A3AD" w14:textId="77777777" w:rsidR="00BC1848" w:rsidRPr="003F2AC5" w:rsidRDefault="00BC1848" w:rsidP="00BC1848">
            <w:pPr>
              <w:jc w:val="center"/>
            </w:pPr>
            <w:r w:rsidRPr="003F2AC5">
              <w:t>2703059.93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24F2F8" w14:textId="77777777" w:rsidR="00BC1848" w:rsidRPr="003F2AC5" w:rsidRDefault="00BC1848" w:rsidP="00BC1848">
            <w:pPr>
              <w:jc w:val="center"/>
            </w:pPr>
            <w:r w:rsidRPr="003F2AC5">
              <w:t>1.89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A0D1A" w14:textId="77777777" w:rsidR="00BC1848" w:rsidRPr="003F2AC5" w:rsidRDefault="00BC1848" w:rsidP="00BC1848">
            <w:pPr>
              <w:jc w:val="center"/>
            </w:pPr>
            <w:r w:rsidRPr="003F2AC5">
              <w:t>195° 39' 14''</w:t>
            </w:r>
          </w:p>
        </w:tc>
      </w:tr>
      <w:tr w:rsidR="00BC1848" w:rsidRPr="003F2AC5" w14:paraId="31ECDCEA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6E30B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C0ED9E" w14:textId="77777777" w:rsidR="00BC1848" w:rsidRPr="003F2AC5" w:rsidRDefault="00BC1848" w:rsidP="00BC1848">
            <w:pPr>
              <w:jc w:val="center"/>
            </w:pPr>
            <w:r w:rsidRPr="003F2AC5">
              <w:t>868539.89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8B153" w14:textId="77777777" w:rsidR="00BC1848" w:rsidRPr="003F2AC5" w:rsidRDefault="00BC1848" w:rsidP="00BC1848">
            <w:pPr>
              <w:jc w:val="center"/>
            </w:pPr>
            <w:r w:rsidRPr="003F2AC5">
              <w:t>2703059.42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7786C" w14:textId="77777777" w:rsidR="00BC1848" w:rsidRPr="003F2AC5" w:rsidRDefault="00BC1848" w:rsidP="00BC1848">
            <w:pPr>
              <w:jc w:val="center"/>
            </w:pPr>
            <w:r w:rsidRPr="003F2AC5"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8394B5" w14:textId="77777777" w:rsidR="00BC1848" w:rsidRPr="003F2AC5" w:rsidRDefault="00BC1848" w:rsidP="00BC1848">
            <w:pPr>
              <w:jc w:val="center"/>
            </w:pPr>
            <w:r w:rsidRPr="003F2AC5">
              <w:t>195° 33' 59''</w:t>
            </w:r>
          </w:p>
        </w:tc>
      </w:tr>
      <w:tr w:rsidR="00BC1848" w:rsidRPr="003F2AC5" w14:paraId="4642CF4D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E3CBE8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126763" w14:textId="77777777" w:rsidR="00BC1848" w:rsidRPr="003F2AC5" w:rsidRDefault="00BC1848" w:rsidP="00BC1848">
            <w:pPr>
              <w:jc w:val="center"/>
            </w:pPr>
            <w:r w:rsidRPr="003F2AC5">
              <w:t>868538.49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150E36" w14:textId="77777777" w:rsidR="00BC1848" w:rsidRPr="003F2AC5" w:rsidRDefault="00BC1848" w:rsidP="00BC1848">
            <w:pPr>
              <w:jc w:val="center"/>
            </w:pPr>
            <w:r w:rsidRPr="003F2AC5">
              <w:t>2703059.03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CF383C" w14:textId="77777777" w:rsidR="00BC1848" w:rsidRPr="003F2AC5" w:rsidRDefault="00BC1848" w:rsidP="00BC1848">
            <w:pPr>
              <w:jc w:val="center"/>
            </w:pPr>
            <w:r w:rsidRPr="003F2AC5">
              <w:t>2.89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D3123" w14:textId="77777777" w:rsidR="00BC1848" w:rsidRPr="003F2AC5" w:rsidRDefault="00BC1848" w:rsidP="00BC1848">
            <w:pPr>
              <w:jc w:val="center"/>
            </w:pPr>
            <w:r w:rsidRPr="003F2AC5">
              <w:t>110° 52' 51''</w:t>
            </w:r>
          </w:p>
        </w:tc>
      </w:tr>
      <w:tr w:rsidR="00BC1848" w:rsidRPr="003F2AC5" w14:paraId="70D85AA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1790AC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15C5D6" w14:textId="77777777" w:rsidR="00BC1848" w:rsidRPr="003F2AC5" w:rsidRDefault="00BC1848" w:rsidP="00BC1848">
            <w:pPr>
              <w:jc w:val="center"/>
            </w:pPr>
            <w:r w:rsidRPr="003F2AC5">
              <w:t>868537.46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539B28" w14:textId="77777777" w:rsidR="00BC1848" w:rsidRPr="003F2AC5" w:rsidRDefault="00BC1848" w:rsidP="00BC1848">
            <w:pPr>
              <w:jc w:val="center"/>
            </w:pPr>
            <w:r w:rsidRPr="003F2AC5">
              <w:t>2703061.73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73FD1B" w14:textId="77777777" w:rsidR="00BC1848" w:rsidRPr="003F2AC5" w:rsidRDefault="00BC1848" w:rsidP="00BC1848">
            <w:pPr>
              <w:jc w:val="center"/>
            </w:pPr>
            <w:r w:rsidRPr="003F2AC5">
              <w:t>11.92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20220" w14:textId="77777777" w:rsidR="00BC1848" w:rsidRPr="003F2AC5" w:rsidRDefault="00BC1848" w:rsidP="00BC1848">
            <w:pPr>
              <w:jc w:val="center"/>
            </w:pPr>
            <w:r w:rsidRPr="003F2AC5">
              <w:t>197° 19' 31''</w:t>
            </w:r>
          </w:p>
        </w:tc>
      </w:tr>
      <w:tr w:rsidR="00BC1848" w:rsidRPr="003F2AC5" w14:paraId="3369AF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1B322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60E375" w14:textId="77777777" w:rsidR="00BC1848" w:rsidRPr="003F2AC5" w:rsidRDefault="00BC1848" w:rsidP="00BC1848">
            <w:pPr>
              <w:jc w:val="center"/>
            </w:pPr>
            <w:r w:rsidRPr="003F2AC5">
              <w:t>868526.08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2C3B1" w14:textId="77777777" w:rsidR="00BC1848" w:rsidRPr="003F2AC5" w:rsidRDefault="00BC1848" w:rsidP="00BC1848">
            <w:pPr>
              <w:jc w:val="center"/>
            </w:pPr>
            <w:r w:rsidRPr="003F2AC5">
              <w:t>2703058.18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A1C04" w14:textId="77777777" w:rsidR="00BC1848" w:rsidRPr="003F2AC5" w:rsidRDefault="00BC1848" w:rsidP="00BC1848">
            <w:pPr>
              <w:jc w:val="center"/>
            </w:pPr>
            <w:r w:rsidRPr="003F2AC5">
              <w:t>13.11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B1A091" w14:textId="77777777" w:rsidR="00BC1848" w:rsidRPr="003F2AC5" w:rsidRDefault="00BC1848" w:rsidP="00BC1848">
            <w:pPr>
              <w:jc w:val="center"/>
            </w:pPr>
            <w:r w:rsidRPr="003F2AC5">
              <w:t>201° 14' 29''</w:t>
            </w:r>
          </w:p>
        </w:tc>
      </w:tr>
      <w:tr w:rsidR="00BC1848" w:rsidRPr="003F2AC5" w14:paraId="38C7995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705E6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FA4382" w14:textId="77777777" w:rsidR="00BC1848" w:rsidRPr="003F2AC5" w:rsidRDefault="00BC1848" w:rsidP="00BC1848">
            <w:pPr>
              <w:jc w:val="center"/>
            </w:pPr>
            <w:r w:rsidRPr="003F2AC5">
              <w:t>868513.86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CD547" w14:textId="77777777" w:rsidR="00BC1848" w:rsidRPr="003F2AC5" w:rsidRDefault="00BC1848" w:rsidP="00BC1848">
            <w:pPr>
              <w:jc w:val="center"/>
            </w:pPr>
            <w:r w:rsidRPr="003F2AC5">
              <w:t>2703053.43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8ED2CB" w14:textId="77777777" w:rsidR="00BC1848" w:rsidRPr="003F2AC5" w:rsidRDefault="00BC1848" w:rsidP="00BC1848">
            <w:pPr>
              <w:jc w:val="center"/>
            </w:pPr>
            <w:r w:rsidRPr="003F2AC5"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3992F6" w14:textId="77777777" w:rsidR="00BC1848" w:rsidRPr="003F2AC5" w:rsidRDefault="00BC1848" w:rsidP="00BC1848">
            <w:pPr>
              <w:jc w:val="center"/>
            </w:pPr>
            <w:r w:rsidRPr="003F2AC5">
              <w:t>205° 34' 02''</w:t>
            </w:r>
          </w:p>
        </w:tc>
      </w:tr>
      <w:tr w:rsidR="00BC1848" w:rsidRPr="003F2AC5" w14:paraId="59B9A44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52A4BA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8652A7" w14:textId="77777777" w:rsidR="00BC1848" w:rsidRPr="003F2AC5" w:rsidRDefault="00BC1848" w:rsidP="00BC1848">
            <w:pPr>
              <w:jc w:val="center"/>
            </w:pPr>
            <w:r w:rsidRPr="003F2AC5">
              <w:t>868511.08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1DBDC3" w14:textId="77777777" w:rsidR="00BC1848" w:rsidRPr="003F2AC5" w:rsidRDefault="00BC1848" w:rsidP="00BC1848">
            <w:pPr>
              <w:jc w:val="center"/>
            </w:pPr>
            <w:r w:rsidRPr="003F2AC5">
              <w:t>2703052.1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5CDA9" w14:textId="77777777" w:rsidR="00BC1848" w:rsidRPr="003F2AC5" w:rsidRDefault="00BC1848" w:rsidP="00BC1848">
            <w:pPr>
              <w:jc w:val="center"/>
            </w:pPr>
            <w:r w:rsidRPr="003F2AC5">
              <w:t>3.87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FB4D8" w14:textId="77777777" w:rsidR="00BC1848" w:rsidRPr="003F2AC5" w:rsidRDefault="00BC1848" w:rsidP="00BC1848">
            <w:pPr>
              <w:jc w:val="center"/>
            </w:pPr>
            <w:r w:rsidRPr="003F2AC5">
              <w:t>214° 03' 33''</w:t>
            </w:r>
          </w:p>
        </w:tc>
      </w:tr>
      <w:tr w:rsidR="00BC1848" w:rsidRPr="003F2AC5" w14:paraId="26020EF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F06BD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2522F" w14:textId="77777777" w:rsidR="00BC1848" w:rsidRPr="003F2AC5" w:rsidRDefault="00BC1848" w:rsidP="00BC1848">
            <w:pPr>
              <w:jc w:val="center"/>
            </w:pPr>
            <w:r w:rsidRPr="003F2AC5">
              <w:t>868507.87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7A086" w14:textId="77777777" w:rsidR="00BC1848" w:rsidRPr="003F2AC5" w:rsidRDefault="00BC1848" w:rsidP="00BC1848">
            <w:pPr>
              <w:jc w:val="center"/>
            </w:pPr>
            <w:r w:rsidRPr="003F2AC5">
              <w:t>2703049.93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063182" w14:textId="77777777" w:rsidR="00BC1848" w:rsidRPr="003F2AC5" w:rsidRDefault="00BC1848" w:rsidP="00BC1848">
            <w:pPr>
              <w:jc w:val="center"/>
            </w:pPr>
            <w:r w:rsidRPr="003F2AC5">
              <w:t>17.58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639BF" w14:textId="77777777" w:rsidR="00BC1848" w:rsidRPr="003F2AC5" w:rsidRDefault="00BC1848" w:rsidP="00BC1848">
            <w:pPr>
              <w:jc w:val="center"/>
            </w:pPr>
            <w:r w:rsidRPr="003F2AC5">
              <w:t>291° 56' 26''</w:t>
            </w:r>
          </w:p>
        </w:tc>
      </w:tr>
      <w:tr w:rsidR="00BC1848" w:rsidRPr="003F2AC5" w14:paraId="66EDAB8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058EAC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3F2E02" w14:textId="77777777" w:rsidR="00BC1848" w:rsidRPr="003F2AC5" w:rsidRDefault="00BC1848" w:rsidP="00BC1848">
            <w:pPr>
              <w:jc w:val="center"/>
            </w:pPr>
            <w:r w:rsidRPr="003F2AC5">
              <w:t>868514.44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4CE2E" w14:textId="77777777" w:rsidR="00BC1848" w:rsidRPr="003F2AC5" w:rsidRDefault="00BC1848" w:rsidP="00BC1848">
            <w:pPr>
              <w:jc w:val="center"/>
            </w:pPr>
            <w:r w:rsidRPr="003F2AC5">
              <w:t>2703033.62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F6912E" w14:textId="77777777" w:rsidR="00BC1848" w:rsidRPr="003F2AC5" w:rsidRDefault="00BC1848" w:rsidP="00BC1848">
            <w:pPr>
              <w:jc w:val="center"/>
            </w:pPr>
            <w:r w:rsidRPr="003F2AC5">
              <w:t>5.34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C5CB6" w14:textId="77777777" w:rsidR="00BC1848" w:rsidRPr="003F2AC5" w:rsidRDefault="00BC1848" w:rsidP="00BC1848">
            <w:pPr>
              <w:jc w:val="center"/>
            </w:pPr>
            <w:r w:rsidRPr="003F2AC5">
              <w:t>296° 22' 23''</w:t>
            </w:r>
          </w:p>
        </w:tc>
      </w:tr>
      <w:tr w:rsidR="00BC1848" w:rsidRPr="003F2AC5" w14:paraId="1625C43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D9313B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427536" w14:textId="77777777" w:rsidR="00BC1848" w:rsidRPr="003F2AC5" w:rsidRDefault="00BC1848" w:rsidP="00BC1848">
            <w:pPr>
              <w:jc w:val="center"/>
            </w:pPr>
            <w:r w:rsidRPr="003F2AC5">
              <w:t>868516.81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9744C0" w14:textId="77777777" w:rsidR="00BC1848" w:rsidRPr="003F2AC5" w:rsidRDefault="00BC1848" w:rsidP="00BC1848">
            <w:pPr>
              <w:jc w:val="center"/>
            </w:pPr>
            <w:r w:rsidRPr="003F2AC5">
              <w:t>2703028.84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355311" w14:textId="77777777" w:rsidR="00BC1848" w:rsidRPr="003F2AC5" w:rsidRDefault="00BC1848" w:rsidP="00BC1848">
            <w:pPr>
              <w:jc w:val="center"/>
            </w:pPr>
            <w:r w:rsidRPr="003F2AC5"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07A6E" w14:textId="77777777" w:rsidR="00BC1848" w:rsidRPr="003F2AC5" w:rsidRDefault="00BC1848" w:rsidP="00BC1848">
            <w:pPr>
              <w:jc w:val="center"/>
            </w:pPr>
            <w:r w:rsidRPr="003F2AC5">
              <w:t>301° 59' 08''</w:t>
            </w:r>
          </w:p>
        </w:tc>
      </w:tr>
      <w:tr w:rsidR="00BC1848" w:rsidRPr="003F2AC5" w14:paraId="2E23658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E4A448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7F2A21" w14:textId="77777777" w:rsidR="00BC1848" w:rsidRPr="003F2AC5" w:rsidRDefault="00BC1848" w:rsidP="00BC1848">
            <w:pPr>
              <w:jc w:val="center"/>
            </w:pPr>
            <w:r w:rsidRPr="003F2AC5">
              <w:t>868518.44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03B3C" w14:textId="77777777" w:rsidR="00BC1848" w:rsidRPr="003F2AC5" w:rsidRDefault="00BC1848" w:rsidP="00BC1848">
            <w:pPr>
              <w:jc w:val="center"/>
            </w:pPr>
            <w:r w:rsidRPr="003F2AC5">
              <w:t>2703026.23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D4164" w14:textId="77777777" w:rsidR="00BC1848" w:rsidRPr="003F2AC5" w:rsidRDefault="00BC1848" w:rsidP="00BC1848">
            <w:pPr>
              <w:jc w:val="center"/>
            </w:pPr>
            <w:r w:rsidRPr="003F2AC5">
              <w:t>2.35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275F0" w14:textId="77777777" w:rsidR="00BC1848" w:rsidRPr="003F2AC5" w:rsidRDefault="00BC1848" w:rsidP="00BC1848">
            <w:pPr>
              <w:jc w:val="center"/>
            </w:pPr>
            <w:r w:rsidRPr="003F2AC5">
              <w:t>289° 53' 59''</w:t>
            </w:r>
          </w:p>
        </w:tc>
      </w:tr>
      <w:tr w:rsidR="00BC1848" w:rsidRPr="003F2AC5" w14:paraId="12A1E31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FA0698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DBAAF0" w14:textId="77777777" w:rsidR="00BC1848" w:rsidRPr="003F2AC5" w:rsidRDefault="00BC1848" w:rsidP="00BC1848">
            <w:pPr>
              <w:jc w:val="center"/>
            </w:pPr>
            <w:r w:rsidRPr="003F2AC5">
              <w:t>868519.24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39C275" w14:textId="77777777" w:rsidR="00BC1848" w:rsidRPr="003F2AC5" w:rsidRDefault="00BC1848" w:rsidP="00BC1848">
            <w:pPr>
              <w:jc w:val="center"/>
            </w:pPr>
            <w:r w:rsidRPr="003F2AC5">
              <w:t>2703024.02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E5D35A" w14:textId="77777777" w:rsidR="00BC1848" w:rsidRPr="003F2AC5" w:rsidRDefault="00BC1848" w:rsidP="00BC1848">
            <w:pPr>
              <w:jc w:val="center"/>
            </w:pPr>
            <w:r w:rsidRPr="003F2AC5">
              <w:t>3.73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E9FD2A" w14:textId="77777777" w:rsidR="00BC1848" w:rsidRPr="003F2AC5" w:rsidRDefault="00BC1848" w:rsidP="00BC1848">
            <w:pPr>
              <w:jc w:val="center"/>
            </w:pPr>
            <w:r w:rsidRPr="003F2AC5">
              <w:t>295° 15' 30''</w:t>
            </w:r>
          </w:p>
        </w:tc>
      </w:tr>
      <w:tr w:rsidR="00BC1848" w:rsidRPr="003F2AC5" w14:paraId="6F90E00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91B0FC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3FA643" w14:textId="77777777" w:rsidR="00BC1848" w:rsidRPr="003F2AC5" w:rsidRDefault="00BC1848" w:rsidP="00BC1848">
            <w:pPr>
              <w:jc w:val="center"/>
            </w:pPr>
            <w:r w:rsidRPr="003F2AC5">
              <w:t>868520.83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DA35B4" w14:textId="77777777" w:rsidR="00BC1848" w:rsidRPr="003F2AC5" w:rsidRDefault="00BC1848" w:rsidP="00BC1848">
            <w:pPr>
              <w:jc w:val="center"/>
            </w:pPr>
            <w:r w:rsidRPr="003F2AC5">
              <w:t>2703020.65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AFA4E" w14:textId="77777777" w:rsidR="00BC1848" w:rsidRPr="003F2AC5" w:rsidRDefault="00BC1848" w:rsidP="00BC1848">
            <w:pPr>
              <w:jc w:val="center"/>
            </w:pPr>
            <w:r w:rsidRPr="003F2AC5">
              <w:t>10.05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159DA" w14:textId="77777777" w:rsidR="00BC1848" w:rsidRPr="003F2AC5" w:rsidRDefault="00BC1848" w:rsidP="00BC1848">
            <w:pPr>
              <w:jc w:val="center"/>
            </w:pPr>
            <w:r w:rsidRPr="003F2AC5">
              <w:t>276° 34' 24''</w:t>
            </w:r>
          </w:p>
        </w:tc>
      </w:tr>
      <w:tr w:rsidR="00BC1848" w:rsidRPr="003F2AC5" w14:paraId="388A5E3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EF5299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07A58" w14:textId="77777777" w:rsidR="00BC1848" w:rsidRPr="003F2AC5" w:rsidRDefault="00BC1848" w:rsidP="00BC1848">
            <w:pPr>
              <w:jc w:val="center"/>
            </w:pPr>
            <w:r w:rsidRPr="003F2AC5">
              <w:t>868521.98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255BD" w14:textId="77777777" w:rsidR="00BC1848" w:rsidRPr="003F2AC5" w:rsidRDefault="00BC1848" w:rsidP="00BC1848">
            <w:pPr>
              <w:jc w:val="center"/>
            </w:pPr>
            <w:r w:rsidRPr="003F2AC5">
              <w:t>2703010.67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C0105A" w14:textId="77777777" w:rsidR="00BC1848" w:rsidRPr="003F2AC5" w:rsidRDefault="00BC1848" w:rsidP="00BC1848">
            <w:pPr>
              <w:jc w:val="center"/>
            </w:pPr>
            <w:r w:rsidRPr="003F2AC5">
              <w:t>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FF442" w14:textId="77777777" w:rsidR="00BC1848" w:rsidRPr="003F2AC5" w:rsidRDefault="00BC1848" w:rsidP="00BC1848">
            <w:pPr>
              <w:jc w:val="center"/>
            </w:pPr>
            <w:r w:rsidRPr="003F2AC5">
              <w:t>41° 22' 52''</w:t>
            </w:r>
          </w:p>
        </w:tc>
      </w:tr>
      <w:tr w:rsidR="00BC1848" w:rsidRPr="003F2AC5" w14:paraId="6A815E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D66C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6DCC38" w14:textId="77777777" w:rsidR="00BC1848" w:rsidRPr="003F2AC5" w:rsidRDefault="00BC1848" w:rsidP="00BC1848">
            <w:pPr>
              <w:jc w:val="center"/>
            </w:pPr>
            <w:r w:rsidRPr="003F2AC5">
              <w:t>868527.78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4062F3" w14:textId="77777777" w:rsidR="00BC1848" w:rsidRPr="003F2AC5" w:rsidRDefault="00BC1848" w:rsidP="00BC1848">
            <w:pPr>
              <w:jc w:val="center"/>
            </w:pPr>
            <w:r w:rsidRPr="003F2AC5">
              <w:t>2703015.78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20DF9D" w14:textId="77777777" w:rsidR="00BC1848" w:rsidRPr="003F2AC5" w:rsidRDefault="00BC1848" w:rsidP="00BC1848">
            <w:pPr>
              <w:jc w:val="center"/>
            </w:pPr>
            <w:r w:rsidRPr="003F2AC5"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F73FC" w14:textId="77777777" w:rsidR="00BC1848" w:rsidRPr="003F2AC5" w:rsidRDefault="00BC1848" w:rsidP="00BC1848">
            <w:pPr>
              <w:jc w:val="center"/>
            </w:pPr>
            <w:r w:rsidRPr="003F2AC5">
              <w:t>21° 32' 49''</w:t>
            </w:r>
          </w:p>
        </w:tc>
      </w:tr>
      <w:tr w:rsidR="00BC1848" w:rsidRPr="003F2AC5" w14:paraId="2F0881A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0F05F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655E5A" w14:textId="77777777" w:rsidR="00BC1848" w:rsidRPr="003F2AC5" w:rsidRDefault="00BC1848" w:rsidP="00BC1848">
            <w:pPr>
              <w:jc w:val="center"/>
            </w:pPr>
            <w:r w:rsidRPr="003F2AC5">
              <w:t>868532.06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17950" w14:textId="77777777" w:rsidR="00BC1848" w:rsidRPr="003F2AC5" w:rsidRDefault="00BC1848" w:rsidP="00BC1848">
            <w:pPr>
              <w:jc w:val="center"/>
            </w:pPr>
            <w:r w:rsidRPr="003F2AC5">
              <w:t>2703017.47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7D8A4" w14:textId="77777777" w:rsidR="00BC1848" w:rsidRPr="003F2AC5" w:rsidRDefault="00BC1848" w:rsidP="00BC1848">
            <w:pPr>
              <w:jc w:val="center"/>
            </w:pPr>
            <w:r w:rsidRPr="003F2AC5">
              <w:t>5.46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3ED89B" w14:textId="77777777" w:rsidR="00BC1848" w:rsidRPr="003F2AC5" w:rsidRDefault="00BC1848" w:rsidP="00BC1848">
            <w:pPr>
              <w:jc w:val="center"/>
            </w:pPr>
            <w:r w:rsidRPr="003F2AC5">
              <w:t>291° 35' 14''</w:t>
            </w:r>
          </w:p>
        </w:tc>
      </w:tr>
      <w:tr w:rsidR="00BC1848" w:rsidRPr="003F2AC5" w14:paraId="0138D29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62F19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ABC05" w14:textId="77777777" w:rsidR="00BC1848" w:rsidRPr="003F2AC5" w:rsidRDefault="00BC1848" w:rsidP="00BC1848">
            <w:pPr>
              <w:jc w:val="center"/>
            </w:pPr>
            <w:r w:rsidRPr="003F2AC5">
              <w:t>868534.07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6BCC07" w14:textId="77777777" w:rsidR="00BC1848" w:rsidRPr="003F2AC5" w:rsidRDefault="00BC1848" w:rsidP="00BC1848">
            <w:pPr>
              <w:jc w:val="center"/>
            </w:pPr>
            <w:r w:rsidRPr="003F2AC5">
              <w:t>2703012.39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F1BEE" w14:textId="77777777" w:rsidR="00BC1848" w:rsidRPr="003F2AC5" w:rsidRDefault="00BC1848" w:rsidP="00BC1848">
            <w:pPr>
              <w:jc w:val="center"/>
            </w:pPr>
            <w:r w:rsidRPr="003F2AC5">
              <w:t>25.67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F6F2C" w14:textId="77777777" w:rsidR="00BC1848" w:rsidRPr="003F2AC5" w:rsidRDefault="00BC1848" w:rsidP="00BC1848">
            <w:pPr>
              <w:jc w:val="center"/>
            </w:pPr>
            <w:r w:rsidRPr="003F2AC5">
              <w:t>24° 35' 17''</w:t>
            </w:r>
          </w:p>
        </w:tc>
      </w:tr>
      <w:tr w:rsidR="00BC1848" w:rsidRPr="003F2AC5" w14:paraId="6FC2D94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48C9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b/>
              </w:rPr>
              <w:t>86:02:1209001:90</w:t>
            </w:r>
          </w:p>
        </w:tc>
      </w:tr>
      <w:tr w:rsidR="00BC1848" w:rsidRPr="003F2AC5" w14:paraId="752863C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170676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FAC38" w14:textId="77777777" w:rsidR="00BC1848" w:rsidRPr="00F55083" w:rsidRDefault="00BC1848" w:rsidP="00BC1848">
            <w:pPr>
              <w:jc w:val="center"/>
            </w:pPr>
            <w:r w:rsidRPr="00F55083">
              <w:t>868609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5EA187" w14:textId="77777777" w:rsidR="00BC1848" w:rsidRPr="00F55083" w:rsidRDefault="00BC1848" w:rsidP="00BC1848">
            <w:pPr>
              <w:jc w:val="center"/>
            </w:pPr>
            <w:r w:rsidRPr="00F55083">
              <w:t>2703105.59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7B94B" w14:textId="77777777" w:rsidR="00BC1848" w:rsidRPr="00F55083" w:rsidRDefault="00BC1848" w:rsidP="00BC1848">
            <w:pPr>
              <w:jc w:val="center"/>
            </w:pPr>
            <w:r w:rsidRPr="00F55083"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3C58D3" w14:textId="77777777" w:rsidR="00BC1848" w:rsidRPr="00F55083" w:rsidRDefault="00BC1848" w:rsidP="00BC1848">
            <w:pPr>
              <w:jc w:val="center"/>
            </w:pPr>
            <w:r w:rsidRPr="00F55083">
              <w:t>21° 34' 00''</w:t>
            </w:r>
          </w:p>
        </w:tc>
      </w:tr>
      <w:tr w:rsidR="00BC1848" w:rsidRPr="003F2AC5" w14:paraId="15DACA4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7B96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19464" w14:textId="77777777" w:rsidR="00BC1848" w:rsidRPr="00F55083" w:rsidRDefault="00BC1848" w:rsidP="00BC1848">
            <w:pPr>
              <w:jc w:val="center"/>
            </w:pPr>
            <w:r w:rsidRPr="00F55083">
              <w:t>868619.12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69B98" w14:textId="77777777" w:rsidR="00BC1848" w:rsidRPr="00F55083" w:rsidRDefault="00BC1848" w:rsidP="00BC1848">
            <w:pPr>
              <w:jc w:val="center"/>
            </w:pPr>
            <w:r w:rsidRPr="00F55083">
              <w:t>2703109.59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8BD2D6" w14:textId="77777777" w:rsidR="00BC1848" w:rsidRPr="00F55083" w:rsidRDefault="00BC1848" w:rsidP="00BC1848">
            <w:pPr>
              <w:jc w:val="center"/>
            </w:pPr>
            <w:r w:rsidRPr="00F55083">
              <w:t>16.09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24338E" w14:textId="77777777" w:rsidR="00BC1848" w:rsidRPr="00F55083" w:rsidRDefault="00BC1848" w:rsidP="00BC1848">
            <w:pPr>
              <w:jc w:val="center"/>
            </w:pPr>
            <w:r w:rsidRPr="00F55083">
              <w:t>116° 18' 37''</w:t>
            </w:r>
          </w:p>
        </w:tc>
      </w:tr>
      <w:tr w:rsidR="00BC1848" w:rsidRPr="003F2AC5" w14:paraId="244A50B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8F74D1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813A09" w14:textId="77777777" w:rsidR="00BC1848" w:rsidRPr="00F55083" w:rsidRDefault="00BC1848" w:rsidP="00BC1848">
            <w:pPr>
              <w:jc w:val="center"/>
            </w:pPr>
            <w:r w:rsidRPr="00F55083">
              <w:t>868611.99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C4961" w14:textId="77777777" w:rsidR="00BC1848" w:rsidRPr="00F55083" w:rsidRDefault="00BC1848" w:rsidP="00BC1848">
            <w:pPr>
              <w:jc w:val="center"/>
            </w:pPr>
            <w:r w:rsidRPr="00F55083">
              <w:t>2703124.01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B7ED79" w14:textId="77777777" w:rsidR="00BC1848" w:rsidRPr="00F55083" w:rsidRDefault="00BC1848" w:rsidP="00BC1848">
            <w:pPr>
              <w:jc w:val="center"/>
            </w:pPr>
            <w:r w:rsidRPr="00F55083">
              <w:t>15.2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1E0FA1" w14:textId="77777777" w:rsidR="00BC1848" w:rsidRPr="00F55083" w:rsidRDefault="00BC1848" w:rsidP="00BC1848">
            <w:pPr>
              <w:jc w:val="center"/>
            </w:pPr>
            <w:r w:rsidRPr="00F55083">
              <w:t>198° 36' 06''</w:t>
            </w:r>
          </w:p>
        </w:tc>
      </w:tr>
      <w:tr w:rsidR="00BC1848" w:rsidRPr="003F2AC5" w14:paraId="20260E3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06F29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956597" w14:textId="77777777" w:rsidR="00BC1848" w:rsidRPr="00F55083" w:rsidRDefault="00BC1848" w:rsidP="00BC1848">
            <w:pPr>
              <w:jc w:val="center"/>
            </w:pPr>
            <w:r w:rsidRPr="00F55083">
              <w:t>868597.58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6750C9" w14:textId="77777777" w:rsidR="00BC1848" w:rsidRPr="00F55083" w:rsidRDefault="00BC1848" w:rsidP="00BC1848">
            <w:pPr>
              <w:jc w:val="center"/>
            </w:pPr>
            <w:r w:rsidRPr="00F55083">
              <w:t>2703119.16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92FD79" w14:textId="77777777" w:rsidR="00BC1848" w:rsidRPr="00F55083" w:rsidRDefault="00BC1848" w:rsidP="00BC1848">
            <w:pPr>
              <w:jc w:val="center"/>
            </w:pPr>
            <w:r w:rsidRPr="00F55083">
              <w:t>8.87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12C541" w14:textId="77777777" w:rsidR="00BC1848" w:rsidRPr="00F55083" w:rsidRDefault="00BC1848" w:rsidP="00BC1848">
            <w:pPr>
              <w:jc w:val="center"/>
            </w:pPr>
            <w:r w:rsidRPr="00F55083">
              <w:t>198° 56' 44''</w:t>
            </w:r>
          </w:p>
        </w:tc>
      </w:tr>
      <w:tr w:rsidR="00BC1848" w:rsidRPr="003F2AC5" w14:paraId="6FE33F9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FCA91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F2E38" w14:textId="77777777" w:rsidR="00BC1848" w:rsidRPr="00F55083" w:rsidRDefault="00BC1848" w:rsidP="00BC1848">
            <w:pPr>
              <w:jc w:val="center"/>
            </w:pPr>
            <w:r w:rsidRPr="00F55083">
              <w:t>868589.19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CCFEFA" w14:textId="77777777" w:rsidR="00BC1848" w:rsidRPr="00F55083" w:rsidRDefault="00BC1848" w:rsidP="00BC1848">
            <w:pPr>
              <w:jc w:val="center"/>
            </w:pPr>
            <w:r w:rsidRPr="00F55083">
              <w:t>2703116.28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E6E33" w14:textId="77777777" w:rsidR="00BC1848" w:rsidRPr="00F55083" w:rsidRDefault="00BC1848" w:rsidP="00BC1848">
            <w:pPr>
              <w:jc w:val="center"/>
            </w:pPr>
            <w:r w:rsidRPr="00F55083">
              <w:t>12.38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668E8" w14:textId="77777777" w:rsidR="00BC1848" w:rsidRPr="00F55083" w:rsidRDefault="00BC1848" w:rsidP="00BC1848">
            <w:pPr>
              <w:jc w:val="center"/>
            </w:pPr>
            <w:r w:rsidRPr="00F55083">
              <w:t>200° 04' 27''</w:t>
            </w:r>
          </w:p>
        </w:tc>
      </w:tr>
      <w:tr w:rsidR="00BC1848" w:rsidRPr="003F2AC5" w14:paraId="70051BF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C076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850269" w14:textId="77777777" w:rsidR="00BC1848" w:rsidRPr="00F55083" w:rsidRDefault="00BC1848" w:rsidP="00BC1848">
            <w:pPr>
              <w:jc w:val="center"/>
            </w:pPr>
            <w:r w:rsidRPr="00F55083">
              <w:t>868577.56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BA6A0F" w14:textId="77777777" w:rsidR="00BC1848" w:rsidRPr="00F55083" w:rsidRDefault="00BC1848" w:rsidP="00BC1848">
            <w:pPr>
              <w:jc w:val="center"/>
            </w:pPr>
            <w:r w:rsidRPr="00F55083">
              <w:t>2703112.03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839B49" w14:textId="77777777" w:rsidR="00BC1848" w:rsidRPr="00F55083" w:rsidRDefault="00BC1848" w:rsidP="00BC1848">
            <w:pPr>
              <w:jc w:val="center"/>
            </w:pPr>
            <w:r w:rsidRPr="00F55083"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E9378E" w14:textId="77777777" w:rsidR="00BC1848" w:rsidRPr="00F55083" w:rsidRDefault="00BC1848" w:rsidP="00BC1848">
            <w:pPr>
              <w:jc w:val="center"/>
            </w:pPr>
            <w:r w:rsidRPr="00F55083">
              <w:t>291° 11' 39''</w:t>
            </w:r>
          </w:p>
        </w:tc>
      </w:tr>
      <w:tr w:rsidR="00BC1848" w:rsidRPr="003F2AC5" w14:paraId="0192BDE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F140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0DC1C" w14:textId="77777777" w:rsidR="00BC1848" w:rsidRPr="00F55083" w:rsidRDefault="00BC1848" w:rsidP="00BC1848">
            <w:pPr>
              <w:jc w:val="center"/>
            </w:pPr>
            <w:r w:rsidRPr="00F55083">
              <w:t>868578.32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891082" w14:textId="77777777" w:rsidR="00BC1848" w:rsidRPr="00F55083" w:rsidRDefault="00BC1848" w:rsidP="00BC1848">
            <w:pPr>
              <w:jc w:val="center"/>
            </w:pPr>
            <w:r w:rsidRPr="00F55083">
              <w:t>2703110.07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4B5278" w14:textId="77777777" w:rsidR="00BC1848" w:rsidRPr="00F55083" w:rsidRDefault="00BC1848" w:rsidP="00BC1848">
            <w:pPr>
              <w:jc w:val="center"/>
            </w:pPr>
            <w:r w:rsidRPr="00F55083">
              <w:t>15.37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7C08E" w14:textId="77777777" w:rsidR="00BC1848" w:rsidRPr="00F55083" w:rsidRDefault="00BC1848" w:rsidP="00BC1848">
            <w:pPr>
              <w:jc w:val="center"/>
            </w:pPr>
            <w:r w:rsidRPr="00F55083">
              <w:t>293° 05' 45''</w:t>
            </w:r>
          </w:p>
        </w:tc>
      </w:tr>
      <w:tr w:rsidR="00BC1848" w:rsidRPr="003F2AC5" w14:paraId="3EBD621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C619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7F449" w14:textId="77777777" w:rsidR="00BC1848" w:rsidRPr="00F55083" w:rsidRDefault="00BC1848" w:rsidP="00BC1848">
            <w:pPr>
              <w:jc w:val="center"/>
            </w:pPr>
            <w:r w:rsidRPr="00F55083">
              <w:t>868584.35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B3563B" w14:textId="77777777" w:rsidR="00BC1848" w:rsidRPr="00F55083" w:rsidRDefault="00BC1848" w:rsidP="00BC1848">
            <w:pPr>
              <w:jc w:val="center"/>
            </w:pPr>
            <w:r w:rsidRPr="00F55083">
              <w:t>2703095.93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FFFABC" w14:textId="77777777" w:rsidR="00BC1848" w:rsidRPr="00F55083" w:rsidRDefault="00BC1848" w:rsidP="00BC1848">
            <w:pPr>
              <w:jc w:val="center"/>
            </w:pPr>
            <w:r w:rsidRPr="00F55083">
              <w:t>7.12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42EE50" w14:textId="77777777" w:rsidR="00BC1848" w:rsidRPr="00F55083" w:rsidRDefault="00BC1848" w:rsidP="00BC1848">
            <w:pPr>
              <w:jc w:val="center"/>
            </w:pPr>
            <w:r w:rsidRPr="00F55083">
              <w:t>20° 13' 01''</w:t>
            </w:r>
          </w:p>
        </w:tc>
      </w:tr>
      <w:tr w:rsidR="00BC1848" w:rsidRPr="003F2AC5" w14:paraId="712FA2F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986F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6C884E" w14:textId="77777777" w:rsidR="00BC1848" w:rsidRPr="00F55083" w:rsidRDefault="00BC1848" w:rsidP="00BC1848">
            <w:pPr>
              <w:jc w:val="center"/>
            </w:pPr>
            <w:r w:rsidRPr="00F55083">
              <w:t>868591.03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B5DD7F" w14:textId="77777777" w:rsidR="00BC1848" w:rsidRPr="00F55083" w:rsidRDefault="00BC1848" w:rsidP="00BC1848">
            <w:pPr>
              <w:jc w:val="center"/>
            </w:pPr>
            <w:r w:rsidRPr="00F55083">
              <w:t>2703098.39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FF34B8" w14:textId="77777777" w:rsidR="00BC1848" w:rsidRPr="00F55083" w:rsidRDefault="00BC1848" w:rsidP="00BC1848">
            <w:pPr>
              <w:jc w:val="center"/>
            </w:pPr>
            <w:r w:rsidRPr="00F55083">
              <w:t>6.38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9639AD" w14:textId="77777777" w:rsidR="00BC1848" w:rsidRPr="00F55083" w:rsidRDefault="00BC1848" w:rsidP="00BC1848">
            <w:pPr>
              <w:jc w:val="center"/>
            </w:pPr>
            <w:r w:rsidRPr="00F55083">
              <w:t>20° 15' 05''</w:t>
            </w:r>
          </w:p>
        </w:tc>
      </w:tr>
      <w:tr w:rsidR="00BC1848" w:rsidRPr="003F2AC5" w14:paraId="0DE587A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8B1CEB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138B7" w14:textId="77777777" w:rsidR="00BC1848" w:rsidRPr="00F55083" w:rsidRDefault="00BC1848" w:rsidP="00BC1848">
            <w:pPr>
              <w:jc w:val="center"/>
            </w:pPr>
            <w:r w:rsidRPr="00F55083">
              <w:t>868597.02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499A0D" w14:textId="77777777" w:rsidR="00BC1848" w:rsidRPr="00F55083" w:rsidRDefault="00BC1848" w:rsidP="00BC1848">
            <w:pPr>
              <w:jc w:val="center"/>
            </w:pPr>
            <w:r w:rsidRPr="00F55083">
              <w:t>2703100.6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7A8D4" w14:textId="77777777" w:rsidR="00BC1848" w:rsidRPr="00F55083" w:rsidRDefault="00BC1848" w:rsidP="00BC1848">
            <w:pPr>
              <w:jc w:val="center"/>
            </w:pPr>
            <w:r w:rsidRPr="00F55083">
              <w:t>12.98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04D17E" w14:textId="77777777" w:rsidR="00BC1848" w:rsidRPr="00F55083" w:rsidRDefault="00BC1848" w:rsidP="00BC1848">
            <w:pPr>
              <w:jc w:val="center"/>
            </w:pPr>
            <w:r w:rsidRPr="00F55083">
              <w:t>22° 36' 47''</w:t>
            </w:r>
          </w:p>
        </w:tc>
      </w:tr>
      <w:tr w:rsidR="00BC1848" w:rsidRPr="003F2AC5" w14:paraId="21BEF042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1999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86:02:1209001:164</w:t>
            </w:r>
          </w:p>
        </w:tc>
      </w:tr>
      <w:tr w:rsidR="00BC1848" w:rsidRPr="003F2AC5" w14:paraId="4D8ABF89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13CDBF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8F3F3" w14:textId="77777777" w:rsidR="00BC1848" w:rsidRPr="00FC7A04" w:rsidRDefault="00BC1848" w:rsidP="00BC1848">
            <w:pPr>
              <w:jc w:val="center"/>
            </w:pPr>
            <w:r w:rsidRPr="00FC7A04">
              <w:t>868394.26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4389C4" w14:textId="77777777" w:rsidR="00BC1848" w:rsidRPr="00FC7A04" w:rsidRDefault="00BC1848" w:rsidP="00BC1848">
            <w:pPr>
              <w:jc w:val="center"/>
            </w:pPr>
            <w:r w:rsidRPr="00FC7A04">
              <w:t>2702747.63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0911E6" w14:textId="77777777" w:rsidR="00BC1848" w:rsidRPr="00FC7A04" w:rsidRDefault="00BC1848" w:rsidP="00BC1848">
            <w:pPr>
              <w:jc w:val="center"/>
            </w:pPr>
            <w:r w:rsidRPr="00FC7A04">
              <w:t>13.17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07B66" w14:textId="77777777" w:rsidR="00BC1848" w:rsidRPr="00FC7A04" w:rsidRDefault="00BC1848" w:rsidP="00BC1848">
            <w:pPr>
              <w:jc w:val="center"/>
            </w:pPr>
            <w:r w:rsidRPr="00FC7A04">
              <w:t>113° 12' 57''</w:t>
            </w:r>
          </w:p>
        </w:tc>
      </w:tr>
      <w:tr w:rsidR="00BC1848" w:rsidRPr="003F2AC5" w14:paraId="4608B1C4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2CF8C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411376" w14:textId="77777777" w:rsidR="00BC1848" w:rsidRPr="00FC7A04" w:rsidRDefault="00BC1848" w:rsidP="00BC1848">
            <w:pPr>
              <w:jc w:val="center"/>
            </w:pPr>
            <w:r w:rsidRPr="00FC7A04">
              <w:t>868389.07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947B65" w14:textId="77777777" w:rsidR="00BC1848" w:rsidRPr="00FC7A04" w:rsidRDefault="00BC1848" w:rsidP="00BC1848">
            <w:pPr>
              <w:jc w:val="center"/>
            </w:pPr>
            <w:r w:rsidRPr="00FC7A04">
              <w:t>2702759.73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EB041" w14:textId="77777777" w:rsidR="00BC1848" w:rsidRPr="00FC7A04" w:rsidRDefault="00BC1848" w:rsidP="00BC1848">
            <w:pPr>
              <w:jc w:val="center"/>
            </w:pPr>
            <w:r w:rsidRPr="00FC7A04">
              <w:t>3.47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CC69EF" w14:textId="77777777" w:rsidR="00BC1848" w:rsidRPr="00FC7A04" w:rsidRDefault="00BC1848" w:rsidP="00BC1848">
            <w:pPr>
              <w:jc w:val="center"/>
            </w:pPr>
            <w:r w:rsidRPr="00FC7A04">
              <w:t>112° 43' 17''</w:t>
            </w:r>
          </w:p>
        </w:tc>
      </w:tr>
      <w:tr w:rsidR="00BC1848" w:rsidRPr="003F2AC5" w14:paraId="3163F238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89208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2710FA" w14:textId="77777777" w:rsidR="00BC1848" w:rsidRPr="00FC7A04" w:rsidRDefault="00BC1848" w:rsidP="00BC1848">
            <w:pPr>
              <w:jc w:val="center"/>
            </w:pPr>
            <w:r w:rsidRPr="00FC7A04">
              <w:t>868387.73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C31905" w14:textId="77777777" w:rsidR="00BC1848" w:rsidRPr="00FC7A04" w:rsidRDefault="00BC1848" w:rsidP="00BC1848">
            <w:pPr>
              <w:jc w:val="center"/>
            </w:pPr>
            <w:r w:rsidRPr="00FC7A04">
              <w:t>2702762.93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A39242" w14:textId="77777777" w:rsidR="00BC1848" w:rsidRPr="00FC7A04" w:rsidRDefault="00BC1848" w:rsidP="00BC1848">
            <w:pPr>
              <w:jc w:val="center"/>
            </w:pPr>
            <w:r w:rsidRPr="00FC7A04">
              <w:t>43.86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2EC5B8" w14:textId="77777777" w:rsidR="00BC1848" w:rsidRPr="00FC7A04" w:rsidRDefault="00BC1848" w:rsidP="00BC1848">
            <w:pPr>
              <w:jc w:val="center"/>
            </w:pPr>
            <w:r w:rsidRPr="00FC7A04">
              <w:t>113° 13' 58''</w:t>
            </w:r>
          </w:p>
        </w:tc>
      </w:tr>
      <w:tr w:rsidR="00BC1848" w:rsidRPr="003F2AC5" w14:paraId="6D3926B3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502808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1CA501" w14:textId="77777777" w:rsidR="00BC1848" w:rsidRPr="00FC7A04" w:rsidRDefault="00BC1848" w:rsidP="00BC1848">
            <w:pPr>
              <w:jc w:val="center"/>
            </w:pPr>
            <w:r w:rsidRPr="00FC7A04">
              <w:t>868370.43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F2F8FF" w14:textId="77777777" w:rsidR="00BC1848" w:rsidRPr="00FC7A04" w:rsidRDefault="00BC1848" w:rsidP="00BC1848">
            <w:pPr>
              <w:jc w:val="center"/>
            </w:pPr>
            <w:r w:rsidRPr="00FC7A04">
              <w:t>2702803.23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471C1D" w14:textId="77777777" w:rsidR="00BC1848" w:rsidRPr="00FC7A04" w:rsidRDefault="00BC1848" w:rsidP="00BC1848">
            <w:pPr>
              <w:jc w:val="center"/>
            </w:pPr>
            <w:r w:rsidRPr="00FC7A04"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E5755" w14:textId="77777777" w:rsidR="00BC1848" w:rsidRPr="00FC7A04" w:rsidRDefault="00BC1848" w:rsidP="00BC1848">
            <w:pPr>
              <w:jc w:val="center"/>
            </w:pPr>
            <w:r w:rsidRPr="00FC7A04">
              <w:t>119° 08' 14''</w:t>
            </w:r>
          </w:p>
        </w:tc>
      </w:tr>
      <w:tr w:rsidR="00BC1848" w:rsidRPr="003F2AC5" w14:paraId="1D1CE3E1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8EA487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AA07E" w14:textId="77777777" w:rsidR="00BC1848" w:rsidRPr="00FC7A04" w:rsidRDefault="00BC1848" w:rsidP="00BC1848">
            <w:pPr>
              <w:jc w:val="center"/>
            </w:pPr>
            <w:r w:rsidRPr="00FC7A04">
              <w:t>868369.12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BC642" w14:textId="77777777" w:rsidR="00BC1848" w:rsidRPr="00FC7A04" w:rsidRDefault="00BC1848" w:rsidP="00BC1848">
            <w:pPr>
              <w:jc w:val="center"/>
            </w:pPr>
            <w:r w:rsidRPr="00FC7A04">
              <w:t>2702805.58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F1AC91" w14:textId="77777777" w:rsidR="00BC1848" w:rsidRPr="00FC7A04" w:rsidRDefault="00BC1848" w:rsidP="00BC1848">
            <w:pPr>
              <w:jc w:val="center"/>
            </w:pPr>
            <w:r w:rsidRPr="00FC7A04">
              <w:t>12.22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76014D" w14:textId="77777777" w:rsidR="00BC1848" w:rsidRPr="00FC7A04" w:rsidRDefault="00BC1848" w:rsidP="00BC1848">
            <w:pPr>
              <w:jc w:val="center"/>
            </w:pPr>
            <w:r w:rsidRPr="00FC7A04">
              <w:t>199° 54' 11''</w:t>
            </w:r>
          </w:p>
        </w:tc>
      </w:tr>
      <w:tr w:rsidR="00BC1848" w:rsidRPr="003F2AC5" w14:paraId="0B9251EC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F00C8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DF4E3" w14:textId="77777777" w:rsidR="00BC1848" w:rsidRPr="00FC7A04" w:rsidRDefault="00BC1848" w:rsidP="00BC1848">
            <w:pPr>
              <w:jc w:val="center"/>
            </w:pPr>
            <w:r w:rsidRPr="00FC7A04">
              <w:t>868357.63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988898" w14:textId="77777777" w:rsidR="00BC1848" w:rsidRPr="00FC7A04" w:rsidRDefault="00BC1848" w:rsidP="00BC1848">
            <w:pPr>
              <w:jc w:val="center"/>
            </w:pPr>
            <w:r w:rsidRPr="00FC7A04">
              <w:t>2702801.42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BD3139" w14:textId="77777777" w:rsidR="00BC1848" w:rsidRPr="00FC7A04" w:rsidRDefault="00BC1848" w:rsidP="00BC1848">
            <w:pPr>
              <w:jc w:val="center"/>
            </w:pPr>
            <w:r w:rsidRPr="00FC7A04"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1610E2" w14:textId="77777777" w:rsidR="00BC1848" w:rsidRPr="00FC7A04" w:rsidRDefault="00BC1848" w:rsidP="00BC1848">
            <w:pPr>
              <w:jc w:val="center"/>
            </w:pPr>
            <w:r w:rsidRPr="00FC7A04">
              <w:t>197° 11' 43''</w:t>
            </w:r>
          </w:p>
        </w:tc>
      </w:tr>
      <w:tr w:rsidR="00BC1848" w:rsidRPr="003F2AC5" w14:paraId="6259EF7E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D7778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BCFAEE" w14:textId="77777777" w:rsidR="00BC1848" w:rsidRPr="00FC7A04" w:rsidRDefault="00BC1848" w:rsidP="00BC1848">
            <w:pPr>
              <w:jc w:val="center"/>
            </w:pPr>
            <w:r w:rsidRPr="00FC7A04">
              <w:t>868353.72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F3491E" w14:textId="77777777" w:rsidR="00BC1848" w:rsidRPr="00FC7A04" w:rsidRDefault="00BC1848" w:rsidP="00BC1848">
            <w:pPr>
              <w:jc w:val="center"/>
            </w:pPr>
            <w:r w:rsidRPr="00FC7A04">
              <w:t>2702800.21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48B067" w14:textId="77777777" w:rsidR="00BC1848" w:rsidRPr="00FC7A04" w:rsidRDefault="00BC1848" w:rsidP="00BC1848">
            <w:pPr>
              <w:jc w:val="center"/>
            </w:pPr>
            <w:r w:rsidRPr="00FC7A04"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45B93" w14:textId="77777777" w:rsidR="00BC1848" w:rsidRPr="00FC7A04" w:rsidRDefault="00BC1848" w:rsidP="00BC1848">
            <w:pPr>
              <w:jc w:val="center"/>
            </w:pPr>
            <w:r w:rsidRPr="00FC7A04">
              <w:t>199° 13' 31''</w:t>
            </w:r>
          </w:p>
        </w:tc>
      </w:tr>
      <w:tr w:rsidR="00BC1848" w:rsidRPr="003F2AC5" w14:paraId="43345CC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58D7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51D0A6" w14:textId="77777777" w:rsidR="00BC1848" w:rsidRPr="00FC7A04" w:rsidRDefault="00BC1848" w:rsidP="00BC1848">
            <w:pPr>
              <w:jc w:val="center"/>
            </w:pPr>
            <w:r w:rsidRPr="00FC7A04">
              <w:t>868349.39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BE3AC8" w14:textId="77777777" w:rsidR="00BC1848" w:rsidRPr="00FC7A04" w:rsidRDefault="00BC1848" w:rsidP="00BC1848">
            <w:pPr>
              <w:jc w:val="center"/>
            </w:pPr>
            <w:r w:rsidRPr="00FC7A04">
              <w:t>2702798.7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1F9A0" w14:textId="77777777" w:rsidR="00BC1848" w:rsidRPr="00FC7A04" w:rsidRDefault="00BC1848" w:rsidP="00BC1848">
            <w:pPr>
              <w:jc w:val="center"/>
            </w:pPr>
            <w:r w:rsidRPr="00FC7A04">
              <w:t>10.85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324957" w14:textId="77777777" w:rsidR="00BC1848" w:rsidRPr="00FC7A04" w:rsidRDefault="00BC1848" w:rsidP="00BC1848">
            <w:pPr>
              <w:jc w:val="center"/>
            </w:pPr>
            <w:r w:rsidRPr="00FC7A04">
              <w:t>198° 59' 10''</w:t>
            </w:r>
          </w:p>
        </w:tc>
      </w:tr>
      <w:tr w:rsidR="00BC1848" w:rsidRPr="003F2AC5" w14:paraId="6B62DA4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7434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3C3170" w14:textId="77777777" w:rsidR="00BC1848" w:rsidRPr="00FC7A04" w:rsidRDefault="00BC1848" w:rsidP="00BC1848">
            <w:pPr>
              <w:jc w:val="center"/>
            </w:pPr>
            <w:r w:rsidRPr="00FC7A04">
              <w:t>868339.13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417633" w14:textId="77777777" w:rsidR="00BC1848" w:rsidRPr="00FC7A04" w:rsidRDefault="00BC1848" w:rsidP="00BC1848">
            <w:pPr>
              <w:jc w:val="center"/>
            </w:pPr>
            <w:r w:rsidRPr="00FC7A04">
              <w:t>2702795.17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03435" w14:textId="77777777" w:rsidR="00BC1848" w:rsidRPr="00FC7A04" w:rsidRDefault="00BC1848" w:rsidP="00BC1848">
            <w:pPr>
              <w:jc w:val="center"/>
            </w:pPr>
            <w:r w:rsidRPr="00FC7A04">
              <w:t>27.17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BF9924" w14:textId="77777777" w:rsidR="00BC1848" w:rsidRPr="00FC7A04" w:rsidRDefault="00BC1848" w:rsidP="00BC1848">
            <w:pPr>
              <w:jc w:val="center"/>
            </w:pPr>
            <w:r w:rsidRPr="00FC7A04">
              <w:t>290° 45' 21''</w:t>
            </w:r>
          </w:p>
        </w:tc>
      </w:tr>
      <w:tr w:rsidR="00BC1848" w:rsidRPr="003F2AC5" w14:paraId="4541021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5CCB94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FADB48" w14:textId="77777777" w:rsidR="00BC1848" w:rsidRPr="00FC7A04" w:rsidRDefault="00BC1848" w:rsidP="00BC1848">
            <w:pPr>
              <w:jc w:val="center"/>
            </w:pPr>
            <w:r w:rsidRPr="00FC7A04">
              <w:t>868348.76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BB564A" w14:textId="77777777" w:rsidR="00BC1848" w:rsidRPr="00FC7A04" w:rsidRDefault="00BC1848" w:rsidP="00BC1848">
            <w:pPr>
              <w:jc w:val="center"/>
            </w:pPr>
            <w:r w:rsidRPr="00FC7A04">
              <w:t>2702769.76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EA1565" w14:textId="77777777" w:rsidR="00BC1848" w:rsidRPr="00FC7A04" w:rsidRDefault="00BC1848" w:rsidP="00BC1848">
            <w:pPr>
              <w:jc w:val="center"/>
            </w:pPr>
            <w:r w:rsidRPr="00FC7A04">
              <w:t>31.6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43AC97" w14:textId="77777777" w:rsidR="00BC1848" w:rsidRPr="00FC7A04" w:rsidRDefault="00BC1848" w:rsidP="00BC1848">
            <w:pPr>
              <w:jc w:val="center"/>
            </w:pPr>
            <w:r w:rsidRPr="00FC7A04">
              <w:t>293° 18' 12''</w:t>
            </w:r>
          </w:p>
        </w:tc>
      </w:tr>
      <w:tr w:rsidR="00BC1848" w:rsidRPr="003F2AC5" w14:paraId="4E67D71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F9C8AD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48804" w14:textId="77777777" w:rsidR="00BC1848" w:rsidRPr="00FC7A04" w:rsidRDefault="00BC1848" w:rsidP="00BC1848">
            <w:pPr>
              <w:jc w:val="center"/>
            </w:pPr>
            <w:r w:rsidRPr="00FC7A04">
              <w:t>868361.26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32BBE6" w14:textId="77777777" w:rsidR="00BC1848" w:rsidRPr="00FC7A04" w:rsidRDefault="00BC1848" w:rsidP="00BC1848">
            <w:pPr>
              <w:jc w:val="center"/>
            </w:pPr>
            <w:r w:rsidRPr="00FC7A04">
              <w:t>2702740.74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5F341C" w14:textId="77777777" w:rsidR="00BC1848" w:rsidRPr="00FC7A04" w:rsidRDefault="00BC1848" w:rsidP="00BC1848">
            <w:pPr>
              <w:jc w:val="center"/>
            </w:pPr>
            <w:r w:rsidRPr="00FC7A04">
              <w:t>33.71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EC994" w14:textId="77777777" w:rsidR="00BC1848" w:rsidRPr="00FC7A04" w:rsidRDefault="00BC1848" w:rsidP="00BC1848">
            <w:pPr>
              <w:jc w:val="center"/>
            </w:pPr>
            <w:r w:rsidRPr="00FC7A04">
              <w:t>11° 47' 36''</w:t>
            </w:r>
          </w:p>
        </w:tc>
      </w:tr>
      <w:tr w:rsidR="00BC1848" w:rsidRPr="003F2AC5" w14:paraId="15168BA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40453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86:02:1209001:186</w:t>
            </w:r>
          </w:p>
        </w:tc>
      </w:tr>
      <w:tr w:rsidR="00BC1848" w:rsidRPr="003F2AC5" w14:paraId="6C7BE657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F7E1DB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A05447" w14:textId="77777777" w:rsidR="00BC1848" w:rsidRPr="003F2AC5" w:rsidRDefault="00BC1848" w:rsidP="00BC1848">
            <w:pPr>
              <w:jc w:val="center"/>
            </w:pPr>
            <w:r w:rsidRPr="003F2AC5">
              <w:t>868504.66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CE1573" w14:textId="77777777" w:rsidR="00BC1848" w:rsidRPr="003F2AC5" w:rsidRDefault="00BC1848" w:rsidP="00BC1848">
            <w:pPr>
              <w:jc w:val="center"/>
            </w:pPr>
            <w:r w:rsidRPr="003F2AC5">
              <w:t>2702873.13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19C35B" w14:textId="77777777" w:rsidR="00BC1848" w:rsidRPr="003F2AC5" w:rsidRDefault="00BC1848" w:rsidP="00BC1848">
            <w:pPr>
              <w:jc w:val="center"/>
            </w:pPr>
            <w:r w:rsidRPr="003F2AC5">
              <w:t>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684715" w14:textId="77777777" w:rsidR="00BC1848" w:rsidRPr="003F2AC5" w:rsidRDefault="00BC1848" w:rsidP="00BC1848">
            <w:pPr>
              <w:jc w:val="center"/>
            </w:pPr>
            <w:r w:rsidRPr="003F2AC5">
              <w:t>115° 30' 50''</w:t>
            </w:r>
          </w:p>
        </w:tc>
      </w:tr>
      <w:tr w:rsidR="00BC1848" w:rsidRPr="003F2AC5" w14:paraId="102F1609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407F2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AFC93" w14:textId="77777777" w:rsidR="00BC1848" w:rsidRPr="003F2AC5" w:rsidRDefault="00BC1848" w:rsidP="00BC1848">
            <w:pPr>
              <w:jc w:val="center"/>
            </w:pPr>
            <w:r w:rsidRPr="003F2AC5">
              <w:t>868503.19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83B1D" w14:textId="77777777" w:rsidR="00BC1848" w:rsidRPr="003F2AC5" w:rsidRDefault="00BC1848" w:rsidP="00BC1848">
            <w:pPr>
              <w:jc w:val="center"/>
            </w:pPr>
            <w:r w:rsidRPr="003F2AC5">
              <w:t>2702876.21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20ABB7" w14:textId="77777777" w:rsidR="00BC1848" w:rsidRPr="003F2AC5" w:rsidRDefault="00BC1848" w:rsidP="00BC1848">
            <w:pPr>
              <w:jc w:val="center"/>
            </w:pPr>
            <w:r w:rsidRPr="003F2AC5"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685FC7" w14:textId="77777777" w:rsidR="00BC1848" w:rsidRPr="003F2AC5" w:rsidRDefault="00BC1848" w:rsidP="00BC1848">
            <w:pPr>
              <w:jc w:val="center"/>
            </w:pPr>
            <w:r w:rsidRPr="003F2AC5">
              <w:t>111° 42' 57''</w:t>
            </w:r>
          </w:p>
        </w:tc>
      </w:tr>
      <w:tr w:rsidR="00BC1848" w:rsidRPr="003F2AC5" w14:paraId="21D56F3B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D0858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E61732" w14:textId="77777777" w:rsidR="00BC1848" w:rsidRPr="003F2AC5" w:rsidRDefault="00BC1848" w:rsidP="00BC1848">
            <w:pPr>
              <w:jc w:val="center"/>
            </w:pPr>
            <w:r w:rsidRPr="003F2AC5">
              <w:t>868502.27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4C37D" w14:textId="77777777" w:rsidR="00BC1848" w:rsidRPr="003F2AC5" w:rsidRDefault="00BC1848" w:rsidP="00BC1848">
            <w:pPr>
              <w:jc w:val="center"/>
            </w:pPr>
            <w:r w:rsidRPr="003F2AC5">
              <w:t>2702878.52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9C6295" w14:textId="77777777" w:rsidR="00BC1848" w:rsidRPr="003F2AC5" w:rsidRDefault="00BC1848" w:rsidP="00BC1848">
            <w:pPr>
              <w:jc w:val="center"/>
            </w:pPr>
            <w:r w:rsidRPr="003F2AC5">
              <w:t>6.2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ED59B" w14:textId="77777777" w:rsidR="00BC1848" w:rsidRPr="003F2AC5" w:rsidRDefault="00BC1848" w:rsidP="00BC1848">
            <w:pPr>
              <w:jc w:val="center"/>
            </w:pPr>
            <w:r w:rsidRPr="003F2AC5">
              <w:t>111° 46' 02''</w:t>
            </w:r>
          </w:p>
        </w:tc>
      </w:tr>
      <w:tr w:rsidR="00BC1848" w:rsidRPr="003F2AC5" w14:paraId="12310CC2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8EEB2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9E85A" w14:textId="77777777" w:rsidR="00BC1848" w:rsidRPr="003F2AC5" w:rsidRDefault="00BC1848" w:rsidP="00BC1848">
            <w:pPr>
              <w:jc w:val="center"/>
            </w:pPr>
            <w:r w:rsidRPr="003F2AC5">
              <w:t>868499.97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37554" w14:textId="77777777" w:rsidR="00BC1848" w:rsidRPr="003F2AC5" w:rsidRDefault="00BC1848" w:rsidP="00BC1848">
            <w:pPr>
              <w:jc w:val="center"/>
            </w:pPr>
            <w:r w:rsidRPr="003F2AC5">
              <w:t>2702884.28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8C692" w14:textId="77777777" w:rsidR="00BC1848" w:rsidRPr="003F2AC5" w:rsidRDefault="00BC1848" w:rsidP="00BC1848">
            <w:pPr>
              <w:jc w:val="center"/>
            </w:pPr>
            <w:r w:rsidRPr="003F2AC5">
              <w:t>3.8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6AB93" w14:textId="77777777" w:rsidR="00BC1848" w:rsidRPr="003F2AC5" w:rsidRDefault="00BC1848" w:rsidP="00BC1848">
            <w:pPr>
              <w:jc w:val="center"/>
            </w:pPr>
            <w:r w:rsidRPr="003F2AC5">
              <w:t>111° 38' 00''</w:t>
            </w:r>
          </w:p>
        </w:tc>
      </w:tr>
      <w:tr w:rsidR="00BC1848" w:rsidRPr="003F2AC5" w14:paraId="158DC82C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C32698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C974C" w14:textId="77777777" w:rsidR="00BC1848" w:rsidRPr="003F2AC5" w:rsidRDefault="00BC1848" w:rsidP="00BC1848">
            <w:pPr>
              <w:jc w:val="center"/>
            </w:pPr>
            <w:r w:rsidRPr="003F2AC5">
              <w:t>868498.57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4FEAC" w14:textId="77777777" w:rsidR="00BC1848" w:rsidRPr="003F2AC5" w:rsidRDefault="00BC1848" w:rsidP="00BC1848">
            <w:pPr>
              <w:jc w:val="center"/>
            </w:pPr>
            <w:r w:rsidRPr="003F2AC5">
              <w:t>2702887.81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1AF1EF" w14:textId="77777777" w:rsidR="00BC1848" w:rsidRPr="003F2AC5" w:rsidRDefault="00BC1848" w:rsidP="00BC1848">
            <w:pPr>
              <w:jc w:val="center"/>
            </w:pPr>
            <w:r w:rsidRPr="003F2AC5">
              <w:t>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05BC7" w14:textId="77777777" w:rsidR="00BC1848" w:rsidRPr="003F2AC5" w:rsidRDefault="00BC1848" w:rsidP="00BC1848">
            <w:pPr>
              <w:jc w:val="center"/>
            </w:pPr>
            <w:r w:rsidRPr="003F2AC5">
              <w:t>111° 39' 53''</w:t>
            </w:r>
          </w:p>
        </w:tc>
      </w:tr>
      <w:tr w:rsidR="00BC1848" w:rsidRPr="003F2AC5" w14:paraId="6AC6D9A4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450284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7E8D8C" w14:textId="77777777" w:rsidR="00BC1848" w:rsidRPr="003F2AC5" w:rsidRDefault="00BC1848" w:rsidP="00BC1848">
            <w:pPr>
              <w:jc w:val="center"/>
            </w:pPr>
            <w:r w:rsidRPr="003F2AC5">
              <w:t>868496.27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8F6A0" w14:textId="77777777" w:rsidR="00BC1848" w:rsidRPr="003F2AC5" w:rsidRDefault="00BC1848" w:rsidP="00BC1848">
            <w:pPr>
              <w:jc w:val="center"/>
            </w:pPr>
            <w:r w:rsidRPr="003F2AC5">
              <w:t>2702893.6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A0588" w14:textId="77777777" w:rsidR="00BC1848" w:rsidRPr="003F2AC5" w:rsidRDefault="00BC1848" w:rsidP="00BC1848">
            <w:pPr>
              <w:jc w:val="center"/>
            </w:pPr>
            <w:r w:rsidRPr="003F2AC5"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E30F17" w14:textId="77777777" w:rsidR="00BC1848" w:rsidRPr="003F2AC5" w:rsidRDefault="00BC1848" w:rsidP="00BC1848">
            <w:pPr>
              <w:jc w:val="center"/>
            </w:pPr>
            <w:r w:rsidRPr="003F2AC5">
              <w:t>111° 45' 01''</w:t>
            </w:r>
          </w:p>
        </w:tc>
      </w:tr>
      <w:tr w:rsidR="00BC1848" w:rsidRPr="003F2AC5" w14:paraId="7FCC2204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8652F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E989D" w14:textId="77777777" w:rsidR="00BC1848" w:rsidRPr="003F2AC5" w:rsidRDefault="00BC1848" w:rsidP="00BC1848">
            <w:pPr>
              <w:jc w:val="center"/>
            </w:pPr>
            <w:r w:rsidRPr="003F2AC5">
              <w:t>868495.5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E17F07" w14:textId="77777777" w:rsidR="00BC1848" w:rsidRPr="003F2AC5" w:rsidRDefault="00BC1848" w:rsidP="00BC1848">
            <w:pPr>
              <w:jc w:val="center"/>
            </w:pPr>
            <w:r w:rsidRPr="003F2AC5">
              <w:t>2702895.53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D2E7AB" w14:textId="77777777" w:rsidR="00BC1848" w:rsidRPr="003F2AC5" w:rsidRDefault="00BC1848" w:rsidP="00BC1848">
            <w:pPr>
              <w:jc w:val="center"/>
            </w:pPr>
            <w:r w:rsidRPr="003F2AC5">
              <w:t>62.91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E4079" w14:textId="77777777" w:rsidR="00BC1848" w:rsidRPr="003F2AC5" w:rsidRDefault="00BC1848" w:rsidP="00BC1848">
            <w:pPr>
              <w:jc w:val="center"/>
            </w:pPr>
            <w:r w:rsidRPr="003F2AC5">
              <w:t>199° 50' 15''</w:t>
            </w:r>
          </w:p>
        </w:tc>
      </w:tr>
      <w:tr w:rsidR="00BC1848" w:rsidRPr="003F2AC5" w14:paraId="61B618C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1FF45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EAD1CE" w14:textId="77777777" w:rsidR="00BC1848" w:rsidRPr="003F2AC5" w:rsidRDefault="00BC1848" w:rsidP="00BC1848">
            <w:pPr>
              <w:jc w:val="center"/>
            </w:pPr>
            <w:r w:rsidRPr="003F2AC5">
              <w:t>868436.32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FC093" w14:textId="77777777" w:rsidR="00BC1848" w:rsidRPr="003F2AC5" w:rsidRDefault="00BC1848" w:rsidP="00BC1848">
            <w:pPr>
              <w:jc w:val="center"/>
            </w:pPr>
            <w:r w:rsidRPr="003F2AC5">
              <w:t>2702874.18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BA118" w14:textId="77777777" w:rsidR="00BC1848" w:rsidRPr="003F2AC5" w:rsidRDefault="00BC1848" w:rsidP="00BC1848">
            <w:pPr>
              <w:jc w:val="center"/>
            </w:pPr>
            <w:r w:rsidRPr="003F2AC5">
              <w:t>21.41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2FD974" w14:textId="77777777" w:rsidR="00BC1848" w:rsidRPr="003F2AC5" w:rsidRDefault="00BC1848" w:rsidP="00BC1848">
            <w:pPr>
              <w:jc w:val="center"/>
            </w:pPr>
            <w:r w:rsidRPr="003F2AC5">
              <w:t>290° 03' 06''</w:t>
            </w:r>
          </w:p>
        </w:tc>
      </w:tr>
      <w:tr w:rsidR="00BC1848" w:rsidRPr="003F2AC5" w14:paraId="7B3BB0F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E1316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313593" w14:textId="77777777" w:rsidR="00BC1848" w:rsidRPr="003F2AC5" w:rsidRDefault="00BC1848" w:rsidP="00BC1848">
            <w:pPr>
              <w:jc w:val="center"/>
            </w:pPr>
            <w:r w:rsidRPr="003F2AC5">
              <w:t>868443.66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13D98" w14:textId="77777777" w:rsidR="00BC1848" w:rsidRPr="003F2AC5" w:rsidRDefault="00BC1848" w:rsidP="00BC1848">
            <w:pPr>
              <w:jc w:val="center"/>
            </w:pPr>
            <w:r w:rsidRPr="003F2AC5">
              <w:t>2702854.07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4A6FD" w14:textId="77777777" w:rsidR="00BC1848" w:rsidRPr="003F2AC5" w:rsidRDefault="00BC1848" w:rsidP="00BC1848">
            <w:pPr>
              <w:jc w:val="center"/>
            </w:pPr>
            <w:r w:rsidRPr="003F2AC5"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872FA5" w14:textId="77777777" w:rsidR="00BC1848" w:rsidRPr="003F2AC5" w:rsidRDefault="00BC1848" w:rsidP="00BC1848">
            <w:pPr>
              <w:jc w:val="center"/>
            </w:pPr>
            <w:r w:rsidRPr="003F2AC5">
              <w:t>307° 32' 11''</w:t>
            </w:r>
          </w:p>
        </w:tc>
      </w:tr>
      <w:tr w:rsidR="00BC1848" w:rsidRPr="003F2AC5" w14:paraId="225B756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106B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C6930" w14:textId="77777777" w:rsidR="00BC1848" w:rsidRPr="003F2AC5" w:rsidRDefault="00BC1848" w:rsidP="00BC1848">
            <w:pPr>
              <w:jc w:val="center"/>
            </w:pPr>
            <w:r w:rsidRPr="003F2AC5">
              <w:t>868445.65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C18D2" w14:textId="77777777" w:rsidR="00BC1848" w:rsidRPr="003F2AC5" w:rsidRDefault="00BC1848" w:rsidP="00BC1848">
            <w:pPr>
              <w:jc w:val="center"/>
            </w:pPr>
            <w:r w:rsidRPr="003F2AC5">
              <w:t>2702851.48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12DF2" w14:textId="77777777" w:rsidR="00BC1848" w:rsidRPr="003F2AC5" w:rsidRDefault="00BC1848" w:rsidP="00BC1848">
            <w:pPr>
              <w:jc w:val="center"/>
            </w:pPr>
            <w:r w:rsidRPr="003F2AC5">
              <w:t>3.42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EC67EA" w14:textId="77777777" w:rsidR="00BC1848" w:rsidRPr="003F2AC5" w:rsidRDefault="00BC1848" w:rsidP="00BC1848">
            <w:pPr>
              <w:jc w:val="center"/>
            </w:pPr>
            <w:r w:rsidRPr="003F2AC5">
              <w:t>338° 00' 43''</w:t>
            </w:r>
          </w:p>
        </w:tc>
      </w:tr>
      <w:tr w:rsidR="00BC1848" w:rsidRPr="003F2AC5" w14:paraId="2B5BBB7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B3610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9F4D38" w14:textId="77777777" w:rsidR="00BC1848" w:rsidRPr="003F2AC5" w:rsidRDefault="00BC1848" w:rsidP="00BC1848">
            <w:pPr>
              <w:jc w:val="center"/>
            </w:pPr>
            <w:r w:rsidRPr="003F2AC5">
              <w:t>868448.82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25634" w14:textId="77777777" w:rsidR="00BC1848" w:rsidRPr="003F2AC5" w:rsidRDefault="00BC1848" w:rsidP="00BC1848">
            <w:pPr>
              <w:jc w:val="center"/>
            </w:pPr>
            <w:r w:rsidRPr="003F2AC5">
              <w:t>2702850.2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91E234" w14:textId="77777777" w:rsidR="00BC1848" w:rsidRPr="003F2AC5" w:rsidRDefault="00BC1848" w:rsidP="00BC1848">
            <w:pPr>
              <w:jc w:val="center"/>
            </w:pPr>
            <w:r w:rsidRPr="003F2AC5">
              <w:t>55.42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9FD283" w14:textId="77777777" w:rsidR="00BC1848" w:rsidRPr="003F2AC5" w:rsidRDefault="00BC1848" w:rsidP="00BC1848">
            <w:pPr>
              <w:jc w:val="center"/>
            </w:pPr>
            <w:r w:rsidRPr="003F2AC5">
              <w:t>21° 45' 54''</w:t>
            </w:r>
          </w:p>
        </w:tc>
      </w:tr>
      <w:tr w:rsidR="00BC1848" w:rsidRPr="003F2AC5" w14:paraId="4090DB7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338FD4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1C2C8" w14:textId="77777777" w:rsidR="00BC1848" w:rsidRPr="003F2AC5" w:rsidRDefault="00BC1848" w:rsidP="00BC1848">
            <w:pPr>
              <w:jc w:val="center"/>
            </w:pPr>
            <w:r w:rsidRPr="003F2AC5">
              <w:t>868500.29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3A5BC9" w14:textId="77777777" w:rsidR="00BC1848" w:rsidRPr="003F2AC5" w:rsidRDefault="00BC1848" w:rsidP="00BC1848">
            <w:pPr>
              <w:jc w:val="center"/>
            </w:pPr>
            <w:r w:rsidRPr="003F2AC5">
              <w:t>2702870.75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FDB6D" w14:textId="77777777" w:rsidR="00BC1848" w:rsidRPr="003F2AC5" w:rsidRDefault="00BC1848" w:rsidP="00BC1848">
            <w:pPr>
              <w:jc w:val="center"/>
            </w:pPr>
            <w:r w:rsidRPr="003F2AC5">
              <w:t>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F1C148" w14:textId="77777777" w:rsidR="00BC1848" w:rsidRPr="003F2AC5" w:rsidRDefault="00BC1848" w:rsidP="00BC1848">
            <w:pPr>
              <w:jc w:val="center"/>
            </w:pPr>
            <w:r w:rsidRPr="003F2AC5">
              <w:t>28° 34' 25''</w:t>
            </w:r>
          </w:p>
        </w:tc>
      </w:tr>
      <w:tr w:rsidR="00BC1848" w:rsidRPr="003F2AC5" w14:paraId="6E515B7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F7AA9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86:02:1209001:206</w:t>
            </w:r>
          </w:p>
        </w:tc>
      </w:tr>
      <w:tr w:rsidR="00BC1848" w:rsidRPr="003F2AC5" w14:paraId="444C02CC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FD028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17136" w14:textId="77777777" w:rsidR="00BC1848" w:rsidRPr="00016065" w:rsidRDefault="00BC1848" w:rsidP="00BC1848">
            <w:pPr>
              <w:jc w:val="center"/>
            </w:pPr>
            <w:r w:rsidRPr="00016065">
              <w:t>868479.95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7106ED" w14:textId="77777777" w:rsidR="00BC1848" w:rsidRPr="00016065" w:rsidRDefault="00BC1848" w:rsidP="00BC1848">
            <w:pPr>
              <w:jc w:val="center"/>
            </w:pPr>
            <w:r w:rsidRPr="00016065">
              <w:t>2702974.31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237190" w14:textId="77777777" w:rsidR="00BC1848" w:rsidRPr="00016065" w:rsidRDefault="00BC1848" w:rsidP="00BC1848">
            <w:pPr>
              <w:jc w:val="center"/>
            </w:pPr>
            <w:r w:rsidRPr="00016065">
              <w:t>7.47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C87562" w14:textId="77777777" w:rsidR="00BC1848" w:rsidRPr="00016065" w:rsidRDefault="00BC1848" w:rsidP="00BC1848">
            <w:pPr>
              <w:jc w:val="center"/>
            </w:pPr>
            <w:r w:rsidRPr="00016065">
              <w:t>92° 27' 22''</w:t>
            </w:r>
          </w:p>
        </w:tc>
      </w:tr>
      <w:tr w:rsidR="00BC1848" w:rsidRPr="003F2AC5" w14:paraId="0E2C4D88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42FEA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7EFBC0" w14:textId="77777777" w:rsidR="00BC1848" w:rsidRPr="00016065" w:rsidRDefault="00BC1848" w:rsidP="00BC1848">
            <w:pPr>
              <w:jc w:val="center"/>
            </w:pPr>
            <w:r w:rsidRPr="00016065">
              <w:t>868479.63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8CC320" w14:textId="77777777" w:rsidR="00BC1848" w:rsidRPr="00016065" w:rsidRDefault="00BC1848" w:rsidP="00BC1848">
            <w:pPr>
              <w:jc w:val="center"/>
            </w:pPr>
            <w:r w:rsidRPr="00016065">
              <w:t>2702981.77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267C50" w14:textId="77777777" w:rsidR="00BC1848" w:rsidRPr="00016065" w:rsidRDefault="00BC1848" w:rsidP="00BC1848">
            <w:pPr>
              <w:jc w:val="center"/>
            </w:pPr>
            <w:r w:rsidRPr="00016065">
              <w:t>44.74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7BF329" w14:textId="77777777" w:rsidR="00BC1848" w:rsidRPr="00016065" w:rsidRDefault="00BC1848" w:rsidP="00BC1848">
            <w:pPr>
              <w:jc w:val="center"/>
            </w:pPr>
            <w:r w:rsidRPr="00016065">
              <w:t>113° 48' 33''</w:t>
            </w:r>
          </w:p>
        </w:tc>
      </w:tr>
      <w:tr w:rsidR="00BC1848" w:rsidRPr="003F2AC5" w14:paraId="11E8A7AC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70185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21E1D" w14:textId="77777777" w:rsidR="00BC1848" w:rsidRPr="00016065" w:rsidRDefault="00BC1848" w:rsidP="00BC1848">
            <w:pPr>
              <w:jc w:val="center"/>
            </w:pPr>
            <w:r w:rsidRPr="00016065">
              <w:t>868461.57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7A0D5C" w14:textId="77777777" w:rsidR="00BC1848" w:rsidRPr="00016065" w:rsidRDefault="00BC1848" w:rsidP="00BC1848">
            <w:pPr>
              <w:jc w:val="center"/>
            </w:pPr>
            <w:r w:rsidRPr="00016065">
              <w:t>2703022.7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F5F8E" w14:textId="77777777" w:rsidR="00BC1848" w:rsidRPr="00016065" w:rsidRDefault="00BC1848" w:rsidP="00BC1848">
            <w:pPr>
              <w:jc w:val="center"/>
            </w:pPr>
            <w:r w:rsidRPr="00016065">
              <w:t>5.21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E1C253" w14:textId="77777777" w:rsidR="00BC1848" w:rsidRPr="00016065" w:rsidRDefault="00BC1848" w:rsidP="00BC1848">
            <w:pPr>
              <w:jc w:val="center"/>
            </w:pPr>
            <w:r w:rsidRPr="00016065">
              <w:t>120° 36' 18''</w:t>
            </w:r>
          </w:p>
        </w:tc>
      </w:tr>
      <w:tr w:rsidR="00BC1848" w:rsidRPr="003F2AC5" w14:paraId="091ED1AB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529D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D29AA3" w14:textId="77777777" w:rsidR="00BC1848" w:rsidRPr="00016065" w:rsidRDefault="00BC1848" w:rsidP="00BC1848">
            <w:pPr>
              <w:jc w:val="center"/>
            </w:pPr>
            <w:r w:rsidRPr="00016065">
              <w:t>868458.92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8312EB" w14:textId="77777777" w:rsidR="00BC1848" w:rsidRPr="00016065" w:rsidRDefault="00BC1848" w:rsidP="00BC1848">
            <w:pPr>
              <w:jc w:val="center"/>
            </w:pPr>
            <w:r w:rsidRPr="00016065">
              <w:t>2703027.18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798195" w14:textId="77777777" w:rsidR="00BC1848" w:rsidRPr="00016065" w:rsidRDefault="00BC1848" w:rsidP="00BC1848">
            <w:pPr>
              <w:jc w:val="center"/>
            </w:pPr>
            <w:r w:rsidRPr="00016065">
              <w:t>11.17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6D2485" w14:textId="77777777" w:rsidR="00BC1848" w:rsidRPr="00016065" w:rsidRDefault="00BC1848" w:rsidP="00BC1848">
            <w:pPr>
              <w:jc w:val="center"/>
            </w:pPr>
            <w:r w:rsidRPr="00016065">
              <w:t>203° 18' 23''</w:t>
            </w:r>
          </w:p>
        </w:tc>
      </w:tr>
      <w:tr w:rsidR="00BC1848" w:rsidRPr="003F2AC5" w14:paraId="1AE4BB08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E4E4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EF0797" w14:textId="77777777" w:rsidR="00BC1848" w:rsidRPr="00016065" w:rsidRDefault="00BC1848" w:rsidP="00BC1848">
            <w:pPr>
              <w:jc w:val="center"/>
            </w:pPr>
            <w:r w:rsidRPr="00016065">
              <w:t>868448.66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2EC12" w14:textId="77777777" w:rsidR="00BC1848" w:rsidRPr="00016065" w:rsidRDefault="00BC1848" w:rsidP="00BC1848">
            <w:pPr>
              <w:jc w:val="center"/>
            </w:pPr>
            <w:r w:rsidRPr="00016065">
              <w:t>2703022.76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273B92" w14:textId="77777777" w:rsidR="00BC1848" w:rsidRPr="00016065" w:rsidRDefault="00BC1848" w:rsidP="00BC1848">
            <w:pPr>
              <w:jc w:val="center"/>
            </w:pPr>
            <w:r w:rsidRPr="00016065">
              <w:t>25.79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251008" w14:textId="77777777" w:rsidR="00BC1848" w:rsidRPr="00016065" w:rsidRDefault="00BC1848" w:rsidP="00BC1848">
            <w:pPr>
              <w:jc w:val="center"/>
            </w:pPr>
            <w:r w:rsidRPr="00016065">
              <w:t>202° 48' 59''</w:t>
            </w:r>
          </w:p>
        </w:tc>
      </w:tr>
      <w:tr w:rsidR="00BC1848" w:rsidRPr="003F2AC5" w14:paraId="4A70E890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7D741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9BF0B" w14:textId="77777777" w:rsidR="00BC1848" w:rsidRPr="00016065" w:rsidRDefault="00BC1848" w:rsidP="00BC1848">
            <w:pPr>
              <w:jc w:val="center"/>
            </w:pPr>
            <w:r w:rsidRPr="00016065">
              <w:t>868424.89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62C816" w14:textId="77777777" w:rsidR="00BC1848" w:rsidRPr="00016065" w:rsidRDefault="00BC1848" w:rsidP="00BC1848">
            <w:pPr>
              <w:jc w:val="center"/>
            </w:pPr>
            <w:r w:rsidRPr="00016065">
              <w:t>2703012.76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A2CB95" w14:textId="77777777" w:rsidR="00BC1848" w:rsidRPr="00016065" w:rsidRDefault="00BC1848" w:rsidP="00BC1848">
            <w:pPr>
              <w:jc w:val="center"/>
            </w:pPr>
            <w:r w:rsidRPr="00016065">
              <w:t>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90852" w14:textId="77777777" w:rsidR="00BC1848" w:rsidRPr="00016065" w:rsidRDefault="00BC1848" w:rsidP="00BC1848">
            <w:pPr>
              <w:jc w:val="center"/>
            </w:pPr>
            <w:r w:rsidRPr="00016065">
              <w:t>201° 02' 15''</w:t>
            </w:r>
          </w:p>
        </w:tc>
      </w:tr>
      <w:tr w:rsidR="00BC1848" w:rsidRPr="003F2AC5" w14:paraId="1F05B2AF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96ADAF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91F673" w14:textId="77777777" w:rsidR="00BC1848" w:rsidRPr="00016065" w:rsidRDefault="00BC1848" w:rsidP="00BC1848">
            <w:pPr>
              <w:jc w:val="center"/>
            </w:pPr>
            <w:r w:rsidRPr="00016065">
              <w:t>868424.76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89EDA" w14:textId="77777777" w:rsidR="00BC1848" w:rsidRPr="00016065" w:rsidRDefault="00BC1848" w:rsidP="00BC1848">
            <w:pPr>
              <w:jc w:val="center"/>
            </w:pPr>
            <w:r w:rsidRPr="00016065">
              <w:t>2703012.71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E2DB74" w14:textId="77777777" w:rsidR="00BC1848" w:rsidRPr="00016065" w:rsidRDefault="00BC1848" w:rsidP="00BC1848">
            <w:pPr>
              <w:jc w:val="center"/>
            </w:pPr>
            <w:r w:rsidRPr="00016065"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9A4D8" w14:textId="77777777" w:rsidR="00BC1848" w:rsidRPr="00016065" w:rsidRDefault="00BC1848" w:rsidP="00BC1848">
            <w:pPr>
              <w:jc w:val="center"/>
            </w:pPr>
            <w:r w:rsidRPr="00016065">
              <w:t>203° 41' 39''</w:t>
            </w:r>
          </w:p>
        </w:tc>
      </w:tr>
      <w:tr w:rsidR="00BC1848" w:rsidRPr="003F2AC5" w14:paraId="14B6772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A4B09A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17D34C" w14:textId="77777777" w:rsidR="00BC1848" w:rsidRPr="00016065" w:rsidRDefault="00BC1848" w:rsidP="00BC1848">
            <w:pPr>
              <w:jc w:val="center"/>
            </w:pPr>
            <w:r w:rsidRPr="00016065">
              <w:t>868423.37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11CBCC" w14:textId="77777777" w:rsidR="00BC1848" w:rsidRPr="00016065" w:rsidRDefault="00BC1848" w:rsidP="00BC1848">
            <w:pPr>
              <w:jc w:val="center"/>
            </w:pPr>
            <w:r w:rsidRPr="00016065">
              <w:t>2703012.1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C42C00" w14:textId="77777777" w:rsidR="00BC1848" w:rsidRPr="00016065" w:rsidRDefault="00BC1848" w:rsidP="00BC1848">
            <w:pPr>
              <w:jc w:val="center"/>
            </w:pPr>
            <w:r w:rsidRPr="00016065">
              <w:t>21.03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8BC24" w14:textId="77777777" w:rsidR="00BC1848" w:rsidRPr="00016065" w:rsidRDefault="00BC1848" w:rsidP="00BC1848">
            <w:pPr>
              <w:jc w:val="center"/>
            </w:pPr>
            <w:r w:rsidRPr="00016065">
              <w:t>291° 55' 04''</w:t>
            </w:r>
          </w:p>
        </w:tc>
      </w:tr>
      <w:tr w:rsidR="00BC1848" w:rsidRPr="003F2AC5" w14:paraId="0539404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054D3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6EEB40" w14:textId="77777777" w:rsidR="00BC1848" w:rsidRPr="00016065" w:rsidRDefault="00BC1848" w:rsidP="00BC1848">
            <w:pPr>
              <w:jc w:val="center"/>
            </w:pPr>
            <w:r w:rsidRPr="00016065">
              <w:t>868431.22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43D4A8" w14:textId="77777777" w:rsidR="00BC1848" w:rsidRPr="00016065" w:rsidRDefault="00BC1848" w:rsidP="00BC1848">
            <w:pPr>
              <w:jc w:val="center"/>
            </w:pPr>
            <w:r w:rsidRPr="00016065">
              <w:t>2702992.59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22C25" w14:textId="77777777" w:rsidR="00BC1848" w:rsidRPr="00016065" w:rsidRDefault="00BC1848" w:rsidP="00BC1848">
            <w:pPr>
              <w:jc w:val="center"/>
            </w:pPr>
            <w:r w:rsidRPr="00016065">
              <w:t>11.57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A42557" w14:textId="77777777" w:rsidR="00BC1848" w:rsidRPr="00016065" w:rsidRDefault="00BC1848" w:rsidP="00BC1848">
            <w:pPr>
              <w:jc w:val="center"/>
            </w:pPr>
            <w:r w:rsidRPr="00016065">
              <w:t>286° 12' 38''</w:t>
            </w:r>
          </w:p>
        </w:tc>
      </w:tr>
      <w:tr w:rsidR="00BC1848" w:rsidRPr="003F2AC5" w14:paraId="227F03B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643C4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81CFD" w14:textId="77777777" w:rsidR="00BC1848" w:rsidRPr="00016065" w:rsidRDefault="00BC1848" w:rsidP="00BC1848">
            <w:pPr>
              <w:jc w:val="center"/>
            </w:pPr>
            <w:r w:rsidRPr="00016065">
              <w:t>868434.45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2CE270" w14:textId="77777777" w:rsidR="00BC1848" w:rsidRPr="00016065" w:rsidRDefault="00BC1848" w:rsidP="00BC1848">
            <w:pPr>
              <w:jc w:val="center"/>
            </w:pPr>
            <w:r w:rsidRPr="00016065">
              <w:t>2702981.48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7B5C9" w14:textId="77777777" w:rsidR="00BC1848" w:rsidRPr="00016065" w:rsidRDefault="00BC1848" w:rsidP="00BC1848">
            <w:pPr>
              <w:jc w:val="center"/>
            </w:pPr>
            <w:r w:rsidRPr="00016065">
              <w:t>10.01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05A45A" w14:textId="77777777" w:rsidR="00BC1848" w:rsidRPr="00016065" w:rsidRDefault="00BC1848" w:rsidP="00BC1848">
            <w:pPr>
              <w:jc w:val="center"/>
            </w:pPr>
            <w:r w:rsidRPr="00016065">
              <w:t>287° 04' 39''</w:t>
            </w:r>
          </w:p>
        </w:tc>
      </w:tr>
      <w:tr w:rsidR="00BC1848" w:rsidRPr="003F2AC5" w14:paraId="082F56E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BE300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6B294" w14:textId="77777777" w:rsidR="00BC1848" w:rsidRPr="00016065" w:rsidRDefault="00BC1848" w:rsidP="00BC1848">
            <w:pPr>
              <w:jc w:val="center"/>
            </w:pPr>
            <w:r w:rsidRPr="00016065">
              <w:t>868437.39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3D8673" w14:textId="77777777" w:rsidR="00BC1848" w:rsidRPr="00016065" w:rsidRDefault="00BC1848" w:rsidP="00BC1848">
            <w:pPr>
              <w:jc w:val="center"/>
            </w:pPr>
            <w:r w:rsidRPr="00016065">
              <w:t>2702971.91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BA378" w14:textId="77777777" w:rsidR="00BC1848" w:rsidRPr="00016065" w:rsidRDefault="00BC1848" w:rsidP="00BC1848">
            <w:pPr>
              <w:jc w:val="center"/>
            </w:pPr>
            <w:r w:rsidRPr="00016065">
              <w:t>42.63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9B2D8E" w14:textId="77777777" w:rsidR="00BC1848" w:rsidRPr="00016065" w:rsidRDefault="00BC1848" w:rsidP="00BC1848">
            <w:pPr>
              <w:jc w:val="center"/>
            </w:pPr>
            <w:r w:rsidRPr="00016065">
              <w:t>3° 13' 39''</w:t>
            </w:r>
          </w:p>
        </w:tc>
      </w:tr>
      <w:tr w:rsidR="00BC1848" w:rsidRPr="003F2AC5" w14:paraId="1A711549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5F693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86:02:1209001:207</w:t>
            </w:r>
          </w:p>
        </w:tc>
      </w:tr>
      <w:tr w:rsidR="00BC1848" w:rsidRPr="003F2AC5" w14:paraId="4D628F02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4A479D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AA57C8" w14:textId="77777777" w:rsidR="00BC1848" w:rsidRPr="00016065" w:rsidRDefault="00BC1848" w:rsidP="00BC1848">
            <w:pPr>
              <w:jc w:val="center"/>
            </w:pPr>
            <w:r w:rsidRPr="00016065">
              <w:t>868437.39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F67657" w14:textId="77777777" w:rsidR="00BC1848" w:rsidRPr="00016065" w:rsidRDefault="00BC1848" w:rsidP="00BC1848">
            <w:pPr>
              <w:jc w:val="center"/>
            </w:pPr>
            <w:r w:rsidRPr="00016065">
              <w:t>2702971.91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6A38D" w14:textId="77777777" w:rsidR="00BC1848" w:rsidRPr="00016065" w:rsidRDefault="00BC1848" w:rsidP="00BC1848">
            <w:pPr>
              <w:jc w:val="center"/>
            </w:pPr>
            <w:r w:rsidRPr="00016065">
              <w:t>10.01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D17B0" w14:textId="77777777" w:rsidR="00BC1848" w:rsidRPr="00016065" w:rsidRDefault="00BC1848" w:rsidP="00BC1848">
            <w:pPr>
              <w:jc w:val="center"/>
            </w:pPr>
            <w:r w:rsidRPr="00016065">
              <w:t>107° 04' 39''</w:t>
            </w:r>
          </w:p>
        </w:tc>
      </w:tr>
      <w:tr w:rsidR="00BC1848" w:rsidRPr="003F2AC5" w14:paraId="2D7A73CA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511EC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5D6E8B" w14:textId="77777777" w:rsidR="00BC1848" w:rsidRPr="00016065" w:rsidRDefault="00BC1848" w:rsidP="00BC1848">
            <w:pPr>
              <w:jc w:val="center"/>
            </w:pPr>
            <w:r w:rsidRPr="00016065">
              <w:t>868434.45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667BDF" w14:textId="77777777" w:rsidR="00BC1848" w:rsidRPr="00016065" w:rsidRDefault="00BC1848" w:rsidP="00BC1848">
            <w:pPr>
              <w:jc w:val="center"/>
            </w:pPr>
            <w:r w:rsidRPr="00016065">
              <w:t>2702981.48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AB0EC1" w14:textId="77777777" w:rsidR="00BC1848" w:rsidRPr="00016065" w:rsidRDefault="00BC1848" w:rsidP="00BC1848">
            <w:pPr>
              <w:jc w:val="center"/>
            </w:pPr>
            <w:r w:rsidRPr="00016065">
              <w:t>11.57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61B570" w14:textId="77777777" w:rsidR="00BC1848" w:rsidRPr="00016065" w:rsidRDefault="00BC1848" w:rsidP="00BC1848">
            <w:pPr>
              <w:jc w:val="center"/>
            </w:pPr>
            <w:r w:rsidRPr="00016065">
              <w:t>106° 12' 38''</w:t>
            </w:r>
          </w:p>
        </w:tc>
      </w:tr>
      <w:tr w:rsidR="00BC1848" w:rsidRPr="003F2AC5" w14:paraId="2B5E5206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8C7A7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D01F25" w14:textId="77777777" w:rsidR="00BC1848" w:rsidRPr="00016065" w:rsidRDefault="00BC1848" w:rsidP="00BC1848">
            <w:pPr>
              <w:jc w:val="center"/>
            </w:pPr>
            <w:r w:rsidRPr="00016065">
              <w:t>868431.22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47A13C" w14:textId="77777777" w:rsidR="00BC1848" w:rsidRPr="00016065" w:rsidRDefault="00BC1848" w:rsidP="00BC1848">
            <w:pPr>
              <w:jc w:val="center"/>
            </w:pPr>
            <w:r w:rsidRPr="00016065">
              <w:t>2702992.59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16FFB" w14:textId="77777777" w:rsidR="00BC1848" w:rsidRPr="00016065" w:rsidRDefault="00BC1848" w:rsidP="00BC1848">
            <w:pPr>
              <w:jc w:val="center"/>
            </w:pPr>
            <w:r w:rsidRPr="00016065">
              <w:t>21.03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31F3AF" w14:textId="77777777" w:rsidR="00BC1848" w:rsidRPr="00016065" w:rsidRDefault="00BC1848" w:rsidP="00BC1848">
            <w:pPr>
              <w:jc w:val="center"/>
            </w:pPr>
            <w:r w:rsidRPr="00016065">
              <w:t>111° 55' 04''</w:t>
            </w:r>
          </w:p>
        </w:tc>
      </w:tr>
      <w:tr w:rsidR="00BC1848" w:rsidRPr="003F2AC5" w14:paraId="2980CB2C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D74AA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17858" w14:textId="77777777" w:rsidR="00BC1848" w:rsidRPr="00016065" w:rsidRDefault="00BC1848" w:rsidP="00BC1848">
            <w:pPr>
              <w:jc w:val="center"/>
            </w:pPr>
            <w:r w:rsidRPr="00016065">
              <w:t>868423.37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A2B8F5" w14:textId="77777777" w:rsidR="00BC1848" w:rsidRPr="00016065" w:rsidRDefault="00BC1848" w:rsidP="00BC1848">
            <w:pPr>
              <w:jc w:val="center"/>
            </w:pPr>
            <w:r w:rsidRPr="00016065">
              <w:t>2703012.1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9E8BEA" w14:textId="77777777" w:rsidR="00BC1848" w:rsidRPr="00016065" w:rsidRDefault="00BC1848" w:rsidP="00BC1848">
            <w:pPr>
              <w:jc w:val="center"/>
            </w:pPr>
            <w:r w:rsidRPr="00016065">
              <w:t>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A3BB0" w14:textId="77777777" w:rsidR="00BC1848" w:rsidRPr="00016065" w:rsidRDefault="00BC1848" w:rsidP="00BC1848">
            <w:pPr>
              <w:jc w:val="center"/>
            </w:pPr>
            <w:r w:rsidRPr="00016065">
              <w:t>201° 52' 28''</w:t>
            </w:r>
          </w:p>
        </w:tc>
      </w:tr>
      <w:tr w:rsidR="00BC1848" w:rsidRPr="003F2AC5" w14:paraId="332FAA48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FF10C1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3297AC" w14:textId="77777777" w:rsidR="00BC1848" w:rsidRPr="00016065" w:rsidRDefault="00BC1848" w:rsidP="00BC1848">
            <w:pPr>
              <w:jc w:val="center"/>
            </w:pPr>
            <w:r w:rsidRPr="00016065">
              <w:t>868390.89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F1A056" w14:textId="77777777" w:rsidR="00BC1848" w:rsidRPr="00016065" w:rsidRDefault="00BC1848" w:rsidP="00BC1848">
            <w:pPr>
              <w:jc w:val="center"/>
            </w:pPr>
            <w:r w:rsidRPr="00016065">
              <w:t>2702999.06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0F103" w14:textId="77777777" w:rsidR="00BC1848" w:rsidRPr="00016065" w:rsidRDefault="00BC1848" w:rsidP="00BC1848">
            <w:pPr>
              <w:jc w:val="center"/>
            </w:pPr>
            <w:r w:rsidRPr="00016065">
              <w:t>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ADDE6" w14:textId="77777777" w:rsidR="00BC1848" w:rsidRPr="00016065" w:rsidRDefault="00BC1848" w:rsidP="00BC1848">
            <w:pPr>
              <w:jc w:val="center"/>
            </w:pPr>
            <w:r w:rsidRPr="00016065">
              <w:t>291° 27' 07''</w:t>
            </w:r>
          </w:p>
        </w:tc>
      </w:tr>
      <w:tr w:rsidR="00BC1848" w:rsidRPr="003F2AC5" w14:paraId="78934CDA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44AF2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C07FF" w14:textId="77777777" w:rsidR="00BC1848" w:rsidRPr="00016065" w:rsidRDefault="00BC1848" w:rsidP="00BC1848">
            <w:pPr>
              <w:jc w:val="center"/>
            </w:pPr>
            <w:r w:rsidRPr="00016065">
              <w:t>868392.56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2B928F" w14:textId="77777777" w:rsidR="00BC1848" w:rsidRPr="00016065" w:rsidRDefault="00BC1848" w:rsidP="00BC1848">
            <w:pPr>
              <w:jc w:val="center"/>
            </w:pPr>
            <w:r w:rsidRPr="00016065">
              <w:t>2702994.81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A25863" w14:textId="77777777" w:rsidR="00BC1848" w:rsidRPr="00016065" w:rsidRDefault="00BC1848" w:rsidP="00BC1848">
            <w:pPr>
              <w:jc w:val="center"/>
            </w:pPr>
            <w:r w:rsidRPr="00016065"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2578AD" w14:textId="77777777" w:rsidR="00BC1848" w:rsidRPr="00016065" w:rsidRDefault="00BC1848" w:rsidP="00BC1848">
            <w:pPr>
              <w:jc w:val="center"/>
            </w:pPr>
            <w:r w:rsidRPr="00016065">
              <w:t>282° 52' 57''</w:t>
            </w:r>
          </w:p>
        </w:tc>
      </w:tr>
      <w:tr w:rsidR="00BC1848" w:rsidRPr="003F2AC5" w14:paraId="334BA2AC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F83664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4B6315" w14:textId="77777777" w:rsidR="00BC1848" w:rsidRPr="00016065" w:rsidRDefault="00BC1848" w:rsidP="00BC1848">
            <w:pPr>
              <w:jc w:val="center"/>
            </w:pPr>
            <w:r w:rsidRPr="00016065">
              <w:t>868395.38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504C8" w14:textId="77777777" w:rsidR="00BC1848" w:rsidRPr="00016065" w:rsidRDefault="00BC1848" w:rsidP="00BC1848">
            <w:pPr>
              <w:jc w:val="center"/>
            </w:pPr>
            <w:r w:rsidRPr="00016065">
              <w:t>2702982.48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353290" w14:textId="77777777" w:rsidR="00BC1848" w:rsidRPr="00016065" w:rsidRDefault="00BC1848" w:rsidP="00BC1848">
            <w:pPr>
              <w:jc w:val="center"/>
            </w:pPr>
            <w:r w:rsidRPr="00016065">
              <w:t>13.2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1AA35" w14:textId="77777777" w:rsidR="00BC1848" w:rsidRPr="00016065" w:rsidRDefault="00BC1848" w:rsidP="00BC1848">
            <w:pPr>
              <w:jc w:val="center"/>
            </w:pPr>
            <w:r w:rsidRPr="00016065">
              <w:t>276° 39' 24''</w:t>
            </w:r>
          </w:p>
        </w:tc>
      </w:tr>
      <w:tr w:rsidR="00BC1848" w:rsidRPr="003F2AC5" w14:paraId="44AC1F2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C7E3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30D1A" w14:textId="77777777" w:rsidR="00BC1848" w:rsidRPr="00016065" w:rsidRDefault="00BC1848" w:rsidP="00BC1848">
            <w:pPr>
              <w:jc w:val="center"/>
            </w:pPr>
            <w:r w:rsidRPr="00016065">
              <w:t>868396.91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CA6181" w14:textId="77777777" w:rsidR="00BC1848" w:rsidRPr="00016065" w:rsidRDefault="00BC1848" w:rsidP="00BC1848">
            <w:pPr>
              <w:jc w:val="center"/>
            </w:pPr>
            <w:r w:rsidRPr="00016065">
              <w:t>2702969.37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0B8182" w14:textId="77777777" w:rsidR="00BC1848" w:rsidRPr="00016065" w:rsidRDefault="00BC1848" w:rsidP="00BC1848">
            <w:pPr>
              <w:jc w:val="center"/>
            </w:pPr>
            <w:r w:rsidRPr="00016065">
              <w:t>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42495" w14:textId="77777777" w:rsidR="00BC1848" w:rsidRPr="00016065" w:rsidRDefault="00BC1848" w:rsidP="00BC1848">
            <w:pPr>
              <w:jc w:val="center"/>
            </w:pPr>
            <w:r w:rsidRPr="00016065">
              <w:t>274° 22' 58''</w:t>
            </w:r>
          </w:p>
        </w:tc>
      </w:tr>
      <w:tr w:rsidR="00BC1848" w:rsidRPr="003F2AC5" w14:paraId="2B65F1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2F4E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EA196F" w14:textId="77777777" w:rsidR="00BC1848" w:rsidRPr="00016065" w:rsidRDefault="00BC1848" w:rsidP="00BC1848">
            <w:pPr>
              <w:jc w:val="center"/>
            </w:pPr>
            <w:r w:rsidRPr="00016065">
              <w:t>868397.12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E9728" w14:textId="77777777" w:rsidR="00BC1848" w:rsidRPr="00016065" w:rsidRDefault="00BC1848" w:rsidP="00BC1848">
            <w:pPr>
              <w:jc w:val="center"/>
            </w:pPr>
            <w:r w:rsidRPr="00016065">
              <w:t>2702966.63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59BF95" w14:textId="77777777" w:rsidR="00BC1848" w:rsidRPr="00016065" w:rsidRDefault="00BC1848" w:rsidP="00BC1848">
            <w:pPr>
              <w:jc w:val="center"/>
            </w:pPr>
            <w:r w:rsidRPr="00016065">
              <w:t>4.88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17A01B" w14:textId="77777777" w:rsidR="00BC1848" w:rsidRPr="00016065" w:rsidRDefault="00BC1848" w:rsidP="00BC1848">
            <w:pPr>
              <w:jc w:val="center"/>
            </w:pPr>
            <w:r w:rsidRPr="00016065">
              <w:t>284° 43' 11''</w:t>
            </w:r>
          </w:p>
        </w:tc>
      </w:tr>
      <w:tr w:rsidR="00BC1848" w:rsidRPr="003F2AC5" w14:paraId="4048BA8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F6E562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A834C" w14:textId="77777777" w:rsidR="00BC1848" w:rsidRPr="00016065" w:rsidRDefault="00BC1848" w:rsidP="00BC1848">
            <w:pPr>
              <w:jc w:val="center"/>
            </w:pPr>
            <w:r w:rsidRPr="00016065">
              <w:t>868398.36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1BB1E8" w14:textId="77777777" w:rsidR="00BC1848" w:rsidRPr="00016065" w:rsidRDefault="00BC1848" w:rsidP="00BC1848">
            <w:pPr>
              <w:jc w:val="center"/>
            </w:pPr>
            <w:r w:rsidRPr="00016065">
              <w:t>2702961.91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84F892" w14:textId="77777777" w:rsidR="00BC1848" w:rsidRPr="00016065" w:rsidRDefault="00BC1848" w:rsidP="00BC1848">
            <w:pPr>
              <w:jc w:val="center"/>
            </w:pPr>
            <w:r w:rsidRPr="00016065">
              <w:t>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0CEC2" w14:textId="77777777" w:rsidR="00BC1848" w:rsidRPr="00016065" w:rsidRDefault="00BC1848" w:rsidP="00BC1848">
            <w:pPr>
              <w:jc w:val="center"/>
            </w:pPr>
            <w:r w:rsidRPr="00016065">
              <w:t>288° 28' 51''</w:t>
            </w:r>
          </w:p>
        </w:tc>
      </w:tr>
      <w:tr w:rsidR="00BC1848" w:rsidRPr="003F2AC5" w14:paraId="1076C21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287C8C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3EE6D8" w14:textId="77777777" w:rsidR="00BC1848" w:rsidRPr="00016065" w:rsidRDefault="00BC1848" w:rsidP="00BC1848">
            <w:pPr>
              <w:jc w:val="center"/>
            </w:pPr>
            <w:r w:rsidRPr="00016065">
              <w:t>868400.86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ABA19" w14:textId="77777777" w:rsidR="00BC1848" w:rsidRPr="00016065" w:rsidRDefault="00BC1848" w:rsidP="00BC1848">
            <w:pPr>
              <w:jc w:val="center"/>
            </w:pPr>
            <w:r w:rsidRPr="00016065">
              <w:t>2702954.43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20B74" w14:textId="77777777" w:rsidR="00BC1848" w:rsidRPr="00016065" w:rsidRDefault="00BC1848" w:rsidP="00BC1848">
            <w:pPr>
              <w:jc w:val="center"/>
            </w:pPr>
            <w:r w:rsidRPr="00016065">
              <w:t>40.5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EE27BA" w14:textId="77777777" w:rsidR="00BC1848" w:rsidRPr="00016065" w:rsidRDefault="00BC1848" w:rsidP="00BC1848">
            <w:pPr>
              <w:jc w:val="center"/>
            </w:pPr>
            <w:r w:rsidRPr="00016065">
              <w:t>25° 34' 18''</w:t>
            </w:r>
          </w:p>
        </w:tc>
      </w:tr>
      <w:tr w:rsidR="00BC1848" w:rsidRPr="003F2AC5" w14:paraId="372CF66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0DD0C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86:02:1209001:208</w:t>
            </w:r>
          </w:p>
        </w:tc>
      </w:tr>
      <w:tr w:rsidR="00BC1848" w:rsidRPr="003F2AC5" w14:paraId="22D6E30E" w14:textId="77777777" w:rsidTr="00BC1848">
        <w:trPr>
          <w:trHeight w:val="30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F53CC8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29B86C" w14:textId="77777777" w:rsidR="00BC1848" w:rsidRPr="00877DA9" w:rsidRDefault="00BC1848" w:rsidP="00BC1848">
            <w:pPr>
              <w:jc w:val="center"/>
            </w:pPr>
            <w:r w:rsidRPr="00877DA9">
              <w:t>868400.86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94D310" w14:textId="77777777" w:rsidR="00BC1848" w:rsidRPr="00877DA9" w:rsidRDefault="00BC1848" w:rsidP="00BC1848">
            <w:pPr>
              <w:jc w:val="center"/>
            </w:pPr>
            <w:r w:rsidRPr="00877DA9">
              <w:t>2702954.43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71DFC3" w14:textId="77777777" w:rsidR="00BC1848" w:rsidRPr="00877DA9" w:rsidRDefault="00BC1848" w:rsidP="00BC1848">
            <w:pPr>
              <w:jc w:val="center"/>
            </w:pPr>
            <w:r w:rsidRPr="00877DA9">
              <w:t>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1F23D" w14:textId="77777777" w:rsidR="00BC1848" w:rsidRPr="00877DA9" w:rsidRDefault="00BC1848" w:rsidP="00BC1848">
            <w:pPr>
              <w:jc w:val="center"/>
            </w:pPr>
            <w:r w:rsidRPr="00877DA9">
              <w:t>108° 28' 51''</w:t>
            </w:r>
          </w:p>
        </w:tc>
      </w:tr>
      <w:tr w:rsidR="00BC1848" w:rsidRPr="003F2AC5" w14:paraId="7BF6260C" w14:textId="77777777" w:rsidTr="00BC1848">
        <w:trPr>
          <w:trHeight w:val="15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16236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16818" w14:textId="77777777" w:rsidR="00BC1848" w:rsidRPr="00877DA9" w:rsidRDefault="00BC1848" w:rsidP="00BC1848">
            <w:pPr>
              <w:jc w:val="center"/>
            </w:pPr>
            <w:r w:rsidRPr="00877DA9">
              <w:t>868398.36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F31638" w14:textId="77777777" w:rsidR="00BC1848" w:rsidRPr="00877DA9" w:rsidRDefault="00BC1848" w:rsidP="00BC1848">
            <w:pPr>
              <w:jc w:val="center"/>
            </w:pPr>
            <w:r w:rsidRPr="00877DA9">
              <w:t>2702961.91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83058" w14:textId="77777777" w:rsidR="00BC1848" w:rsidRPr="00877DA9" w:rsidRDefault="00BC1848" w:rsidP="00BC1848">
            <w:pPr>
              <w:jc w:val="center"/>
            </w:pPr>
            <w:r w:rsidRPr="00877DA9">
              <w:t>4.88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537D2D" w14:textId="77777777" w:rsidR="00BC1848" w:rsidRPr="00877DA9" w:rsidRDefault="00BC1848" w:rsidP="00BC1848">
            <w:pPr>
              <w:jc w:val="center"/>
            </w:pPr>
            <w:r w:rsidRPr="00877DA9">
              <w:t>104° 43' 11''</w:t>
            </w:r>
          </w:p>
        </w:tc>
      </w:tr>
      <w:tr w:rsidR="00BC1848" w:rsidRPr="003F2AC5" w14:paraId="60AB6C12" w14:textId="77777777" w:rsidTr="00BC1848">
        <w:trPr>
          <w:trHeight w:val="27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EA08F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024DB7" w14:textId="77777777" w:rsidR="00BC1848" w:rsidRPr="00877DA9" w:rsidRDefault="00BC1848" w:rsidP="00BC1848">
            <w:pPr>
              <w:jc w:val="center"/>
            </w:pPr>
            <w:r w:rsidRPr="00877DA9">
              <w:t>868397.12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6C2F0F" w14:textId="77777777" w:rsidR="00BC1848" w:rsidRPr="00877DA9" w:rsidRDefault="00BC1848" w:rsidP="00BC1848">
            <w:pPr>
              <w:jc w:val="center"/>
            </w:pPr>
            <w:r w:rsidRPr="00877DA9">
              <w:t>2702966.63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563A86" w14:textId="77777777" w:rsidR="00BC1848" w:rsidRPr="00877DA9" w:rsidRDefault="00BC1848" w:rsidP="00BC1848">
            <w:pPr>
              <w:jc w:val="center"/>
            </w:pPr>
            <w:r w:rsidRPr="00877DA9">
              <w:t>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100C0E" w14:textId="77777777" w:rsidR="00BC1848" w:rsidRPr="00877DA9" w:rsidRDefault="00BC1848" w:rsidP="00BC1848">
            <w:pPr>
              <w:jc w:val="center"/>
            </w:pPr>
            <w:r w:rsidRPr="00877DA9">
              <w:t>94° 22' 58''</w:t>
            </w:r>
          </w:p>
        </w:tc>
      </w:tr>
      <w:tr w:rsidR="00BC1848" w:rsidRPr="003F2AC5" w14:paraId="3057497A" w14:textId="77777777" w:rsidTr="00BC1848">
        <w:trPr>
          <w:trHeight w:val="2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5DD97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C656C" w14:textId="77777777" w:rsidR="00BC1848" w:rsidRPr="00877DA9" w:rsidRDefault="00BC1848" w:rsidP="00BC1848">
            <w:pPr>
              <w:jc w:val="center"/>
            </w:pPr>
            <w:r w:rsidRPr="00877DA9">
              <w:t>868396.91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BCD1B" w14:textId="77777777" w:rsidR="00BC1848" w:rsidRPr="00877DA9" w:rsidRDefault="00BC1848" w:rsidP="00BC1848">
            <w:pPr>
              <w:jc w:val="center"/>
            </w:pPr>
            <w:r w:rsidRPr="00877DA9">
              <w:t>2702969.37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85BBA" w14:textId="77777777" w:rsidR="00BC1848" w:rsidRPr="00877DA9" w:rsidRDefault="00BC1848" w:rsidP="00BC1848">
            <w:pPr>
              <w:jc w:val="center"/>
            </w:pPr>
            <w:r w:rsidRPr="00877DA9">
              <w:t>13.2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3BD04" w14:textId="77777777" w:rsidR="00BC1848" w:rsidRPr="00877DA9" w:rsidRDefault="00BC1848" w:rsidP="00BC1848">
            <w:pPr>
              <w:jc w:val="center"/>
            </w:pPr>
            <w:r w:rsidRPr="00877DA9">
              <w:t>96° 39' 24''</w:t>
            </w:r>
          </w:p>
        </w:tc>
      </w:tr>
      <w:tr w:rsidR="00BC1848" w:rsidRPr="003F2AC5" w14:paraId="0B3C486A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A8D16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34E92" w14:textId="77777777" w:rsidR="00BC1848" w:rsidRPr="00877DA9" w:rsidRDefault="00BC1848" w:rsidP="00BC1848">
            <w:pPr>
              <w:jc w:val="center"/>
            </w:pPr>
            <w:r w:rsidRPr="00877DA9">
              <w:t>868395.38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1A1F1D" w14:textId="77777777" w:rsidR="00BC1848" w:rsidRPr="00877DA9" w:rsidRDefault="00BC1848" w:rsidP="00BC1848">
            <w:pPr>
              <w:jc w:val="center"/>
            </w:pPr>
            <w:r w:rsidRPr="00877DA9">
              <w:t>2702982.48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2880E9" w14:textId="77777777" w:rsidR="00BC1848" w:rsidRPr="00877DA9" w:rsidRDefault="00BC1848" w:rsidP="00BC1848">
            <w:pPr>
              <w:jc w:val="center"/>
            </w:pPr>
            <w:r w:rsidRPr="00877DA9"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E661A1" w14:textId="77777777" w:rsidR="00BC1848" w:rsidRPr="00877DA9" w:rsidRDefault="00BC1848" w:rsidP="00BC1848">
            <w:pPr>
              <w:jc w:val="center"/>
            </w:pPr>
            <w:r w:rsidRPr="00877DA9">
              <w:t>102° 52' 57''</w:t>
            </w:r>
          </w:p>
        </w:tc>
      </w:tr>
      <w:tr w:rsidR="00BC1848" w:rsidRPr="003F2AC5" w14:paraId="472E2C93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B2C5C7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A30C5" w14:textId="77777777" w:rsidR="00BC1848" w:rsidRPr="00877DA9" w:rsidRDefault="00BC1848" w:rsidP="00BC1848">
            <w:pPr>
              <w:jc w:val="center"/>
            </w:pPr>
            <w:r w:rsidRPr="00877DA9">
              <w:t>868392.56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0DC85E" w14:textId="77777777" w:rsidR="00BC1848" w:rsidRPr="00877DA9" w:rsidRDefault="00BC1848" w:rsidP="00BC1848">
            <w:pPr>
              <w:jc w:val="center"/>
            </w:pPr>
            <w:r w:rsidRPr="00877DA9">
              <w:t>2702994.81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C669C" w14:textId="77777777" w:rsidR="00BC1848" w:rsidRPr="00877DA9" w:rsidRDefault="00BC1848" w:rsidP="00BC1848">
            <w:pPr>
              <w:jc w:val="center"/>
            </w:pPr>
            <w:r w:rsidRPr="00877DA9">
              <w:t>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94BCF" w14:textId="77777777" w:rsidR="00BC1848" w:rsidRPr="00877DA9" w:rsidRDefault="00BC1848" w:rsidP="00BC1848">
            <w:pPr>
              <w:jc w:val="center"/>
            </w:pPr>
            <w:r w:rsidRPr="00877DA9">
              <w:t>111° 27' 07''</w:t>
            </w:r>
          </w:p>
        </w:tc>
      </w:tr>
      <w:tr w:rsidR="00BC1848" w:rsidRPr="003F2AC5" w14:paraId="275461FC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70DE4A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CA362" w14:textId="77777777" w:rsidR="00BC1848" w:rsidRPr="00877DA9" w:rsidRDefault="00BC1848" w:rsidP="00BC1848">
            <w:pPr>
              <w:jc w:val="center"/>
            </w:pPr>
            <w:r w:rsidRPr="00877DA9">
              <w:t>868390.89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E4D305" w14:textId="77777777" w:rsidR="00BC1848" w:rsidRPr="00877DA9" w:rsidRDefault="00BC1848" w:rsidP="00BC1848">
            <w:pPr>
              <w:jc w:val="center"/>
            </w:pPr>
            <w:r w:rsidRPr="00877DA9">
              <w:t>2702999.06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060BA" w14:textId="77777777" w:rsidR="00BC1848" w:rsidRPr="00877DA9" w:rsidRDefault="00BC1848" w:rsidP="00BC1848">
            <w:pPr>
              <w:jc w:val="center"/>
            </w:pPr>
            <w:r w:rsidRPr="00877DA9">
              <w:t>35.61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B8759" w14:textId="77777777" w:rsidR="00BC1848" w:rsidRPr="00877DA9" w:rsidRDefault="00BC1848" w:rsidP="00BC1848">
            <w:pPr>
              <w:jc w:val="center"/>
            </w:pPr>
            <w:r w:rsidRPr="00877DA9">
              <w:t>203° 17' 22''</w:t>
            </w:r>
          </w:p>
        </w:tc>
      </w:tr>
      <w:tr w:rsidR="00BC1848" w:rsidRPr="003F2AC5" w14:paraId="155FA27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3FD5B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F7A1A9" w14:textId="77777777" w:rsidR="00BC1848" w:rsidRPr="00877DA9" w:rsidRDefault="00BC1848" w:rsidP="00BC1848">
            <w:pPr>
              <w:jc w:val="center"/>
            </w:pPr>
            <w:r w:rsidRPr="00877DA9">
              <w:t>868358.18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017662" w14:textId="77777777" w:rsidR="00BC1848" w:rsidRPr="00877DA9" w:rsidRDefault="00BC1848" w:rsidP="00BC1848">
            <w:pPr>
              <w:jc w:val="center"/>
            </w:pPr>
            <w:r w:rsidRPr="00877DA9">
              <w:t>2702984.98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76AF7" w14:textId="77777777" w:rsidR="00BC1848" w:rsidRPr="00877DA9" w:rsidRDefault="00BC1848" w:rsidP="00BC1848">
            <w:pPr>
              <w:jc w:val="center"/>
            </w:pPr>
            <w:r w:rsidRPr="00877DA9">
              <w:t>0.65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F45A6" w14:textId="77777777" w:rsidR="00BC1848" w:rsidRPr="00877DA9" w:rsidRDefault="00BC1848" w:rsidP="00BC1848">
            <w:pPr>
              <w:jc w:val="center"/>
            </w:pPr>
            <w:r w:rsidRPr="00877DA9">
              <w:t>203° 25' 43''</w:t>
            </w:r>
          </w:p>
        </w:tc>
      </w:tr>
      <w:tr w:rsidR="00BC1848" w:rsidRPr="003F2AC5" w14:paraId="0C715B1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8425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45C34C" w14:textId="77777777" w:rsidR="00BC1848" w:rsidRPr="00877DA9" w:rsidRDefault="00BC1848" w:rsidP="00BC1848">
            <w:pPr>
              <w:jc w:val="center"/>
            </w:pPr>
            <w:r w:rsidRPr="00877DA9">
              <w:t>868357.58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1FD38" w14:textId="77777777" w:rsidR="00BC1848" w:rsidRPr="00877DA9" w:rsidRDefault="00BC1848" w:rsidP="00BC1848">
            <w:pPr>
              <w:jc w:val="center"/>
            </w:pPr>
            <w:r w:rsidRPr="00877DA9">
              <w:t>2702984.72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C3989" w14:textId="77777777" w:rsidR="00BC1848" w:rsidRPr="00877DA9" w:rsidRDefault="00BC1848" w:rsidP="00BC1848">
            <w:pPr>
              <w:jc w:val="center"/>
            </w:pPr>
            <w:r w:rsidRPr="00877DA9">
              <w:t>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8480F" w14:textId="77777777" w:rsidR="00BC1848" w:rsidRPr="00877DA9" w:rsidRDefault="00BC1848" w:rsidP="00BC1848">
            <w:pPr>
              <w:jc w:val="center"/>
            </w:pPr>
            <w:r w:rsidRPr="00877DA9">
              <w:t>292° 26' 34''</w:t>
            </w:r>
          </w:p>
        </w:tc>
      </w:tr>
      <w:tr w:rsidR="00BC1848" w:rsidRPr="003F2AC5" w14:paraId="328F0DC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F591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C8BC5E" w14:textId="77777777" w:rsidR="00BC1848" w:rsidRPr="00877DA9" w:rsidRDefault="00BC1848" w:rsidP="00BC1848">
            <w:pPr>
              <w:jc w:val="center"/>
            </w:pPr>
            <w:r w:rsidRPr="00877DA9">
              <w:t>868357.77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F17DF" w14:textId="77777777" w:rsidR="00BC1848" w:rsidRPr="00877DA9" w:rsidRDefault="00BC1848" w:rsidP="00BC1848">
            <w:pPr>
              <w:jc w:val="center"/>
            </w:pPr>
            <w:r w:rsidRPr="00877DA9">
              <w:t>2702984.26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73A8EC" w14:textId="77777777" w:rsidR="00BC1848" w:rsidRPr="00877DA9" w:rsidRDefault="00BC1848" w:rsidP="00BC1848">
            <w:pPr>
              <w:jc w:val="center"/>
            </w:pPr>
            <w:r w:rsidRPr="00877DA9">
              <w:t>26.52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241037" w14:textId="77777777" w:rsidR="00BC1848" w:rsidRPr="00877DA9" w:rsidRDefault="00BC1848" w:rsidP="00BC1848">
            <w:pPr>
              <w:jc w:val="center"/>
            </w:pPr>
            <w:r w:rsidRPr="00877DA9">
              <w:t>293° 36' 26''</w:t>
            </w:r>
          </w:p>
        </w:tc>
      </w:tr>
      <w:tr w:rsidR="00BC1848" w:rsidRPr="003F2AC5" w14:paraId="51E4421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119EE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0AFD69" w14:textId="77777777" w:rsidR="00BC1848" w:rsidRPr="00877DA9" w:rsidRDefault="00BC1848" w:rsidP="00BC1848">
            <w:pPr>
              <w:jc w:val="center"/>
            </w:pPr>
            <w:r w:rsidRPr="00877DA9">
              <w:t>868368.39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A85CAB" w14:textId="77777777" w:rsidR="00BC1848" w:rsidRPr="00877DA9" w:rsidRDefault="00BC1848" w:rsidP="00BC1848">
            <w:pPr>
              <w:jc w:val="center"/>
            </w:pPr>
            <w:r w:rsidRPr="00877DA9">
              <w:t>2702959.96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7D674" w14:textId="77777777" w:rsidR="00BC1848" w:rsidRPr="00877DA9" w:rsidRDefault="00BC1848" w:rsidP="00BC1848">
            <w:pPr>
              <w:jc w:val="center"/>
            </w:pPr>
            <w:r w:rsidRPr="00877DA9">
              <w:t>18.94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EAE872" w14:textId="77777777" w:rsidR="00BC1848" w:rsidRPr="00877DA9" w:rsidRDefault="00BC1848" w:rsidP="00BC1848">
            <w:pPr>
              <w:jc w:val="center"/>
            </w:pPr>
            <w:r w:rsidRPr="00877DA9">
              <w:t>292° 30' 13''</w:t>
            </w:r>
          </w:p>
        </w:tc>
      </w:tr>
      <w:tr w:rsidR="00BC1848" w:rsidRPr="003F2AC5" w14:paraId="4F8713F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C95789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2FE60F" w14:textId="77777777" w:rsidR="00BC1848" w:rsidRPr="00877DA9" w:rsidRDefault="00BC1848" w:rsidP="00BC1848">
            <w:pPr>
              <w:jc w:val="center"/>
            </w:pPr>
            <w:r w:rsidRPr="00877DA9">
              <w:t>868375.64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98546" w14:textId="77777777" w:rsidR="00BC1848" w:rsidRPr="00877DA9" w:rsidRDefault="00BC1848" w:rsidP="00BC1848">
            <w:pPr>
              <w:jc w:val="center"/>
            </w:pPr>
            <w:r w:rsidRPr="00877DA9">
              <w:t>2702942.46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A8E45" w14:textId="77777777" w:rsidR="00BC1848" w:rsidRPr="00877DA9" w:rsidRDefault="00BC1848" w:rsidP="00BC1848">
            <w:pPr>
              <w:jc w:val="center"/>
            </w:pPr>
            <w:r w:rsidRPr="00877DA9">
              <w:t>27.92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0BD9D" w14:textId="77777777" w:rsidR="00BC1848" w:rsidRPr="00877DA9" w:rsidRDefault="00BC1848" w:rsidP="00BC1848">
            <w:pPr>
              <w:jc w:val="center"/>
            </w:pPr>
            <w:r w:rsidRPr="00877DA9">
              <w:t>25° 23' 24''</w:t>
            </w:r>
          </w:p>
        </w:tc>
      </w:tr>
      <w:tr w:rsidR="00BC1848" w:rsidRPr="003F2AC5" w14:paraId="5E6784FD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6B697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86:02:1209001:191</w:t>
            </w:r>
          </w:p>
        </w:tc>
      </w:tr>
      <w:tr w:rsidR="00BC1848" w:rsidRPr="003F2AC5" w14:paraId="4A2A290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5B85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E1164" w14:textId="77777777" w:rsidR="00BC1848" w:rsidRPr="00611067" w:rsidRDefault="00BC1848" w:rsidP="00BC1848">
            <w:pPr>
              <w:jc w:val="center"/>
            </w:pPr>
            <w:r w:rsidRPr="00611067">
              <w:t>868323.39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CDE1BF" w14:textId="77777777" w:rsidR="00BC1848" w:rsidRPr="00611067" w:rsidRDefault="00BC1848" w:rsidP="00BC1848">
            <w:pPr>
              <w:jc w:val="center"/>
            </w:pPr>
            <w:r w:rsidRPr="00611067">
              <w:t>2702844.73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5A53F9" w14:textId="77777777" w:rsidR="00BC1848" w:rsidRPr="00611067" w:rsidRDefault="00BC1848" w:rsidP="00BC1848">
            <w:pPr>
              <w:jc w:val="center"/>
            </w:pPr>
            <w:r w:rsidRPr="00611067">
              <w:t>14.1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44D66" w14:textId="77777777" w:rsidR="00BC1848" w:rsidRPr="00611067" w:rsidRDefault="00BC1848" w:rsidP="00BC1848">
            <w:pPr>
              <w:jc w:val="center"/>
            </w:pPr>
            <w:r w:rsidRPr="00611067">
              <w:t>108° 56' 56''</w:t>
            </w:r>
          </w:p>
        </w:tc>
      </w:tr>
      <w:tr w:rsidR="00BC1848" w:rsidRPr="003F2AC5" w14:paraId="4E8EB27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3FB61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FA748" w14:textId="77777777" w:rsidR="00BC1848" w:rsidRPr="00611067" w:rsidRDefault="00BC1848" w:rsidP="00BC1848">
            <w:pPr>
              <w:jc w:val="center"/>
            </w:pPr>
            <w:r w:rsidRPr="00611067">
              <w:t>868318.81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415658" w14:textId="77777777" w:rsidR="00BC1848" w:rsidRPr="00611067" w:rsidRDefault="00BC1848" w:rsidP="00BC1848">
            <w:pPr>
              <w:jc w:val="center"/>
            </w:pPr>
            <w:r w:rsidRPr="00611067">
              <w:t>2702858.07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9A11A3" w14:textId="77777777" w:rsidR="00BC1848" w:rsidRPr="00611067" w:rsidRDefault="00BC1848" w:rsidP="00BC1848">
            <w:pPr>
              <w:jc w:val="center"/>
            </w:pPr>
            <w:r w:rsidRPr="00611067">
              <w:t>16.23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A35F60" w14:textId="77777777" w:rsidR="00BC1848" w:rsidRPr="00611067" w:rsidRDefault="00BC1848" w:rsidP="00BC1848">
            <w:pPr>
              <w:jc w:val="center"/>
            </w:pPr>
            <w:r w:rsidRPr="00611067">
              <w:t>106° 12' 44''</w:t>
            </w:r>
          </w:p>
        </w:tc>
      </w:tr>
      <w:tr w:rsidR="00BC1848" w:rsidRPr="003F2AC5" w14:paraId="284295C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60D80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CF7E9" w14:textId="77777777" w:rsidR="00BC1848" w:rsidRPr="00611067" w:rsidRDefault="00BC1848" w:rsidP="00BC1848">
            <w:pPr>
              <w:jc w:val="center"/>
            </w:pPr>
            <w:r w:rsidRPr="00611067">
              <w:t>868314.28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F7E49" w14:textId="77777777" w:rsidR="00BC1848" w:rsidRPr="00611067" w:rsidRDefault="00BC1848" w:rsidP="00BC1848">
            <w:pPr>
              <w:jc w:val="center"/>
            </w:pPr>
            <w:r w:rsidRPr="00611067">
              <w:t>2702873.65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2C8BCA" w14:textId="77777777" w:rsidR="00BC1848" w:rsidRPr="00611067" w:rsidRDefault="00BC1848" w:rsidP="00BC1848">
            <w:pPr>
              <w:jc w:val="center"/>
            </w:pPr>
            <w:r w:rsidRPr="00611067">
              <w:t>6.03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FB92FC" w14:textId="77777777" w:rsidR="00BC1848" w:rsidRPr="00611067" w:rsidRDefault="00BC1848" w:rsidP="00BC1848">
            <w:pPr>
              <w:jc w:val="center"/>
            </w:pPr>
            <w:r w:rsidRPr="00611067">
              <w:t>109° 52' 39''</w:t>
            </w:r>
          </w:p>
        </w:tc>
      </w:tr>
      <w:tr w:rsidR="00BC1848" w:rsidRPr="003F2AC5" w14:paraId="20B86C9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78D108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F7DC4D" w14:textId="77777777" w:rsidR="00BC1848" w:rsidRPr="00611067" w:rsidRDefault="00BC1848" w:rsidP="00BC1848">
            <w:pPr>
              <w:jc w:val="center"/>
            </w:pPr>
            <w:r w:rsidRPr="00611067">
              <w:t>868312.23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CB38E2" w14:textId="77777777" w:rsidR="00BC1848" w:rsidRPr="00611067" w:rsidRDefault="00BC1848" w:rsidP="00BC1848">
            <w:pPr>
              <w:jc w:val="center"/>
            </w:pPr>
            <w:r w:rsidRPr="00611067">
              <w:t>2702879.32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217CF" w14:textId="77777777" w:rsidR="00BC1848" w:rsidRPr="00611067" w:rsidRDefault="00BC1848" w:rsidP="00BC1848">
            <w:pPr>
              <w:jc w:val="center"/>
            </w:pPr>
            <w:r w:rsidRPr="00611067">
              <w:t>0.55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6834A6" w14:textId="77777777" w:rsidR="00BC1848" w:rsidRPr="00611067" w:rsidRDefault="00BC1848" w:rsidP="00BC1848">
            <w:pPr>
              <w:jc w:val="center"/>
            </w:pPr>
            <w:r w:rsidRPr="00611067">
              <w:t>117° 57' 03''</w:t>
            </w:r>
          </w:p>
        </w:tc>
      </w:tr>
      <w:tr w:rsidR="00BC1848" w:rsidRPr="003F2AC5" w14:paraId="36FD63C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BB89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59F32" w14:textId="77777777" w:rsidR="00BC1848" w:rsidRPr="00611067" w:rsidRDefault="00BC1848" w:rsidP="00BC1848">
            <w:pPr>
              <w:jc w:val="center"/>
            </w:pPr>
            <w:r w:rsidRPr="00611067">
              <w:t>868311.97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C9244B" w14:textId="77777777" w:rsidR="00BC1848" w:rsidRPr="00611067" w:rsidRDefault="00BC1848" w:rsidP="00BC1848">
            <w:pPr>
              <w:jc w:val="center"/>
            </w:pPr>
            <w:r w:rsidRPr="00611067">
              <w:t>2702879.81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236FF" w14:textId="77777777" w:rsidR="00BC1848" w:rsidRPr="00611067" w:rsidRDefault="00BC1848" w:rsidP="00BC1848">
            <w:pPr>
              <w:jc w:val="center"/>
            </w:pPr>
            <w:r w:rsidRPr="00611067">
              <w:t>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4C81A" w14:textId="77777777" w:rsidR="00BC1848" w:rsidRPr="00611067" w:rsidRDefault="00BC1848" w:rsidP="00BC1848">
            <w:pPr>
              <w:jc w:val="center"/>
            </w:pPr>
            <w:r w:rsidRPr="00611067">
              <w:t>20° 57' 57''</w:t>
            </w:r>
          </w:p>
        </w:tc>
      </w:tr>
      <w:tr w:rsidR="00BC1848" w:rsidRPr="003F2AC5" w14:paraId="2A9B271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9134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951954" w14:textId="77777777" w:rsidR="00BC1848" w:rsidRPr="00611067" w:rsidRDefault="00BC1848" w:rsidP="00BC1848">
            <w:pPr>
              <w:jc w:val="center"/>
            </w:pPr>
            <w:r w:rsidRPr="00611067">
              <w:t>868313.04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98E7F" w14:textId="77777777" w:rsidR="00BC1848" w:rsidRPr="00611067" w:rsidRDefault="00BC1848" w:rsidP="00BC1848">
            <w:pPr>
              <w:jc w:val="center"/>
            </w:pPr>
            <w:r w:rsidRPr="00611067">
              <w:t>2702880.22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C75F4" w14:textId="77777777" w:rsidR="00BC1848" w:rsidRPr="00611067" w:rsidRDefault="00BC1848" w:rsidP="00BC1848">
            <w:pPr>
              <w:jc w:val="center"/>
            </w:pPr>
            <w:r w:rsidRPr="00611067">
              <w:t>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A5E6FC" w14:textId="77777777" w:rsidR="00BC1848" w:rsidRPr="00611067" w:rsidRDefault="00BC1848" w:rsidP="00BC1848">
            <w:pPr>
              <w:jc w:val="center"/>
            </w:pPr>
            <w:r w:rsidRPr="00611067">
              <w:t>110° 10' 43''</w:t>
            </w:r>
          </w:p>
        </w:tc>
      </w:tr>
      <w:tr w:rsidR="00BC1848" w:rsidRPr="003F2AC5" w14:paraId="6F0AEC1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386E0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E120D7" w14:textId="77777777" w:rsidR="00BC1848" w:rsidRPr="00611067" w:rsidRDefault="00BC1848" w:rsidP="00BC1848">
            <w:pPr>
              <w:jc w:val="center"/>
            </w:pPr>
            <w:r w:rsidRPr="00611067">
              <w:t>868311.14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B590FB" w14:textId="77777777" w:rsidR="00BC1848" w:rsidRPr="00611067" w:rsidRDefault="00BC1848" w:rsidP="00BC1848">
            <w:pPr>
              <w:jc w:val="center"/>
            </w:pPr>
            <w:r w:rsidRPr="00611067">
              <w:t>2702885.39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879B7D" w14:textId="77777777" w:rsidR="00BC1848" w:rsidRPr="00611067" w:rsidRDefault="00BC1848" w:rsidP="00BC1848">
            <w:pPr>
              <w:jc w:val="center"/>
            </w:pPr>
            <w:r w:rsidRPr="00611067"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4EDFD" w14:textId="77777777" w:rsidR="00BC1848" w:rsidRPr="00611067" w:rsidRDefault="00BC1848" w:rsidP="00BC1848">
            <w:pPr>
              <w:jc w:val="center"/>
            </w:pPr>
            <w:r w:rsidRPr="00611067">
              <w:t>104° 02' 10''</w:t>
            </w:r>
          </w:p>
        </w:tc>
      </w:tr>
      <w:tr w:rsidR="00BC1848" w:rsidRPr="003F2AC5" w14:paraId="1D3D4E0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10C8EA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F86B49" w14:textId="77777777" w:rsidR="00BC1848" w:rsidRPr="00611067" w:rsidRDefault="00BC1848" w:rsidP="00BC1848">
            <w:pPr>
              <w:jc w:val="center"/>
            </w:pPr>
            <w:r w:rsidRPr="00611067">
              <w:t>868310.66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38A4CA" w14:textId="77777777" w:rsidR="00BC1848" w:rsidRPr="00611067" w:rsidRDefault="00BC1848" w:rsidP="00BC1848">
            <w:pPr>
              <w:jc w:val="center"/>
            </w:pPr>
            <w:r w:rsidRPr="00611067">
              <w:t>2702887.31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16A7FB" w14:textId="77777777" w:rsidR="00BC1848" w:rsidRPr="00611067" w:rsidRDefault="00BC1848" w:rsidP="00BC1848">
            <w:pPr>
              <w:jc w:val="center"/>
            </w:pPr>
            <w:r w:rsidRPr="00611067">
              <w:t>13.97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3736C6" w14:textId="77777777" w:rsidR="00BC1848" w:rsidRPr="00611067" w:rsidRDefault="00BC1848" w:rsidP="00BC1848">
            <w:pPr>
              <w:jc w:val="center"/>
            </w:pPr>
            <w:r w:rsidRPr="00611067">
              <w:t>204° 23' 59''</w:t>
            </w:r>
          </w:p>
        </w:tc>
      </w:tr>
      <w:tr w:rsidR="00BC1848" w:rsidRPr="003F2AC5" w14:paraId="3752308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7455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5D3DC1" w14:textId="77777777" w:rsidR="00BC1848" w:rsidRPr="00611067" w:rsidRDefault="00BC1848" w:rsidP="00BC1848">
            <w:pPr>
              <w:jc w:val="center"/>
            </w:pPr>
            <w:r w:rsidRPr="00611067">
              <w:t>868297.94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6F2B4" w14:textId="77777777" w:rsidR="00BC1848" w:rsidRPr="00611067" w:rsidRDefault="00BC1848" w:rsidP="00BC1848">
            <w:pPr>
              <w:jc w:val="center"/>
            </w:pPr>
            <w:r w:rsidRPr="00611067">
              <w:t>2702881.54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6991DA" w14:textId="77777777" w:rsidR="00BC1848" w:rsidRPr="00611067" w:rsidRDefault="00BC1848" w:rsidP="00BC1848">
            <w:pPr>
              <w:jc w:val="center"/>
            </w:pPr>
            <w:r w:rsidRPr="00611067">
              <w:t>11.01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CFCFC" w14:textId="77777777" w:rsidR="00BC1848" w:rsidRPr="00611067" w:rsidRDefault="00BC1848" w:rsidP="00BC1848">
            <w:pPr>
              <w:jc w:val="center"/>
            </w:pPr>
            <w:r w:rsidRPr="00611067">
              <w:t>199° 52' 03''</w:t>
            </w:r>
          </w:p>
        </w:tc>
      </w:tr>
      <w:tr w:rsidR="00BC1848" w:rsidRPr="003F2AC5" w14:paraId="659BD1A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1BA059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36E38" w14:textId="77777777" w:rsidR="00BC1848" w:rsidRPr="00611067" w:rsidRDefault="00BC1848" w:rsidP="00BC1848">
            <w:pPr>
              <w:jc w:val="center"/>
            </w:pPr>
            <w:r w:rsidRPr="00611067">
              <w:t>868287.59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0825CD" w14:textId="77777777" w:rsidR="00BC1848" w:rsidRPr="00611067" w:rsidRDefault="00BC1848" w:rsidP="00BC1848">
            <w:pPr>
              <w:jc w:val="center"/>
            </w:pPr>
            <w:r w:rsidRPr="00611067">
              <w:t>2702877.8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9ED993" w14:textId="77777777" w:rsidR="00BC1848" w:rsidRPr="00611067" w:rsidRDefault="00BC1848" w:rsidP="00BC1848">
            <w:pPr>
              <w:jc w:val="center"/>
            </w:pPr>
            <w:r w:rsidRPr="00611067">
              <w:t>12.5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0DCDC6" w14:textId="77777777" w:rsidR="00BC1848" w:rsidRPr="00611067" w:rsidRDefault="00BC1848" w:rsidP="00BC1848">
            <w:pPr>
              <w:jc w:val="center"/>
            </w:pPr>
            <w:r w:rsidRPr="00611067">
              <w:t>202° 20' 16''</w:t>
            </w:r>
          </w:p>
        </w:tc>
      </w:tr>
      <w:tr w:rsidR="00BC1848" w:rsidRPr="003F2AC5" w14:paraId="409C1C8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C72B18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CD045E" w14:textId="77777777" w:rsidR="00BC1848" w:rsidRPr="00611067" w:rsidRDefault="00BC1848" w:rsidP="00BC1848">
            <w:pPr>
              <w:jc w:val="center"/>
            </w:pPr>
            <w:r w:rsidRPr="00611067">
              <w:t>868276.03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D8362" w14:textId="77777777" w:rsidR="00BC1848" w:rsidRPr="00611067" w:rsidRDefault="00BC1848" w:rsidP="00BC1848">
            <w:pPr>
              <w:jc w:val="center"/>
            </w:pPr>
            <w:r w:rsidRPr="00611067">
              <w:t>2702873.05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161C64" w14:textId="77777777" w:rsidR="00BC1848" w:rsidRPr="00611067" w:rsidRDefault="00BC1848" w:rsidP="00BC1848">
            <w:pPr>
              <w:jc w:val="center"/>
            </w:pPr>
            <w:r w:rsidRPr="00611067">
              <w:t>27.61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C27B4" w14:textId="77777777" w:rsidR="00BC1848" w:rsidRPr="00611067" w:rsidRDefault="00BC1848" w:rsidP="00BC1848">
            <w:pPr>
              <w:jc w:val="center"/>
            </w:pPr>
            <w:r w:rsidRPr="00611067">
              <w:t>202° 22' 32''</w:t>
            </w:r>
          </w:p>
        </w:tc>
      </w:tr>
      <w:tr w:rsidR="00BC1848" w:rsidRPr="003F2AC5" w14:paraId="576B4D5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E3AEF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27B3E6" w14:textId="77777777" w:rsidR="00BC1848" w:rsidRPr="00611067" w:rsidRDefault="00BC1848" w:rsidP="00BC1848">
            <w:pPr>
              <w:jc w:val="center"/>
            </w:pPr>
            <w:r w:rsidRPr="00611067">
              <w:t>868250.5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D468F" w14:textId="77777777" w:rsidR="00BC1848" w:rsidRPr="00611067" w:rsidRDefault="00BC1848" w:rsidP="00BC1848">
            <w:pPr>
              <w:jc w:val="center"/>
            </w:pPr>
            <w:r w:rsidRPr="00611067">
              <w:t>2702862.54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F8CB26" w14:textId="77777777" w:rsidR="00BC1848" w:rsidRPr="00611067" w:rsidRDefault="00BC1848" w:rsidP="00BC1848">
            <w:pPr>
              <w:jc w:val="center"/>
            </w:pPr>
            <w:r w:rsidRPr="00611067">
              <w:t>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961332" w14:textId="77777777" w:rsidR="00BC1848" w:rsidRPr="00611067" w:rsidRDefault="00BC1848" w:rsidP="00BC1848">
            <w:pPr>
              <w:jc w:val="center"/>
            </w:pPr>
            <w:r w:rsidRPr="00611067">
              <w:t>316° 24' 25''</w:t>
            </w:r>
          </w:p>
        </w:tc>
      </w:tr>
      <w:tr w:rsidR="00BC1848" w:rsidRPr="003F2AC5" w14:paraId="22C3C6B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81E25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4C2C6" w14:textId="77777777" w:rsidR="00BC1848" w:rsidRPr="00611067" w:rsidRDefault="00BC1848" w:rsidP="00BC1848">
            <w:pPr>
              <w:jc w:val="center"/>
            </w:pPr>
            <w:r w:rsidRPr="00611067">
              <w:t>868251.96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411559" w14:textId="77777777" w:rsidR="00BC1848" w:rsidRPr="00611067" w:rsidRDefault="00BC1848" w:rsidP="00BC1848">
            <w:pPr>
              <w:jc w:val="center"/>
            </w:pPr>
            <w:r w:rsidRPr="00611067">
              <w:t>2702861.15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CD512" w14:textId="77777777" w:rsidR="00BC1848" w:rsidRPr="00611067" w:rsidRDefault="00BC1848" w:rsidP="00BC1848">
            <w:pPr>
              <w:jc w:val="center"/>
            </w:pPr>
            <w:r w:rsidRPr="00611067">
              <w:t>37.43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E6CFEF" w14:textId="77777777" w:rsidR="00BC1848" w:rsidRPr="00611067" w:rsidRDefault="00BC1848" w:rsidP="00BC1848">
            <w:pPr>
              <w:jc w:val="center"/>
            </w:pPr>
            <w:r w:rsidRPr="00611067">
              <w:t>291° 39' 54''</w:t>
            </w:r>
          </w:p>
        </w:tc>
      </w:tr>
      <w:tr w:rsidR="00BC1848" w:rsidRPr="003F2AC5" w14:paraId="37921E9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ABFC01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F86CF" w14:textId="77777777" w:rsidR="00BC1848" w:rsidRPr="00611067" w:rsidRDefault="00BC1848" w:rsidP="00BC1848">
            <w:pPr>
              <w:jc w:val="center"/>
            </w:pPr>
            <w:r w:rsidRPr="00611067">
              <w:t>868265.78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1381E0" w14:textId="77777777" w:rsidR="00BC1848" w:rsidRPr="00611067" w:rsidRDefault="00BC1848" w:rsidP="00BC1848">
            <w:pPr>
              <w:jc w:val="center"/>
            </w:pPr>
            <w:r w:rsidRPr="00611067">
              <w:t>2702826.36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6A3D93" w14:textId="77777777" w:rsidR="00BC1848" w:rsidRPr="00611067" w:rsidRDefault="00BC1848" w:rsidP="00BC1848">
            <w:pPr>
              <w:jc w:val="center"/>
            </w:pPr>
            <w:r w:rsidRPr="00611067">
              <w:t>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C90A05" w14:textId="77777777" w:rsidR="00BC1848" w:rsidRPr="00611067" w:rsidRDefault="00BC1848" w:rsidP="00BC1848">
            <w:pPr>
              <w:jc w:val="center"/>
            </w:pPr>
            <w:r w:rsidRPr="00611067">
              <w:t>294° 05' 08''</w:t>
            </w:r>
          </w:p>
        </w:tc>
      </w:tr>
      <w:tr w:rsidR="00BC1848" w:rsidRPr="003F2AC5" w14:paraId="3FB46FE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C1FE1" w14:textId="77777777" w:rsidR="00BC1848" w:rsidRPr="003F2AC5" w:rsidRDefault="00BC1848" w:rsidP="00BC1848">
            <w:pPr>
              <w:jc w:val="center"/>
            </w:pPr>
            <w: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FEE35" w14:textId="77777777" w:rsidR="00BC1848" w:rsidRPr="00611067" w:rsidRDefault="00BC1848" w:rsidP="00BC1848">
            <w:pPr>
              <w:jc w:val="center"/>
            </w:pPr>
            <w:r w:rsidRPr="00611067">
              <w:t>868267.13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21749" w14:textId="77777777" w:rsidR="00BC1848" w:rsidRPr="00611067" w:rsidRDefault="00BC1848" w:rsidP="00BC1848">
            <w:pPr>
              <w:jc w:val="center"/>
            </w:pPr>
            <w:r w:rsidRPr="00611067">
              <w:t>2702823.34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40F8E" w14:textId="77777777" w:rsidR="00BC1848" w:rsidRPr="00611067" w:rsidRDefault="00BC1848" w:rsidP="00BC1848">
            <w:pPr>
              <w:jc w:val="center"/>
            </w:pPr>
            <w:r w:rsidRPr="00611067">
              <w:t>19.51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591BB" w14:textId="77777777" w:rsidR="00BC1848" w:rsidRPr="00611067" w:rsidRDefault="00BC1848" w:rsidP="00BC1848">
            <w:pPr>
              <w:jc w:val="center"/>
            </w:pPr>
            <w:r w:rsidRPr="00611067">
              <w:t>22° 27' 02''</w:t>
            </w:r>
          </w:p>
        </w:tc>
      </w:tr>
      <w:tr w:rsidR="00BC1848" w:rsidRPr="003F2AC5" w14:paraId="67846BD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6AB65" w14:textId="77777777" w:rsidR="00BC1848" w:rsidRDefault="00BC1848" w:rsidP="00BC1848">
            <w:pPr>
              <w:jc w:val="center"/>
            </w:pPr>
            <w: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A026E" w14:textId="77777777" w:rsidR="00BC1848" w:rsidRPr="00611067" w:rsidRDefault="00BC1848" w:rsidP="00BC1848">
            <w:pPr>
              <w:jc w:val="center"/>
            </w:pPr>
            <w:r w:rsidRPr="00611067">
              <w:t>868285.16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C0D66" w14:textId="77777777" w:rsidR="00BC1848" w:rsidRPr="00611067" w:rsidRDefault="00BC1848" w:rsidP="00BC1848">
            <w:pPr>
              <w:jc w:val="center"/>
            </w:pPr>
            <w:r w:rsidRPr="00611067">
              <w:t>2702830.79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B0148" w14:textId="77777777" w:rsidR="00BC1848" w:rsidRPr="00611067" w:rsidRDefault="00BC1848" w:rsidP="00BC1848">
            <w:pPr>
              <w:jc w:val="center"/>
            </w:pPr>
            <w:r w:rsidRPr="00611067">
              <w:t>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D117C" w14:textId="77777777" w:rsidR="00BC1848" w:rsidRPr="00611067" w:rsidRDefault="00BC1848" w:rsidP="00BC1848">
            <w:pPr>
              <w:jc w:val="center"/>
            </w:pPr>
            <w:r w:rsidRPr="00611067">
              <w:t>24° 43' 07''</w:t>
            </w:r>
          </w:p>
        </w:tc>
      </w:tr>
      <w:tr w:rsidR="00BC1848" w:rsidRPr="003F2AC5" w14:paraId="2B4AD4B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A9809" w14:textId="77777777" w:rsidR="00BC1848" w:rsidRDefault="00BC1848" w:rsidP="00BC1848">
            <w:pPr>
              <w:jc w:val="center"/>
            </w:pPr>
            <w: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77C32" w14:textId="77777777" w:rsidR="00BC1848" w:rsidRPr="00611067" w:rsidRDefault="00BC1848" w:rsidP="00BC1848">
            <w:pPr>
              <w:jc w:val="center"/>
            </w:pPr>
            <w:r w:rsidRPr="00611067">
              <w:t>868292.22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4455B" w14:textId="77777777" w:rsidR="00BC1848" w:rsidRPr="00611067" w:rsidRDefault="00BC1848" w:rsidP="00BC1848">
            <w:pPr>
              <w:jc w:val="center"/>
            </w:pPr>
            <w:r w:rsidRPr="00611067">
              <w:t>2702834.04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5A0EE" w14:textId="77777777" w:rsidR="00BC1848" w:rsidRPr="00611067" w:rsidRDefault="00BC1848" w:rsidP="00BC1848">
            <w:pPr>
              <w:jc w:val="center"/>
            </w:pPr>
            <w:r w:rsidRPr="00611067">
              <w:t>32.95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BA160" w14:textId="77777777" w:rsidR="00BC1848" w:rsidRPr="00611067" w:rsidRDefault="00BC1848" w:rsidP="00BC1848">
            <w:pPr>
              <w:jc w:val="center"/>
            </w:pPr>
            <w:r w:rsidRPr="00611067">
              <w:t>18° 55' 47''</w:t>
            </w:r>
          </w:p>
        </w:tc>
      </w:tr>
      <w:tr w:rsidR="00BC1848" w:rsidRPr="003F2AC5" w14:paraId="342A6132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E4498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86:02:1209001:192</w:t>
            </w:r>
          </w:p>
        </w:tc>
      </w:tr>
      <w:tr w:rsidR="00BC1848" w:rsidRPr="003F2AC5" w14:paraId="796462A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DF9D3E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04AD0" w14:textId="77777777" w:rsidR="00BC1848" w:rsidRPr="00611067" w:rsidRDefault="00BC1848" w:rsidP="00BC1848">
            <w:pPr>
              <w:jc w:val="center"/>
            </w:pPr>
            <w:r w:rsidRPr="00611067">
              <w:t>868265.78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62C7A2" w14:textId="77777777" w:rsidR="00BC1848" w:rsidRPr="00611067" w:rsidRDefault="00BC1848" w:rsidP="00BC1848">
            <w:pPr>
              <w:jc w:val="center"/>
            </w:pPr>
            <w:r w:rsidRPr="00611067">
              <w:t>2702826.36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9162EE" w14:textId="77777777" w:rsidR="00BC1848" w:rsidRPr="00611067" w:rsidRDefault="00BC1848" w:rsidP="00BC1848">
            <w:pPr>
              <w:jc w:val="center"/>
            </w:pPr>
            <w:r w:rsidRPr="00611067">
              <w:t>37.43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CE61B" w14:textId="77777777" w:rsidR="00BC1848" w:rsidRPr="00611067" w:rsidRDefault="00BC1848" w:rsidP="00BC1848">
            <w:pPr>
              <w:jc w:val="center"/>
            </w:pPr>
            <w:r w:rsidRPr="00611067">
              <w:t>111° 39' 54''</w:t>
            </w:r>
          </w:p>
        </w:tc>
      </w:tr>
      <w:tr w:rsidR="00BC1848" w:rsidRPr="003F2AC5" w14:paraId="6511A7C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8F656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F031C" w14:textId="77777777" w:rsidR="00BC1848" w:rsidRPr="00611067" w:rsidRDefault="00BC1848" w:rsidP="00BC1848">
            <w:pPr>
              <w:jc w:val="center"/>
            </w:pPr>
            <w:r w:rsidRPr="00611067">
              <w:t>868251.96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A6EFAF" w14:textId="77777777" w:rsidR="00BC1848" w:rsidRPr="00611067" w:rsidRDefault="00BC1848" w:rsidP="00BC1848">
            <w:pPr>
              <w:jc w:val="center"/>
            </w:pPr>
            <w:r w:rsidRPr="00611067">
              <w:t>2702861.15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5F45A" w14:textId="77777777" w:rsidR="00BC1848" w:rsidRPr="00611067" w:rsidRDefault="00BC1848" w:rsidP="00BC1848">
            <w:pPr>
              <w:jc w:val="center"/>
            </w:pPr>
            <w:r w:rsidRPr="00611067">
              <w:t>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BBEA21" w14:textId="77777777" w:rsidR="00BC1848" w:rsidRPr="00611067" w:rsidRDefault="00BC1848" w:rsidP="00BC1848">
            <w:pPr>
              <w:jc w:val="center"/>
            </w:pPr>
            <w:r w:rsidRPr="00611067">
              <w:t>136° 24' 25''</w:t>
            </w:r>
          </w:p>
        </w:tc>
      </w:tr>
      <w:tr w:rsidR="00BC1848" w:rsidRPr="003F2AC5" w14:paraId="270F63B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DD16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368BDF" w14:textId="77777777" w:rsidR="00BC1848" w:rsidRPr="00611067" w:rsidRDefault="00BC1848" w:rsidP="00BC1848">
            <w:pPr>
              <w:jc w:val="center"/>
            </w:pPr>
            <w:r w:rsidRPr="00611067">
              <w:t>868250.5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A0B9CF" w14:textId="77777777" w:rsidR="00BC1848" w:rsidRPr="00611067" w:rsidRDefault="00BC1848" w:rsidP="00BC1848">
            <w:pPr>
              <w:jc w:val="center"/>
            </w:pPr>
            <w:r w:rsidRPr="00611067">
              <w:t>2702862.54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052533" w14:textId="77777777" w:rsidR="00BC1848" w:rsidRPr="00611067" w:rsidRDefault="00BC1848" w:rsidP="00BC1848">
            <w:pPr>
              <w:jc w:val="center"/>
            </w:pPr>
            <w:r w:rsidRPr="00611067">
              <w:t>9.32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70D7AF" w14:textId="77777777" w:rsidR="00BC1848" w:rsidRPr="00611067" w:rsidRDefault="00BC1848" w:rsidP="00BC1848">
            <w:pPr>
              <w:jc w:val="center"/>
            </w:pPr>
            <w:r w:rsidRPr="00611067">
              <w:t>202° 11' 22''</w:t>
            </w:r>
          </w:p>
        </w:tc>
      </w:tr>
      <w:tr w:rsidR="00BC1848" w:rsidRPr="003F2AC5" w14:paraId="4E84E43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702E62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B0181B" w14:textId="77777777" w:rsidR="00BC1848" w:rsidRPr="00611067" w:rsidRDefault="00BC1848" w:rsidP="00BC1848">
            <w:pPr>
              <w:jc w:val="center"/>
            </w:pPr>
            <w:r w:rsidRPr="00611067">
              <w:t>868241.87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99879F" w14:textId="77777777" w:rsidR="00BC1848" w:rsidRPr="00611067" w:rsidRDefault="00BC1848" w:rsidP="00BC1848">
            <w:pPr>
              <w:jc w:val="center"/>
            </w:pPr>
            <w:r w:rsidRPr="00611067">
              <w:t>2702859.02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F4A101" w14:textId="77777777" w:rsidR="00BC1848" w:rsidRPr="00611067" w:rsidRDefault="00BC1848" w:rsidP="00BC1848">
            <w:pPr>
              <w:jc w:val="center"/>
            </w:pPr>
            <w:r w:rsidRPr="00611067">
              <w:t>20.83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1465B" w14:textId="77777777" w:rsidR="00BC1848" w:rsidRPr="00611067" w:rsidRDefault="00BC1848" w:rsidP="00BC1848">
            <w:pPr>
              <w:jc w:val="center"/>
            </w:pPr>
            <w:r w:rsidRPr="00611067">
              <w:t>204° 37' 17''</w:t>
            </w:r>
          </w:p>
        </w:tc>
      </w:tr>
      <w:tr w:rsidR="00BC1848" w:rsidRPr="003F2AC5" w14:paraId="220E07A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34823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3C568" w14:textId="77777777" w:rsidR="00BC1848" w:rsidRPr="00611067" w:rsidRDefault="00BC1848" w:rsidP="00BC1848">
            <w:pPr>
              <w:jc w:val="center"/>
            </w:pPr>
            <w:r w:rsidRPr="00611067">
              <w:t>868222.93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68E951" w14:textId="77777777" w:rsidR="00BC1848" w:rsidRPr="00611067" w:rsidRDefault="00BC1848" w:rsidP="00BC1848">
            <w:pPr>
              <w:jc w:val="center"/>
            </w:pPr>
            <w:r w:rsidRPr="00611067">
              <w:t>2702850.34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CBADA7" w14:textId="77777777" w:rsidR="00BC1848" w:rsidRPr="00611067" w:rsidRDefault="00BC1848" w:rsidP="00BC1848">
            <w:pPr>
              <w:jc w:val="center"/>
            </w:pPr>
            <w:r w:rsidRPr="00611067">
              <w:t>40.63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D1C8B9" w14:textId="77777777" w:rsidR="00BC1848" w:rsidRPr="00611067" w:rsidRDefault="00BC1848" w:rsidP="00BC1848">
            <w:pPr>
              <w:jc w:val="center"/>
            </w:pPr>
            <w:r w:rsidRPr="00611067">
              <w:t>299° 33' 21''</w:t>
            </w:r>
          </w:p>
        </w:tc>
      </w:tr>
      <w:tr w:rsidR="00BC1848" w:rsidRPr="003F2AC5" w14:paraId="7AD1B98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825C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D044D" w14:textId="77777777" w:rsidR="00BC1848" w:rsidRPr="00611067" w:rsidRDefault="00BC1848" w:rsidP="00BC1848">
            <w:pPr>
              <w:jc w:val="center"/>
            </w:pPr>
            <w:r w:rsidRPr="00611067">
              <w:t>868242.97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FAD7BE" w14:textId="77777777" w:rsidR="00BC1848" w:rsidRPr="00611067" w:rsidRDefault="00BC1848" w:rsidP="00BC1848">
            <w:pPr>
              <w:jc w:val="center"/>
            </w:pPr>
            <w:r w:rsidRPr="00611067">
              <w:t>2702815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33385C" w14:textId="77777777" w:rsidR="00BC1848" w:rsidRPr="00611067" w:rsidRDefault="00BC1848" w:rsidP="00BC1848">
            <w:pPr>
              <w:jc w:val="center"/>
            </w:pPr>
            <w:r w:rsidRPr="00611067">
              <w:t>25.48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6254D" w14:textId="77777777" w:rsidR="00BC1848" w:rsidRPr="00611067" w:rsidRDefault="00BC1848" w:rsidP="00BC1848">
            <w:pPr>
              <w:jc w:val="center"/>
            </w:pPr>
            <w:r w:rsidRPr="00611067">
              <w:t>26° 28' 28''</w:t>
            </w:r>
          </w:p>
        </w:tc>
      </w:tr>
      <w:tr w:rsidR="00BC1848" w:rsidRPr="003F2AC5" w14:paraId="39C3A423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7B04F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86:02:1209001:181</w:t>
            </w:r>
          </w:p>
        </w:tc>
      </w:tr>
      <w:tr w:rsidR="00BC1848" w:rsidRPr="003F2AC5" w14:paraId="35F3DD2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7C999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D55FA" w14:textId="77777777" w:rsidR="00BC1848" w:rsidRPr="003F2AC5" w:rsidRDefault="00BC1848" w:rsidP="00BC1848">
            <w:pPr>
              <w:jc w:val="center"/>
            </w:pPr>
            <w:r w:rsidRPr="003F2AC5">
              <w:t>868305.93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783807" w14:textId="77777777" w:rsidR="00BC1848" w:rsidRPr="003F2AC5" w:rsidRDefault="00BC1848" w:rsidP="00BC1848">
            <w:pPr>
              <w:jc w:val="center"/>
            </w:pPr>
            <w:r w:rsidRPr="003F2AC5">
              <w:t>2702804.17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A4714" w14:textId="77777777" w:rsidR="00BC1848" w:rsidRPr="003F2AC5" w:rsidRDefault="00BC1848" w:rsidP="00BC1848">
            <w:pPr>
              <w:jc w:val="center"/>
            </w:pPr>
            <w:r w:rsidRPr="003F2AC5">
              <w:t>32.87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557846" w14:textId="77777777" w:rsidR="00BC1848" w:rsidRPr="003F2AC5" w:rsidRDefault="00BC1848" w:rsidP="00BC1848">
            <w:pPr>
              <w:jc w:val="center"/>
            </w:pPr>
            <w:r w:rsidRPr="003F2AC5">
              <w:t>114° 39' 17''</w:t>
            </w:r>
          </w:p>
        </w:tc>
      </w:tr>
      <w:tr w:rsidR="00BC1848" w:rsidRPr="003F2AC5" w14:paraId="553176C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77209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EB9CE" w14:textId="77777777" w:rsidR="00BC1848" w:rsidRPr="003F2AC5" w:rsidRDefault="00BC1848" w:rsidP="00BC1848">
            <w:pPr>
              <w:jc w:val="center"/>
            </w:pPr>
            <w:r w:rsidRPr="003F2AC5">
              <w:t>868292.22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0AFB51" w14:textId="77777777" w:rsidR="00BC1848" w:rsidRPr="003F2AC5" w:rsidRDefault="00BC1848" w:rsidP="00BC1848">
            <w:pPr>
              <w:jc w:val="center"/>
            </w:pPr>
            <w:r w:rsidRPr="003F2AC5">
              <w:t>2702834.04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580010" w14:textId="77777777" w:rsidR="00BC1848" w:rsidRPr="003F2AC5" w:rsidRDefault="00BC1848" w:rsidP="00BC1848">
            <w:pPr>
              <w:jc w:val="center"/>
            </w:pPr>
            <w:r w:rsidRPr="003F2AC5">
              <w:t>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70AAE" w14:textId="77777777" w:rsidR="00BC1848" w:rsidRPr="003F2AC5" w:rsidRDefault="00BC1848" w:rsidP="00BC1848">
            <w:pPr>
              <w:jc w:val="center"/>
            </w:pPr>
            <w:r w:rsidRPr="003F2AC5">
              <w:t>204° 43' 07''</w:t>
            </w:r>
          </w:p>
        </w:tc>
      </w:tr>
      <w:tr w:rsidR="00BC1848" w:rsidRPr="003F2AC5" w14:paraId="29625E7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6614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EF7282" w14:textId="77777777" w:rsidR="00BC1848" w:rsidRPr="003F2AC5" w:rsidRDefault="00BC1848" w:rsidP="00BC1848">
            <w:pPr>
              <w:jc w:val="center"/>
            </w:pPr>
            <w:r w:rsidRPr="003F2AC5">
              <w:t>868285.16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8AD29" w14:textId="77777777" w:rsidR="00BC1848" w:rsidRPr="003F2AC5" w:rsidRDefault="00BC1848" w:rsidP="00BC1848">
            <w:pPr>
              <w:jc w:val="center"/>
            </w:pPr>
            <w:r w:rsidRPr="003F2AC5">
              <w:t>2702830.79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7BFC1" w14:textId="77777777" w:rsidR="00BC1848" w:rsidRPr="003F2AC5" w:rsidRDefault="00BC1848" w:rsidP="00BC1848">
            <w:pPr>
              <w:jc w:val="center"/>
            </w:pPr>
            <w:r w:rsidRPr="003F2AC5">
              <w:t>19.51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4425B" w14:textId="77777777" w:rsidR="00BC1848" w:rsidRPr="003F2AC5" w:rsidRDefault="00BC1848" w:rsidP="00BC1848">
            <w:pPr>
              <w:jc w:val="center"/>
            </w:pPr>
            <w:r w:rsidRPr="003F2AC5">
              <w:t>202° 27' 02''</w:t>
            </w:r>
          </w:p>
        </w:tc>
      </w:tr>
      <w:tr w:rsidR="00BC1848" w:rsidRPr="003F2AC5" w14:paraId="081CD25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F1163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DADD1A" w14:textId="77777777" w:rsidR="00BC1848" w:rsidRPr="003F2AC5" w:rsidRDefault="00BC1848" w:rsidP="00BC1848">
            <w:pPr>
              <w:jc w:val="center"/>
            </w:pPr>
            <w:r w:rsidRPr="003F2AC5">
              <w:t>868267.13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11BFE" w14:textId="77777777" w:rsidR="00BC1848" w:rsidRPr="003F2AC5" w:rsidRDefault="00BC1848" w:rsidP="00BC1848">
            <w:pPr>
              <w:jc w:val="center"/>
            </w:pPr>
            <w:r w:rsidRPr="003F2AC5">
              <w:t>2702823.34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7BA82D" w14:textId="77777777" w:rsidR="00BC1848" w:rsidRPr="003F2AC5" w:rsidRDefault="00BC1848" w:rsidP="00BC1848">
            <w:pPr>
              <w:jc w:val="center"/>
            </w:pPr>
            <w:r w:rsidRPr="003F2AC5">
              <w:t>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EFBC70" w14:textId="77777777" w:rsidR="00BC1848" w:rsidRPr="003F2AC5" w:rsidRDefault="00BC1848" w:rsidP="00BC1848">
            <w:pPr>
              <w:jc w:val="center"/>
            </w:pPr>
            <w:r w:rsidRPr="003F2AC5">
              <w:t>114° 05' 08''</w:t>
            </w:r>
          </w:p>
        </w:tc>
      </w:tr>
      <w:tr w:rsidR="00BC1848" w:rsidRPr="003F2AC5" w14:paraId="6D34149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BEB35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F3047C" w14:textId="77777777" w:rsidR="00BC1848" w:rsidRPr="003F2AC5" w:rsidRDefault="00BC1848" w:rsidP="00BC1848">
            <w:pPr>
              <w:jc w:val="center"/>
            </w:pPr>
            <w:r w:rsidRPr="003F2AC5">
              <w:t>868265.78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FFCC2F" w14:textId="77777777" w:rsidR="00BC1848" w:rsidRPr="003F2AC5" w:rsidRDefault="00BC1848" w:rsidP="00BC1848">
            <w:pPr>
              <w:jc w:val="center"/>
            </w:pPr>
            <w:r w:rsidRPr="003F2AC5">
              <w:t>2702826.36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48F754" w14:textId="77777777" w:rsidR="00BC1848" w:rsidRPr="003F2AC5" w:rsidRDefault="00BC1848" w:rsidP="00BC1848">
            <w:pPr>
              <w:jc w:val="center"/>
            </w:pPr>
            <w:r w:rsidRPr="003F2AC5">
              <w:t>25.48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44F33C" w14:textId="77777777" w:rsidR="00BC1848" w:rsidRPr="003F2AC5" w:rsidRDefault="00BC1848" w:rsidP="00BC1848">
            <w:pPr>
              <w:jc w:val="center"/>
            </w:pPr>
            <w:r w:rsidRPr="003F2AC5">
              <w:t>206° 28' 28''</w:t>
            </w:r>
          </w:p>
        </w:tc>
      </w:tr>
      <w:tr w:rsidR="00BC1848" w:rsidRPr="003F2AC5" w14:paraId="2854F18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070D3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2FCE0" w14:textId="77777777" w:rsidR="00BC1848" w:rsidRPr="003F2AC5" w:rsidRDefault="00BC1848" w:rsidP="00BC1848">
            <w:pPr>
              <w:jc w:val="center"/>
            </w:pPr>
            <w:r w:rsidRPr="003F2AC5">
              <w:t>868242.97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FC0DEC" w14:textId="77777777" w:rsidR="00BC1848" w:rsidRPr="003F2AC5" w:rsidRDefault="00BC1848" w:rsidP="00BC1848">
            <w:pPr>
              <w:jc w:val="center"/>
            </w:pPr>
            <w:r w:rsidRPr="003F2AC5">
              <w:t>2702815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AEDA79" w14:textId="77777777" w:rsidR="00BC1848" w:rsidRPr="003F2AC5" w:rsidRDefault="00BC1848" w:rsidP="00BC1848">
            <w:pPr>
              <w:jc w:val="center"/>
            </w:pPr>
            <w:r w:rsidRPr="003F2AC5">
              <w:t>3.72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000F3B" w14:textId="77777777" w:rsidR="00BC1848" w:rsidRPr="003F2AC5" w:rsidRDefault="00BC1848" w:rsidP="00BC1848">
            <w:pPr>
              <w:jc w:val="center"/>
            </w:pPr>
            <w:r w:rsidRPr="003F2AC5">
              <w:t>298° 33' 41''</w:t>
            </w:r>
          </w:p>
        </w:tc>
      </w:tr>
      <w:tr w:rsidR="00BC1848" w:rsidRPr="003F2AC5" w14:paraId="6C1A4A8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C35AA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9ADDC" w14:textId="77777777" w:rsidR="00BC1848" w:rsidRPr="003F2AC5" w:rsidRDefault="00BC1848" w:rsidP="00BC1848">
            <w:pPr>
              <w:jc w:val="center"/>
            </w:pPr>
            <w:r w:rsidRPr="003F2AC5">
              <w:t>868244.75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0F87B2" w14:textId="77777777" w:rsidR="00BC1848" w:rsidRPr="003F2AC5" w:rsidRDefault="00BC1848" w:rsidP="00BC1848">
            <w:pPr>
              <w:jc w:val="center"/>
            </w:pPr>
            <w:r w:rsidRPr="003F2AC5">
              <w:t>2702811.73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D5890A" w14:textId="77777777" w:rsidR="00BC1848" w:rsidRPr="003F2AC5" w:rsidRDefault="00BC1848" w:rsidP="00BC1848">
            <w:pPr>
              <w:jc w:val="center"/>
            </w:pPr>
            <w:r w:rsidRPr="003F2AC5">
              <w:t>2.74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F70226" w14:textId="77777777" w:rsidR="00BC1848" w:rsidRPr="003F2AC5" w:rsidRDefault="00BC1848" w:rsidP="00BC1848">
            <w:pPr>
              <w:jc w:val="center"/>
            </w:pPr>
            <w:r w:rsidRPr="003F2AC5">
              <w:t>304° 09' 13''</w:t>
            </w:r>
          </w:p>
        </w:tc>
      </w:tr>
      <w:tr w:rsidR="00BC1848" w:rsidRPr="003F2AC5" w14:paraId="049B66A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97435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BEF64" w14:textId="77777777" w:rsidR="00BC1848" w:rsidRPr="003F2AC5" w:rsidRDefault="00BC1848" w:rsidP="00BC1848">
            <w:pPr>
              <w:jc w:val="center"/>
            </w:pPr>
            <w:r w:rsidRPr="003F2AC5">
              <w:t>868246.29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7BBCDF" w14:textId="77777777" w:rsidR="00BC1848" w:rsidRPr="003F2AC5" w:rsidRDefault="00BC1848" w:rsidP="00BC1848">
            <w:pPr>
              <w:jc w:val="center"/>
            </w:pPr>
            <w:r w:rsidRPr="003F2AC5">
              <w:t>2702809.46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09A649" w14:textId="77777777" w:rsidR="00BC1848" w:rsidRPr="003F2AC5" w:rsidRDefault="00BC1848" w:rsidP="00BC1848">
            <w:pPr>
              <w:jc w:val="center"/>
            </w:pPr>
            <w:r w:rsidRPr="003F2AC5">
              <w:t>27.44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3CE7F4" w14:textId="77777777" w:rsidR="00BC1848" w:rsidRPr="003F2AC5" w:rsidRDefault="00BC1848" w:rsidP="00BC1848">
            <w:pPr>
              <w:jc w:val="center"/>
            </w:pPr>
            <w:r w:rsidRPr="003F2AC5">
              <w:t>302° 12' 48''</w:t>
            </w:r>
          </w:p>
        </w:tc>
      </w:tr>
      <w:tr w:rsidR="00BC1848" w:rsidRPr="003F2AC5" w14:paraId="49327E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BD63B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A83268" w14:textId="77777777" w:rsidR="00BC1848" w:rsidRPr="003F2AC5" w:rsidRDefault="00BC1848" w:rsidP="00BC1848">
            <w:pPr>
              <w:jc w:val="center"/>
            </w:pPr>
            <w:r w:rsidRPr="003F2AC5">
              <w:t>868260.92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2BD6F" w14:textId="77777777" w:rsidR="00BC1848" w:rsidRPr="003F2AC5" w:rsidRDefault="00BC1848" w:rsidP="00BC1848">
            <w:pPr>
              <w:jc w:val="center"/>
            </w:pPr>
            <w:r w:rsidRPr="003F2AC5">
              <w:t>2702786.24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A3CB1" w14:textId="77777777" w:rsidR="00BC1848" w:rsidRPr="003F2AC5" w:rsidRDefault="00BC1848" w:rsidP="00BC1848">
            <w:pPr>
              <w:jc w:val="center"/>
            </w:pPr>
            <w:r w:rsidRPr="003F2AC5">
              <w:t>25.08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72565" w14:textId="77777777" w:rsidR="00BC1848" w:rsidRPr="003F2AC5" w:rsidRDefault="00BC1848" w:rsidP="00BC1848">
            <w:pPr>
              <w:jc w:val="center"/>
            </w:pPr>
            <w:r w:rsidRPr="003F2AC5">
              <w:t>26° 16' 08''</w:t>
            </w:r>
          </w:p>
        </w:tc>
      </w:tr>
      <w:tr w:rsidR="00BC1848" w:rsidRPr="003F2AC5" w14:paraId="3FA31D4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278EFB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A5060E" w14:textId="77777777" w:rsidR="00BC1848" w:rsidRPr="003F2AC5" w:rsidRDefault="00BC1848" w:rsidP="00BC1848">
            <w:pPr>
              <w:jc w:val="center"/>
            </w:pPr>
            <w:r w:rsidRPr="003F2AC5">
              <w:t>868283.41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E61CE1" w14:textId="77777777" w:rsidR="00BC1848" w:rsidRPr="003F2AC5" w:rsidRDefault="00BC1848" w:rsidP="00BC1848">
            <w:pPr>
              <w:jc w:val="center"/>
            </w:pPr>
            <w:r w:rsidRPr="003F2AC5">
              <w:t>2702797.34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EBCC1" w14:textId="77777777" w:rsidR="00BC1848" w:rsidRPr="003F2AC5" w:rsidRDefault="00BC1848" w:rsidP="00BC1848">
            <w:pPr>
              <w:jc w:val="center"/>
            </w:pPr>
            <w:r w:rsidRPr="003F2AC5">
              <w:t>2.99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CC09DC" w14:textId="77777777" w:rsidR="00BC1848" w:rsidRPr="003F2AC5" w:rsidRDefault="00BC1848" w:rsidP="00BC1848">
            <w:pPr>
              <w:jc w:val="center"/>
            </w:pPr>
            <w:r w:rsidRPr="003F2AC5">
              <w:t>292° 11' 33''</w:t>
            </w:r>
          </w:p>
        </w:tc>
      </w:tr>
      <w:tr w:rsidR="00BC1848" w:rsidRPr="003F2AC5" w14:paraId="5EE168C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71D42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1A5F77" w14:textId="77777777" w:rsidR="00BC1848" w:rsidRPr="003F2AC5" w:rsidRDefault="00BC1848" w:rsidP="00BC1848">
            <w:pPr>
              <w:jc w:val="center"/>
            </w:pPr>
            <w:r w:rsidRPr="003F2AC5">
              <w:t>868284.54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CD470E" w14:textId="77777777" w:rsidR="00BC1848" w:rsidRPr="003F2AC5" w:rsidRDefault="00BC1848" w:rsidP="00BC1848">
            <w:pPr>
              <w:jc w:val="center"/>
            </w:pPr>
            <w:r w:rsidRPr="003F2AC5">
              <w:t>2702794.57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2B8A12" w14:textId="77777777" w:rsidR="00BC1848" w:rsidRPr="003F2AC5" w:rsidRDefault="00BC1848" w:rsidP="00BC1848">
            <w:pPr>
              <w:jc w:val="center"/>
            </w:pPr>
            <w:r w:rsidRPr="003F2AC5"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5CD844" w14:textId="77777777" w:rsidR="00BC1848" w:rsidRPr="003F2AC5" w:rsidRDefault="00BC1848" w:rsidP="00BC1848">
            <w:pPr>
              <w:jc w:val="center"/>
            </w:pPr>
            <w:r w:rsidRPr="003F2AC5">
              <w:t>20° 50' 44''</w:t>
            </w:r>
          </w:p>
        </w:tc>
      </w:tr>
      <w:tr w:rsidR="00BC1848" w:rsidRPr="003F2AC5" w14:paraId="5C3E82A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D0CA9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B609F" w14:textId="77777777" w:rsidR="00BC1848" w:rsidRPr="003F2AC5" w:rsidRDefault="00BC1848" w:rsidP="00BC1848">
            <w:pPr>
              <w:jc w:val="center"/>
            </w:pPr>
            <w:r w:rsidRPr="003F2AC5">
              <w:t>868289.95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969A91" w14:textId="77777777" w:rsidR="00BC1848" w:rsidRPr="003F2AC5" w:rsidRDefault="00BC1848" w:rsidP="00BC1848">
            <w:pPr>
              <w:jc w:val="center"/>
            </w:pPr>
            <w:r w:rsidRPr="003F2AC5">
              <w:t>2702796.63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4683F" w14:textId="77777777" w:rsidR="00BC1848" w:rsidRPr="003F2AC5" w:rsidRDefault="00BC1848" w:rsidP="00BC1848">
            <w:pPr>
              <w:jc w:val="center"/>
            </w:pPr>
            <w:r w:rsidRPr="003F2AC5">
              <w:t>17.67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0FFBE0" w14:textId="77777777" w:rsidR="00BC1848" w:rsidRPr="003F2AC5" w:rsidRDefault="00BC1848" w:rsidP="00BC1848">
            <w:pPr>
              <w:jc w:val="center"/>
            </w:pPr>
            <w:r w:rsidRPr="003F2AC5">
              <w:t>25° 15' 35''</w:t>
            </w:r>
          </w:p>
        </w:tc>
      </w:tr>
      <w:tr w:rsidR="00BC1848" w:rsidRPr="003F2AC5" w14:paraId="5A815B63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86A42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86:02:1209001:468</w:t>
            </w:r>
          </w:p>
        </w:tc>
      </w:tr>
      <w:tr w:rsidR="00BC1848" w:rsidRPr="003F2AC5" w14:paraId="27B54C7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BD70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942CBD" w14:textId="77777777" w:rsidR="00BC1848" w:rsidRPr="00164E17" w:rsidRDefault="00BC1848" w:rsidP="00BC1848">
            <w:pPr>
              <w:jc w:val="center"/>
            </w:pPr>
            <w:r w:rsidRPr="00164E17">
              <w:t>868244.75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50D4D" w14:textId="77777777" w:rsidR="00BC1848" w:rsidRPr="00164E17" w:rsidRDefault="00BC1848" w:rsidP="00BC1848">
            <w:pPr>
              <w:jc w:val="center"/>
            </w:pPr>
            <w:r w:rsidRPr="00164E17">
              <w:t>2702811.73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5C171F" w14:textId="77777777" w:rsidR="00BC1848" w:rsidRPr="00164E17" w:rsidRDefault="00BC1848" w:rsidP="00BC1848">
            <w:pPr>
              <w:jc w:val="center"/>
            </w:pPr>
            <w:r w:rsidRPr="00164E17">
              <w:t>3.72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FB311" w14:textId="77777777" w:rsidR="00BC1848" w:rsidRPr="00164E17" w:rsidRDefault="00BC1848" w:rsidP="00BC1848">
            <w:pPr>
              <w:jc w:val="center"/>
            </w:pPr>
            <w:r w:rsidRPr="00164E17">
              <w:t>118° 33' 41''</w:t>
            </w:r>
          </w:p>
        </w:tc>
      </w:tr>
      <w:tr w:rsidR="00BC1848" w:rsidRPr="003F2AC5" w14:paraId="1096E4B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447C40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F9477" w14:textId="77777777" w:rsidR="00BC1848" w:rsidRPr="00164E17" w:rsidRDefault="00BC1848" w:rsidP="00BC1848">
            <w:pPr>
              <w:jc w:val="center"/>
            </w:pPr>
            <w:r w:rsidRPr="00164E17">
              <w:t>868242.97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CF84C1" w14:textId="77777777" w:rsidR="00BC1848" w:rsidRPr="00164E17" w:rsidRDefault="00BC1848" w:rsidP="00BC1848">
            <w:pPr>
              <w:jc w:val="center"/>
            </w:pPr>
            <w:r w:rsidRPr="00164E17">
              <w:t>2702815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24ACC4" w14:textId="77777777" w:rsidR="00BC1848" w:rsidRPr="00164E17" w:rsidRDefault="00BC1848" w:rsidP="00BC1848">
            <w:pPr>
              <w:jc w:val="center"/>
            </w:pPr>
            <w:r w:rsidRPr="00164E17">
              <w:t>40.63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4AE13" w14:textId="77777777" w:rsidR="00BC1848" w:rsidRPr="00164E17" w:rsidRDefault="00BC1848" w:rsidP="00BC1848">
            <w:pPr>
              <w:jc w:val="center"/>
            </w:pPr>
            <w:r w:rsidRPr="00164E17">
              <w:t>119° 33' 21''</w:t>
            </w:r>
          </w:p>
        </w:tc>
      </w:tr>
      <w:tr w:rsidR="00BC1848" w:rsidRPr="003F2AC5" w14:paraId="43FF9A7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D059AF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0D39F5" w14:textId="77777777" w:rsidR="00BC1848" w:rsidRPr="00164E17" w:rsidRDefault="00BC1848" w:rsidP="00BC1848">
            <w:pPr>
              <w:jc w:val="center"/>
            </w:pPr>
            <w:r w:rsidRPr="00164E17">
              <w:t>868222.93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54C5D" w14:textId="77777777" w:rsidR="00BC1848" w:rsidRPr="00164E17" w:rsidRDefault="00BC1848" w:rsidP="00BC1848">
            <w:pPr>
              <w:jc w:val="center"/>
            </w:pPr>
            <w:r w:rsidRPr="00164E17">
              <w:t>2702850.34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FF55E4" w14:textId="77777777" w:rsidR="00BC1848" w:rsidRPr="00164E17" w:rsidRDefault="00BC1848" w:rsidP="00BC1848">
            <w:pPr>
              <w:jc w:val="center"/>
            </w:pPr>
            <w:r w:rsidRPr="00164E17">
              <w:t>26.95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ED7F5" w14:textId="77777777" w:rsidR="00BC1848" w:rsidRPr="00164E17" w:rsidRDefault="00BC1848" w:rsidP="00BC1848">
            <w:pPr>
              <w:jc w:val="center"/>
            </w:pPr>
            <w:r w:rsidRPr="00164E17">
              <w:t>204° 36' 21''</w:t>
            </w:r>
          </w:p>
        </w:tc>
      </w:tr>
      <w:tr w:rsidR="00BC1848" w:rsidRPr="003F2AC5" w14:paraId="67D42C8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56D2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C8FAD5" w14:textId="77777777" w:rsidR="00BC1848" w:rsidRPr="00164E17" w:rsidRDefault="00BC1848" w:rsidP="00BC1848">
            <w:pPr>
              <w:jc w:val="center"/>
            </w:pPr>
            <w:r w:rsidRPr="00164E17">
              <w:t>868198.43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BA7C7" w14:textId="77777777" w:rsidR="00BC1848" w:rsidRPr="00164E17" w:rsidRDefault="00BC1848" w:rsidP="00BC1848">
            <w:pPr>
              <w:jc w:val="center"/>
            </w:pPr>
            <w:r w:rsidRPr="00164E17">
              <w:t>2702839.12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705470" w14:textId="77777777" w:rsidR="00BC1848" w:rsidRPr="00164E17" w:rsidRDefault="00BC1848" w:rsidP="00BC1848">
            <w:pPr>
              <w:jc w:val="center"/>
            </w:pPr>
            <w:r w:rsidRPr="00164E17">
              <w:t>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409AF" w14:textId="77777777" w:rsidR="00BC1848" w:rsidRPr="00164E17" w:rsidRDefault="00BC1848" w:rsidP="00BC1848">
            <w:pPr>
              <w:jc w:val="center"/>
            </w:pPr>
            <w:r w:rsidRPr="00164E17">
              <w:t>204° 38' 41''</w:t>
            </w:r>
          </w:p>
        </w:tc>
      </w:tr>
      <w:tr w:rsidR="00BC1848" w:rsidRPr="003F2AC5" w14:paraId="00F7F01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C37F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BD62C" w14:textId="77777777" w:rsidR="00BC1848" w:rsidRPr="00164E17" w:rsidRDefault="00BC1848" w:rsidP="00BC1848">
            <w:pPr>
              <w:jc w:val="center"/>
            </w:pPr>
            <w:r w:rsidRPr="00164E17">
              <w:t>868195.64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142EDA" w14:textId="77777777" w:rsidR="00BC1848" w:rsidRPr="00164E17" w:rsidRDefault="00BC1848" w:rsidP="00BC1848">
            <w:pPr>
              <w:jc w:val="center"/>
            </w:pPr>
            <w:r w:rsidRPr="00164E17">
              <w:t>2702837.84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562501" w14:textId="77777777" w:rsidR="00BC1848" w:rsidRPr="00164E17" w:rsidRDefault="00BC1848" w:rsidP="00BC1848">
            <w:pPr>
              <w:jc w:val="center"/>
            </w:pPr>
            <w:r w:rsidRPr="00164E17">
              <w:t>0.05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67FF7" w14:textId="77777777" w:rsidR="00BC1848" w:rsidRPr="00164E17" w:rsidRDefault="00BC1848" w:rsidP="00BC1848">
            <w:pPr>
              <w:jc w:val="center"/>
            </w:pPr>
            <w:r w:rsidRPr="00164E17">
              <w:t>201° 48' 05''</w:t>
            </w:r>
          </w:p>
        </w:tc>
      </w:tr>
      <w:tr w:rsidR="00BC1848" w:rsidRPr="003F2AC5" w14:paraId="1B22838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C24F2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63C990" w14:textId="77777777" w:rsidR="00BC1848" w:rsidRPr="00164E17" w:rsidRDefault="00BC1848" w:rsidP="00BC1848">
            <w:pPr>
              <w:jc w:val="center"/>
            </w:pPr>
            <w:r w:rsidRPr="00164E17">
              <w:t>868195.59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386D4F" w14:textId="77777777" w:rsidR="00BC1848" w:rsidRPr="00164E17" w:rsidRDefault="00BC1848" w:rsidP="00BC1848">
            <w:pPr>
              <w:jc w:val="center"/>
            </w:pPr>
            <w:r w:rsidRPr="00164E17">
              <w:t>2702837.82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C63AEE" w14:textId="77777777" w:rsidR="00BC1848" w:rsidRPr="00164E17" w:rsidRDefault="00BC1848" w:rsidP="00BC1848">
            <w:pPr>
              <w:jc w:val="center"/>
            </w:pPr>
            <w:r w:rsidRPr="00164E17">
              <w:t>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F7E07" w14:textId="77777777" w:rsidR="00BC1848" w:rsidRPr="00164E17" w:rsidRDefault="00BC1848" w:rsidP="00BC1848">
            <w:pPr>
              <w:jc w:val="center"/>
            </w:pPr>
            <w:r w:rsidRPr="00164E17">
              <w:t>297° 39' 10''</w:t>
            </w:r>
          </w:p>
        </w:tc>
      </w:tr>
      <w:tr w:rsidR="00BC1848" w:rsidRPr="003F2AC5" w14:paraId="1FBBA5C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D63C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88D169" w14:textId="77777777" w:rsidR="00BC1848" w:rsidRPr="00164E17" w:rsidRDefault="00BC1848" w:rsidP="00BC1848">
            <w:pPr>
              <w:jc w:val="center"/>
            </w:pPr>
            <w:r w:rsidRPr="00164E17">
              <w:t>868197.23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D66B02" w14:textId="77777777" w:rsidR="00BC1848" w:rsidRPr="00164E17" w:rsidRDefault="00BC1848" w:rsidP="00BC1848">
            <w:pPr>
              <w:jc w:val="center"/>
            </w:pPr>
            <w:r w:rsidRPr="00164E17">
              <w:t>2702834.69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3F89C" w14:textId="77777777" w:rsidR="00BC1848" w:rsidRPr="00164E17" w:rsidRDefault="00BC1848" w:rsidP="00BC1848">
            <w:pPr>
              <w:jc w:val="center"/>
            </w:pPr>
            <w:r w:rsidRPr="00164E17">
              <w:t>6.52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51F39" w14:textId="77777777" w:rsidR="00BC1848" w:rsidRPr="00164E17" w:rsidRDefault="00BC1848" w:rsidP="00BC1848">
            <w:pPr>
              <w:jc w:val="center"/>
            </w:pPr>
            <w:r w:rsidRPr="00164E17">
              <w:t>297° 58' 46''</w:t>
            </w:r>
          </w:p>
        </w:tc>
      </w:tr>
      <w:tr w:rsidR="00BC1848" w:rsidRPr="003F2AC5" w14:paraId="6BBB6FC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D3EA8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D94D6D" w14:textId="77777777" w:rsidR="00BC1848" w:rsidRPr="00164E17" w:rsidRDefault="00BC1848" w:rsidP="00BC1848">
            <w:pPr>
              <w:jc w:val="center"/>
            </w:pPr>
            <w:r w:rsidRPr="00164E17">
              <w:t>868200.29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7C4FB2" w14:textId="77777777" w:rsidR="00BC1848" w:rsidRPr="00164E17" w:rsidRDefault="00BC1848" w:rsidP="00BC1848">
            <w:pPr>
              <w:jc w:val="center"/>
            </w:pPr>
            <w:r w:rsidRPr="00164E17">
              <w:t>2702828.93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A5E99" w14:textId="77777777" w:rsidR="00BC1848" w:rsidRPr="00164E17" w:rsidRDefault="00BC1848" w:rsidP="00BC1848">
            <w:pPr>
              <w:jc w:val="center"/>
            </w:pPr>
            <w:r w:rsidRPr="00164E17">
              <w:t>7.16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BBBAB" w14:textId="77777777" w:rsidR="00BC1848" w:rsidRPr="00164E17" w:rsidRDefault="00BC1848" w:rsidP="00BC1848">
            <w:pPr>
              <w:jc w:val="center"/>
            </w:pPr>
            <w:r w:rsidRPr="00164E17">
              <w:t>297° 59' 50''</w:t>
            </w:r>
          </w:p>
        </w:tc>
      </w:tr>
      <w:tr w:rsidR="00BC1848" w:rsidRPr="003F2AC5" w14:paraId="1938B29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BC224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BB05F" w14:textId="77777777" w:rsidR="00BC1848" w:rsidRPr="00164E17" w:rsidRDefault="00BC1848" w:rsidP="00BC1848">
            <w:pPr>
              <w:jc w:val="center"/>
            </w:pPr>
            <w:r w:rsidRPr="00164E17">
              <w:t>868203.65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29F74A" w14:textId="77777777" w:rsidR="00BC1848" w:rsidRPr="00164E17" w:rsidRDefault="00BC1848" w:rsidP="00BC1848">
            <w:pPr>
              <w:jc w:val="center"/>
            </w:pPr>
            <w:r w:rsidRPr="00164E17">
              <w:t>2702822.61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00B65C" w14:textId="77777777" w:rsidR="00BC1848" w:rsidRPr="00164E17" w:rsidRDefault="00BC1848" w:rsidP="00BC1848">
            <w:pPr>
              <w:jc w:val="center"/>
            </w:pPr>
            <w:r w:rsidRPr="00164E17">
              <w:t>10.49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0D784" w14:textId="77777777" w:rsidR="00BC1848" w:rsidRPr="00164E17" w:rsidRDefault="00BC1848" w:rsidP="00BC1848">
            <w:pPr>
              <w:jc w:val="center"/>
            </w:pPr>
            <w:r w:rsidRPr="00164E17">
              <w:t>299° 21' 06''</w:t>
            </w:r>
          </w:p>
        </w:tc>
      </w:tr>
      <w:tr w:rsidR="00BC1848" w:rsidRPr="003F2AC5" w14:paraId="3233531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289B0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CF6621" w14:textId="77777777" w:rsidR="00BC1848" w:rsidRPr="00164E17" w:rsidRDefault="00BC1848" w:rsidP="00BC1848">
            <w:pPr>
              <w:jc w:val="center"/>
            </w:pPr>
            <w:r w:rsidRPr="00164E17">
              <w:t>868208.79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DE7FE" w14:textId="77777777" w:rsidR="00BC1848" w:rsidRPr="00164E17" w:rsidRDefault="00BC1848" w:rsidP="00BC1848">
            <w:pPr>
              <w:jc w:val="center"/>
            </w:pPr>
            <w:r w:rsidRPr="00164E17">
              <w:t>2702813.47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09B340" w14:textId="77777777" w:rsidR="00BC1848" w:rsidRPr="00164E17" w:rsidRDefault="00BC1848" w:rsidP="00BC1848">
            <w:pPr>
              <w:jc w:val="center"/>
            </w:pPr>
            <w:r w:rsidRPr="00164E17">
              <w:t>21.25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2E45AA" w14:textId="77777777" w:rsidR="00BC1848" w:rsidRPr="00164E17" w:rsidRDefault="00BC1848" w:rsidP="00BC1848">
            <w:pPr>
              <w:jc w:val="center"/>
            </w:pPr>
            <w:r w:rsidRPr="00164E17">
              <w:t>301° 17' 48''</w:t>
            </w:r>
          </w:p>
        </w:tc>
      </w:tr>
      <w:tr w:rsidR="00BC1848" w:rsidRPr="003F2AC5" w14:paraId="74AC414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6718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3DB396" w14:textId="77777777" w:rsidR="00BC1848" w:rsidRPr="00164E17" w:rsidRDefault="00BC1848" w:rsidP="00BC1848">
            <w:pPr>
              <w:jc w:val="center"/>
            </w:pPr>
            <w:r w:rsidRPr="00164E17">
              <w:t>868219.83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1F6B38" w14:textId="77777777" w:rsidR="00BC1848" w:rsidRPr="00164E17" w:rsidRDefault="00BC1848" w:rsidP="00BC1848">
            <w:pPr>
              <w:jc w:val="center"/>
            </w:pPr>
            <w:r w:rsidRPr="00164E17">
              <w:t>2702795.31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610235" w14:textId="77777777" w:rsidR="00BC1848" w:rsidRPr="00164E17" w:rsidRDefault="00BC1848" w:rsidP="00BC1848">
            <w:pPr>
              <w:jc w:val="center"/>
            </w:pPr>
            <w:r w:rsidRPr="00164E17">
              <w:t>22.97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9E944F" w14:textId="77777777" w:rsidR="00BC1848" w:rsidRPr="00164E17" w:rsidRDefault="00BC1848" w:rsidP="00BC1848">
            <w:pPr>
              <w:jc w:val="center"/>
            </w:pPr>
            <w:r w:rsidRPr="00164E17">
              <w:t>34° 51' 33''</w:t>
            </w:r>
          </w:p>
        </w:tc>
      </w:tr>
      <w:tr w:rsidR="00BC1848" w:rsidRPr="003F2AC5" w14:paraId="64DCCEC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17C4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90229" w14:textId="77777777" w:rsidR="00BC1848" w:rsidRPr="00164E17" w:rsidRDefault="00BC1848" w:rsidP="00BC1848">
            <w:pPr>
              <w:jc w:val="center"/>
            </w:pPr>
            <w:r w:rsidRPr="00164E17">
              <w:t>868238.68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74C759" w14:textId="77777777" w:rsidR="00BC1848" w:rsidRPr="00164E17" w:rsidRDefault="00BC1848" w:rsidP="00BC1848">
            <w:pPr>
              <w:jc w:val="center"/>
            </w:pPr>
            <w:r w:rsidRPr="00164E17">
              <w:t>2702808.44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105CC0" w14:textId="77777777" w:rsidR="00BC1848" w:rsidRPr="00164E17" w:rsidRDefault="00BC1848" w:rsidP="00BC1848">
            <w:pPr>
              <w:jc w:val="center"/>
            </w:pPr>
            <w:r w:rsidRPr="00164E17">
              <w:t>43.46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C30D29" w14:textId="77777777" w:rsidR="00BC1848" w:rsidRPr="00164E17" w:rsidRDefault="00BC1848" w:rsidP="00BC1848">
            <w:pPr>
              <w:jc w:val="center"/>
            </w:pPr>
            <w:r w:rsidRPr="00164E17">
              <w:t>128° 17' 29''</w:t>
            </w:r>
          </w:p>
        </w:tc>
      </w:tr>
      <w:tr w:rsidR="00BC1848" w:rsidRPr="003F2AC5" w14:paraId="344FC90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F6D12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201CE" w14:textId="77777777" w:rsidR="00BC1848" w:rsidRPr="00164E17" w:rsidRDefault="00BC1848" w:rsidP="00BC1848">
            <w:pPr>
              <w:jc w:val="center"/>
            </w:pPr>
            <w:r w:rsidRPr="00164E17">
              <w:t>868211.75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CC30B9" w14:textId="77777777" w:rsidR="00BC1848" w:rsidRPr="00164E17" w:rsidRDefault="00BC1848" w:rsidP="00BC1848">
            <w:pPr>
              <w:jc w:val="center"/>
            </w:pPr>
            <w:r w:rsidRPr="00164E17">
              <w:t>2702842.55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7610D5" w14:textId="77777777" w:rsidR="00BC1848" w:rsidRPr="00164E17" w:rsidRDefault="00BC1848" w:rsidP="00BC1848">
            <w:pPr>
              <w:jc w:val="center"/>
            </w:pPr>
            <w:r w:rsidRPr="00164E17">
              <w:t>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09D50" w14:textId="77777777" w:rsidR="00BC1848" w:rsidRPr="00164E17" w:rsidRDefault="00BC1848" w:rsidP="00BC1848">
            <w:pPr>
              <w:jc w:val="center"/>
            </w:pPr>
            <w:r w:rsidRPr="00164E17">
              <w:t>0° 00' 00''</w:t>
            </w:r>
          </w:p>
        </w:tc>
      </w:tr>
      <w:tr w:rsidR="00BC1848" w:rsidRPr="003F2AC5" w14:paraId="70D5A6B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0BA0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DBB99" w14:textId="77777777" w:rsidR="00BC1848" w:rsidRPr="00164E17" w:rsidRDefault="00BC1848" w:rsidP="00BC1848">
            <w:pPr>
              <w:jc w:val="center"/>
            </w:pPr>
            <w:r w:rsidRPr="00164E17">
              <w:t>868212.22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228545" w14:textId="77777777" w:rsidR="00BC1848" w:rsidRPr="00164E17" w:rsidRDefault="00BC1848" w:rsidP="00BC1848">
            <w:pPr>
              <w:jc w:val="center"/>
            </w:pPr>
            <w:r w:rsidRPr="00164E17">
              <w:t>2702842.55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5F73BF" w14:textId="77777777" w:rsidR="00BC1848" w:rsidRPr="00164E17" w:rsidRDefault="00BC1848" w:rsidP="00BC1848">
            <w:pPr>
              <w:jc w:val="center"/>
            </w:pPr>
            <w:r w:rsidRPr="00164E17">
              <w:t>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82B66" w14:textId="77777777" w:rsidR="00BC1848" w:rsidRPr="00164E17" w:rsidRDefault="00BC1848" w:rsidP="00BC1848">
            <w:pPr>
              <w:jc w:val="center"/>
            </w:pPr>
            <w:r w:rsidRPr="00164E17">
              <w:t>0° 00' 00''</w:t>
            </w:r>
          </w:p>
        </w:tc>
      </w:tr>
      <w:tr w:rsidR="00BC1848" w:rsidRPr="003F2AC5" w14:paraId="19DCDF4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8CECF" w14:textId="77777777" w:rsidR="00BC1848" w:rsidRPr="00164E17" w:rsidRDefault="00BC1848" w:rsidP="00BC1848">
            <w:pPr>
              <w:jc w:val="center"/>
            </w:pPr>
            <w: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2B471" w14:textId="77777777" w:rsidR="00BC1848" w:rsidRPr="00164E17" w:rsidRDefault="00BC1848" w:rsidP="00BC1848">
            <w:pPr>
              <w:jc w:val="center"/>
            </w:pPr>
            <w:r w:rsidRPr="00164E17">
              <w:t>868212.22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11356" w14:textId="77777777" w:rsidR="00BC1848" w:rsidRPr="00164E17" w:rsidRDefault="00BC1848" w:rsidP="00BC1848">
            <w:pPr>
              <w:jc w:val="center"/>
            </w:pPr>
            <w:r w:rsidRPr="00164E17">
              <w:t>2702843.05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FC49A" w14:textId="77777777" w:rsidR="00BC1848" w:rsidRPr="00164E17" w:rsidRDefault="00BC1848" w:rsidP="00BC1848">
            <w:pPr>
              <w:jc w:val="center"/>
            </w:pPr>
            <w:r w:rsidRPr="00164E17">
              <w:t>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962A2E" w14:textId="77777777" w:rsidR="00BC1848" w:rsidRPr="00164E17" w:rsidRDefault="00BC1848" w:rsidP="00BC1848">
            <w:pPr>
              <w:jc w:val="center"/>
            </w:pPr>
            <w:r w:rsidRPr="00164E17">
              <w:t>180° 00' 00''</w:t>
            </w:r>
          </w:p>
        </w:tc>
      </w:tr>
      <w:tr w:rsidR="00BC1848" w:rsidRPr="003F2AC5" w14:paraId="701E616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EAC51" w14:textId="77777777" w:rsidR="00BC1848" w:rsidRDefault="00BC1848" w:rsidP="00BC1848">
            <w:pPr>
              <w:jc w:val="center"/>
            </w:pPr>
            <w: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D56D21" w14:textId="77777777" w:rsidR="00BC1848" w:rsidRPr="00164E17" w:rsidRDefault="00BC1848" w:rsidP="00BC1848">
            <w:pPr>
              <w:jc w:val="center"/>
            </w:pPr>
            <w:r w:rsidRPr="00164E17">
              <w:t>868211.75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C84C53" w14:textId="77777777" w:rsidR="00BC1848" w:rsidRPr="00164E17" w:rsidRDefault="00BC1848" w:rsidP="00BC1848">
            <w:pPr>
              <w:jc w:val="center"/>
            </w:pPr>
            <w:r w:rsidRPr="00164E17">
              <w:t>2702843.05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4F4FA" w14:textId="77777777" w:rsidR="00BC1848" w:rsidRPr="00164E17" w:rsidRDefault="00BC1848" w:rsidP="00BC1848">
            <w:pPr>
              <w:jc w:val="center"/>
            </w:pPr>
            <w:r w:rsidRPr="00164E17">
              <w:t>45.5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6F915" w14:textId="77777777" w:rsidR="00BC1848" w:rsidRPr="00164E17" w:rsidRDefault="00BC1848" w:rsidP="00BC1848">
            <w:pPr>
              <w:jc w:val="center"/>
            </w:pPr>
            <w:r w:rsidRPr="00164E17">
              <w:t>316° 29' 46''</w:t>
            </w:r>
          </w:p>
        </w:tc>
      </w:tr>
      <w:tr w:rsidR="00BC1848" w:rsidRPr="003F2AC5" w14:paraId="2D6586D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CD21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86:02:1209001:209</w:t>
            </w:r>
          </w:p>
        </w:tc>
      </w:tr>
      <w:tr w:rsidR="00BC1848" w:rsidRPr="003F2AC5" w14:paraId="7D03433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3AE71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7FCF1" w14:textId="77777777" w:rsidR="00BC1848" w:rsidRPr="00AC0E54" w:rsidRDefault="00BC1848" w:rsidP="00BC1848">
            <w:pPr>
              <w:jc w:val="center"/>
            </w:pPr>
            <w:r w:rsidRPr="00AC0E54">
              <w:t>868328.95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2F85DD" w14:textId="77777777" w:rsidR="00BC1848" w:rsidRPr="00AC0E54" w:rsidRDefault="00BC1848" w:rsidP="00BC1848">
            <w:pPr>
              <w:jc w:val="center"/>
            </w:pPr>
            <w:r w:rsidRPr="00AC0E54">
              <w:t>2702934.31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F40BB" w14:textId="77777777" w:rsidR="00BC1848" w:rsidRPr="00AC0E54" w:rsidRDefault="00BC1848" w:rsidP="00BC1848">
            <w:pPr>
              <w:jc w:val="center"/>
            </w:pPr>
            <w:r w:rsidRPr="00AC0E54">
              <w:t>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D330C7" w14:textId="77777777" w:rsidR="00BC1848" w:rsidRPr="00AC0E54" w:rsidRDefault="00BC1848" w:rsidP="00BC1848">
            <w:pPr>
              <w:jc w:val="center"/>
            </w:pPr>
            <w:r w:rsidRPr="00AC0E54">
              <w:t>112° 18' 13''</w:t>
            </w:r>
          </w:p>
        </w:tc>
      </w:tr>
      <w:tr w:rsidR="00BC1848" w:rsidRPr="003F2AC5" w14:paraId="4D129BB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7929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FF8871" w14:textId="77777777" w:rsidR="00BC1848" w:rsidRPr="00AC0E54" w:rsidRDefault="00BC1848" w:rsidP="00BC1848">
            <w:pPr>
              <w:jc w:val="center"/>
            </w:pPr>
            <w:r w:rsidRPr="00AC0E54">
              <w:t>868326.94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222BDF" w14:textId="77777777" w:rsidR="00BC1848" w:rsidRPr="00AC0E54" w:rsidRDefault="00BC1848" w:rsidP="00BC1848">
            <w:pPr>
              <w:jc w:val="center"/>
            </w:pPr>
            <w:r w:rsidRPr="00AC0E54">
              <w:t>2702939.21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9E0A1" w14:textId="77777777" w:rsidR="00BC1848" w:rsidRPr="00AC0E54" w:rsidRDefault="00BC1848" w:rsidP="00BC1848">
            <w:pPr>
              <w:jc w:val="center"/>
            </w:pPr>
            <w:r w:rsidRPr="00AC0E54">
              <w:t>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B596D" w14:textId="77777777" w:rsidR="00BC1848" w:rsidRPr="00AC0E54" w:rsidRDefault="00BC1848" w:rsidP="00BC1848">
            <w:pPr>
              <w:jc w:val="center"/>
            </w:pPr>
            <w:r w:rsidRPr="00AC0E54">
              <w:t>23° 41' 12''</w:t>
            </w:r>
          </w:p>
        </w:tc>
      </w:tr>
      <w:tr w:rsidR="00BC1848" w:rsidRPr="003F2AC5" w14:paraId="40E8D1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ED8623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3FDCCE" w14:textId="77777777" w:rsidR="00BC1848" w:rsidRPr="00AC0E54" w:rsidRDefault="00BC1848" w:rsidP="00BC1848">
            <w:pPr>
              <w:jc w:val="center"/>
            </w:pPr>
            <w:r w:rsidRPr="00AC0E54">
              <w:t>868330.61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06C0D9" w14:textId="77777777" w:rsidR="00BC1848" w:rsidRPr="00AC0E54" w:rsidRDefault="00BC1848" w:rsidP="00BC1848">
            <w:pPr>
              <w:jc w:val="center"/>
            </w:pPr>
            <w:r w:rsidRPr="00AC0E54">
              <w:t>2702940.82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2121F8" w14:textId="77777777" w:rsidR="00BC1848" w:rsidRPr="00AC0E54" w:rsidRDefault="00BC1848" w:rsidP="00BC1848">
            <w:pPr>
              <w:jc w:val="center"/>
            </w:pPr>
            <w:r w:rsidRPr="00AC0E54">
              <w:t>8.98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20F877" w14:textId="77777777" w:rsidR="00BC1848" w:rsidRPr="00AC0E54" w:rsidRDefault="00BC1848" w:rsidP="00BC1848">
            <w:pPr>
              <w:jc w:val="center"/>
            </w:pPr>
            <w:r w:rsidRPr="00AC0E54">
              <w:t>22° 35' 43''</w:t>
            </w:r>
          </w:p>
        </w:tc>
      </w:tr>
      <w:tr w:rsidR="00BC1848" w:rsidRPr="003F2AC5" w14:paraId="5583ADB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AAFDE2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DA915B" w14:textId="77777777" w:rsidR="00BC1848" w:rsidRPr="00AC0E54" w:rsidRDefault="00BC1848" w:rsidP="00BC1848">
            <w:pPr>
              <w:jc w:val="center"/>
            </w:pPr>
            <w:r w:rsidRPr="00AC0E54">
              <w:t>868338.9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72A20" w14:textId="77777777" w:rsidR="00BC1848" w:rsidRPr="00AC0E54" w:rsidRDefault="00BC1848" w:rsidP="00BC1848">
            <w:pPr>
              <w:jc w:val="center"/>
            </w:pPr>
            <w:r w:rsidRPr="00AC0E54">
              <w:t>2702944.27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E7CDD6" w14:textId="77777777" w:rsidR="00BC1848" w:rsidRPr="00AC0E54" w:rsidRDefault="00BC1848" w:rsidP="00BC1848">
            <w:pPr>
              <w:jc w:val="center"/>
            </w:pPr>
            <w:r w:rsidRPr="00AC0E54"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07E22" w14:textId="77777777" w:rsidR="00BC1848" w:rsidRPr="00AC0E54" w:rsidRDefault="00BC1848" w:rsidP="00BC1848">
            <w:pPr>
              <w:jc w:val="center"/>
            </w:pPr>
            <w:r w:rsidRPr="00AC0E54">
              <w:t>69° 07' 01''</w:t>
            </w:r>
          </w:p>
        </w:tc>
      </w:tr>
      <w:tr w:rsidR="00BC1848" w:rsidRPr="003F2AC5" w14:paraId="7973BF6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AB939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496FA7" w14:textId="77777777" w:rsidR="00BC1848" w:rsidRPr="00AC0E54" w:rsidRDefault="00BC1848" w:rsidP="00BC1848">
            <w:pPr>
              <w:jc w:val="center"/>
            </w:pPr>
            <w:r w:rsidRPr="00AC0E54">
              <w:t>868340.8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4D402C" w14:textId="77777777" w:rsidR="00BC1848" w:rsidRPr="00AC0E54" w:rsidRDefault="00BC1848" w:rsidP="00BC1848">
            <w:pPr>
              <w:jc w:val="center"/>
            </w:pPr>
            <w:r w:rsidRPr="00AC0E54">
              <w:t>2702949.25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39E0C" w14:textId="77777777" w:rsidR="00BC1848" w:rsidRPr="00AC0E54" w:rsidRDefault="00BC1848" w:rsidP="00BC1848">
            <w:pPr>
              <w:jc w:val="center"/>
            </w:pPr>
            <w:r w:rsidRPr="00AC0E54">
              <w:t>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F2DF77" w14:textId="77777777" w:rsidR="00BC1848" w:rsidRPr="00AC0E54" w:rsidRDefault="00BC1848" w:rsidP="00BC1848">
            <w:pPr>
              <w:jc w:val="center"/>
            </w:pPr>
            <w:r w:rsidRPr="00AC0E54">
              <w:t>118° 51' 46''</w:t>
            </w:r>
          </w:p>
        </w:tc>
      </w:tr>
      <w:tr w:rsidR="00BC1848" w:rsidRPr="003F2AC5" w14:paraId="552286D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82D73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6478B" w14:textId="77777777" w:rsidR="00BC1848" w:rsidRPr="00AC0E54" w:rsidRDefault="00BC1848" w:rsidP="00BC1848">
            <w:pPr>
              <w:jc w:val="center"/>
            </w:pPr>
            <w:r w:rsidRPr="00AC0E54">
              <w:t>868339.4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738A0C" w14:textId="77777777" w:rsidR="00BC1848" w:rsidRPr="00AC0E54" w:rsidRDefault="00BC1848" w:rsidP="00BC1848">
            <w:pPr>
              <w:jc w:val="center"/>
            </w:pPr>
            <w:r w:rsidRPr="00AC0E54">
              <w:t>2702951.79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83AD39" w14:textId="77777777" w:rsidR="00BC1848" w:rsidRPr="00AC0E54" w:rsidRDefault="00BC1848" w:rsidP="00BC1848">
            <w:pPr>
              <w:jc w:val="center"/>
            </w:pPr>
            <w:r w:rsidRPr="00AC0E54">
              <w:t>3.52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94CC2" w14:textId="77777777" w:rsidR="00BC1848" w:rsidRPr="00AC0E54" w:rsidRDefault="00BC1848" w:rsidP="00BC1848">
            <w:pPr>
              <w:jc w:val="center"/>
            </w:pPr>
            <w:r w:rsidRPr="00AC0E54">
              <w:t>116° 16' 27''</w:t>
            </w:r>
          </w:p>
        </w:tc>
      </w:tr>
      <w:tr w:rsidR="00BC1848" w:rsidRPr="003F2AC5" w14:paraId="4B6A251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9ADFB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41BA8" w14:textId="77777777" w:rsidR="00BC1848" w:rsidRPr="00AC0E54" w:rsidRDefault="00BC1848" w:rsidP="00BC1848">
            <w:pPr>
              <w:jc w:val="center"/>
            </w:pPr>
            <w:r w:rsidRPr="00AC0E54">
              <w:t>868337.84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25E920" w14:textId="77777777" w:rsidR="00BC1848" w:rsidRPr="00AC0E54" w:rsidRDefault="00BC1848" w:rsidP="00BC1848">
            <w:pPr>
              <w:jc w:val="center"/>
            </w:pPr>
            <w:r w:rsidRPr="00AC0E54">
              <w:t>2702954.95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6D5C72" w14:textId="77777777" w:rsidR="00BC1848" w:rsidRPr="00AC0E54" w:rsidRDefault="00BC1848" w:rsidP="00BC1848">
            <w:pPr>
              <w:jc w:val="center"/>
            </w:pPr>
            <w:r w:rsidRPr="00AC0E54">
              <w:t>6.41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069DE" w14:textId="77777777" w:rsidR="00BC1848" w:rsidRPr="00AC0E54" w:rsidRDefault="00BC1848" w:rsidP="00BC1848">
            <w:pPr>
              <w:jc w:val="center"/>
            </w:pPr>
            <w:r w:rsidRPr="00AC0E54">
              <w:t>96° 48' 52''</w:t>
            </w:r>
          </w:p>
        </w:tc>
      </w:tr>
      <w:tr w:rsidR="00BC1848" w:rsidRPr="003F2AC5" w14:paraId="591170B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CD89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DE368" w14:textId="77777777" w:rsidR="00BC1848" w:rsidRPr="00AC0E54" w:rsidRDefault="00BC1848" w:rsidP="00BC1848">
            <w:pPr>
              <w:jc w:val="center"/>
            </w:pPr>
            <w:r w:rsidRPr="00AC0E54">
              <w:t>868337.08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A02B9" w14:textId="77777777" w:rsidR="00BC1848" w:rsidRPr="00AC0E54" w:rsidRDefault="00BC1848" w:rsidP="00BC1848">
            <w:pPr>
              <w:jc w:val="center"/>
            </w:pPr>
            <w:r w:rsidRPr="00AC0E54">
              <w:t>2702961.31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4722EF" w14:textId="77777777" w:rsidR="00BC1848" w:rsidRPr="00AC0E54" w:rsidRDefault="00BC1848" w:rsidP="00BC1848">
            <w:pPr>
              <w:jc w:val="center"/>
            </w:pPr>
            <w:r w:rsidRPr="00AC0E54">
              <w:t>10.64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141FB7" w14:textId="77777777" w:rsidR="00BC1848" w:rsidRPr="00AC0E54" w:rsidRDefault="00BC1848" w:rsidP="00BC1848">
            <w:pPr>
              <w:jc w:val="center"/>
            </w:pPr>
            <w:r w:rsidRPr="00AC0E54">
              <w:t>113° 18' 42''</w:t>
            </w:r>
          </w:p>
        </w:tc>
      </w:tr>
      <w:tr w:rsidR="00BC1848" w:rsidRPr="003F2AC5" w14:paraId="7C488EC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1F0AE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F1531E" w14:textId="77777777" w:rsidR="00BC1848" w:rsidRPr="00AC0E54" w:rsidRDefault="00BC1848" w:rsidP="00BC1848">
            <w:pPr>
              <w:jc w:val="center"/>
            </w:pPr>
            <w:r w:rsidRPr="00AC0E54">
              <w:t>868332.87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0EAFFE" w14:textId="77777777" w:rsidR="00BC1848" w:rsidRPr="00AC0E54" w:rsidRDefault="00BC1848" w:rsidP="00BC1848">
            <w:pPr>
              <w:jc w:val="center"/>
            </w:pPr>
            <w:r w:rsidRPr="00AC0E54">
              <w:t>2702971.08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2741F" w14:textId="77777777" w:rsidR="00BC1848" w:rsidRPr="00AC0E54" w:rsidRDefault="00BC1848" w:rsidP="00BC1848">
            <w:pPr>
              <w:jc w:val="center"/>
            </w:pPr>
            <w:r w:rsidRPr="00AC0E54"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DA2BB" w14:textId="77777777" w:rsidR="00BC1848" w:rsidRPr="00AC0E54" w:rsidRDefault="00BC1848" w:rsidP="00BC1848">
            <w:pPr>
              <w:jc w:val="center"/>
            </w:pPr>
            <w:r w:rsidRPr="00AC0E54">
              <w:t>203° 11' 55''</w:t>
            </w:r>
          </w:p>
        </w:tc>
      </w:tr>
      <w:tr w:rsidR="00BC1848" w:rsidRPr="003F2AC5" w14:paraId="393533E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99BCD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E2A18" w14:textId="77777777" w:rsidR="00BC1848" w:rsidRPr="00AC0E54" w:rsidRDefault="00BC1848" w:rsidP="00BC1848">
            <w:pPr>
              <w:jc w:val="center"/>
            </w:pPr>
            <w:r w:rsidRPr="00AC0E54">
              <w:t>868329.3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D1B815" w14:textId="77777777" w:rsidR="00BC1848" w:rsidRPr="00AC0E54" w:rsidRDefault="00BC1848" w:rsidP="00BC1848">
            <w:pPr>
              <w:jc w:val="center"/>
            </w:pPr>
            <w:r w:rsidRPr="00AC0E54">
              <w:t>2702969.55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FBD8B" w14:textId="77777777" w:rsidR="00BC1848" w:rsidRPr="00AC0E54" w:rsidRDefault="00BC1848" w:rsidP="00BC1848">
            <w:pPr>
              <w:jc w:val="center"/>
            </w:pPr>
            <w:r w:rsidRPr="00AC0E54"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675504" w14:textId="77777777" w:rsidR="00BC1848" w:rsidRPr="00AC0E54" w:rsidRDefault="00BC1848" w:rsidP="00BC1848">
            <w:pPr>
              <w:jc w:val="center"/>
            </w:pPr>
            <w:r w:rsidRPr="00AC0E54">
              <w:t>205° 52' 06''</w:t>
            </w:r>
          </w:p>
        </w:tc>
      </w:tr>
      <w:tr w:rsidR="00BC1848" w:rsidRPr="003F2AC5" w14:paraId="7277F0D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5CAC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1169FE" w14:textId="77777777" w:rsidR="00BC1848" w:rsidRPr="00AC0E54" w:rsidRDefault="00BC1848" w:rsidP="00BC1848">
            <w:pPr>
              <w:jc w:val="center"/>
            </w:pPr>
            <w:r w:rsidRPr="00AC0E54">
              <w:t>868322.35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1C2179" w14:textId="77777777" w:rsidR="00BC1848" w:rsidRPr="00AC0E54" w:rsidRDefault="00BC1848" w:rsidP="00BC1848">
            <w:pPr>
              <w:jc w:val="center"/>
            </w:pPr>
            <w:r w:rsidRPr="00AC0E54">
              <w:t>2702966.18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CDD85" w14:textId="77777777" w:rsidR="00BC1848" w:rsidRPr="00AC0E54" w:rsidRDefault="00BC1848" w:rsidP="00BC1848">
            <w:pPr>
              <w:jc w:val="center"/>
            </w:pPr>
            <w:r w:rsidRPr="00AC0E54"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B2ADC" w14:textId="77777777" w:rsidR="00BC1848" w:rsidRPr="00AC0E54" w:rsidRDefault="00BC1848" w:rsidP="00BC1848">
            <w:pPr>
              <w:jc w:val="center"/>
            </w:pPr>
            <w:r w:rsidRPr="00AC0E54">
              <w:t>110° 17' 51''</w:t>
            </w:r>
          </w:p>
        </w:tc>
      </w:tr>
      <w:tr w:rsidR="00BC1848" w:rsidRPr="003F2AC5" w14:paraId="0970EE9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F6DC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346EF" w14:textId="77777777" w:rsidR="00BC1848" w:rsidRPr="00AC0E54" w:rsidRDefault="00BC1848" w:rsidP="00BC1848">
            <w:pPr>
              <w:jc w:val="center"/>
            </w:pPr>
            <w:r w:rsidRPr="00AC0E54">
              <w:t>868321.54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C4F7FE" w14:textId="77777777" w:rsidR="00BC1848" w:rsidRPr="00AC0E54" w:rsidRDefault="00BC1848" w:rsidP="00BC1848">
            <w:pPr>
              <w:jc w:val="center"/>
            </w:pPr>
            <w:r w:rsidRPr="00AC0E54">
              <w:t>2702968.37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6ABBD0" w14:textId="77777777" w:rsidR="00BC1848" w:rsidRPr="00AC0E54" w:rsidRDefault="00BC1848" w:rsidP="00BC1848">
            <w:pPr>
              <w:jc w:val="center"/>
            </w:pPr>
            <w:r w:rsidRPr="00AC0E54">
              <w:t>0.83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41406" w14:textId="77777777" w:rsidR="00BC1848" w:rsidRPr="00AC0E54" w:rsidRDefault="00BC1848" w:rsidP="00BC1848">
            <w:pPr>
              <w:jc w:val="center"/>
            </w:pPr>
            <w:r w:rsidRPr="00AC0E54">
              <w:t>204° 06' 08''</w:t>
            </w:r>
          </w:p>
        </w:tc>
      </w:tr>
      <w:tr w:rsidR="00BC1848" w:rsidRPr="003F2AC5" w14:paraId="7C8AD08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7DEA7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991913" w14:textId="77777777" w:rsidR="00BC1848" w:rsidRPr="00AC0E54" w:rsidRDefault="00BC1848" w:rsidP="00BC1848">
            <w:pPr>
              <w:jc w:val="center"/>
            </w:pPr>
            <w:r w:rsidRPr="00AC0E54">
              <w:t>868320.78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639DB5" w14:textId="77777777" w:rsidR="00BC1848" w:rsidRPr="00AC0E54" w:rsidRDefault="00BC1848" w:rsidP="00BC1848">
            <w:pPr>
              <w:jc w:val="center"/>
            </w:pPr>
            <w:r w:rsidRPr="00AC0E54">
              <w:t>2702968.03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5FE3F" w14:textId="77777777" w:rsidR="00BC1848" w:rsidRPr="00AC0E54" w:rsidRDefault="00BC1848" w:rsidP="00BC1848">
            <w:pPr>
              <w:jc w:val="center"/>
            </w:pPr>
            <w:r w:rsidRPr="00AC0E54">
              <w:t>20.59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179A64" w14:textId="77777777" w:rsidR="00BC1848" w:rsidRPr="00AC0E54" w:rsidRDefault="00BC1848" w:rsidP="00BC1848">
            <w:pPr>
              <w:jc w:val="center"/>
            </w:pPr>
            <w:r w:rsidRPr="00AC0E54">
              <w:t>204° 26' 55''</w:t>
            </w:r>
          </w:p>
        </w:tc>
      </w:tr>
      <w:tr w:rsidR="00BC1848" w:rsidRPr="003F2AC5" w14:paraId="476F0CF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6FDCC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76C98B" w14:textId="77777777" w:rsidR="00BC1848" w:rsidRPr="00AC0E54" w:rsidRDefault="00BC1848" w:rsidP="00BC1848">
            <w:pPr>
              <w:jc w:val="center"/>
            </w:pPr>
            <w:r w:rsidRPr="00AC0E54">
              <w:t>868302.04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1E92F8" w14:textId="77777777" w:rsidR="00BC1848" w:rsidRPr="00AC0E54" w:rsidRDefault="00BC1848" w:rsidP="00BC1848">
            <w:pPr>
              <w:jc w:val="center"/>
            </w:pPr>
            <w:r w:rsidRPr="00AC0E54">
              <w:t>2702959.51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F8F3CA" w14:textId="77777777" w:rsidR="00BC1848" w:rsidRPr="00AC0E54" w:rsidRDefault="00BC1848" w:rsidP="00BC1848">
            <w:pPr>
              <w:jc w:val="center"/>
            </w:pPr>
            <w:r w:rsidRPr="00AC0E54"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D3FA3" w14:textId="77777777" w:rsidR="00BC1848" w:rsidRPr="00AC0E54" w:rsidRDefault="00BC1848" w:rsidP="00BC1848">
            <w:pPr>
              <w:jc w:val="center"/>
            </w:pPr>
            <w:r w:rsidRPr="00AC0E54">
              <w:t>205° 30' 50''</w:t>
            </w:r>
          </w:p>
        </w:tc>
      </w:tr>
      <w:tr w:rsidR="00BC1848" w:rsidRPr="003F2AC5" w14:paraId="711EBFF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51DEF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E26A4B" w14:textId="77777777" w:rsidR="00BC1848" w:rsidRPr="00AC0E54" w:rsidRDefault="00BC1848" w:rsidP="00BC1848">
            <w:pPr>
              <w:jc w:val="center"/>
            </w:pPr>
            <w:r w:rsidRPr="00AC0E54">
              <w:t>868301.6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146F33" w14:textId="77777777" w:rsidR="00BC1848" w:rsidRPr="00AC0E54" w:rsidRDefault="00BC1848" w:rsidP="00BC1848">
            <w:pPr>
              <w:jc w:val="center"/>
            </w:pPr>
            <w:r w:rsidRPr="00AC0E54">
              <w:t>2702959.3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ADAF6" w14:textId="77777777" w:rsidR="00BC1848" w:rsidRPr="00AC0E54" w:rsidRDefault="00BC1848" w:rsidP="00BC1848">
            <w:pPr>
              <w:jc w:val="center"/>
            </w:pPr>
            <w:r w:rsidRPr="00AC0E54">
              <w:t>31.2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EDB46" w14:textId="77777777" w:rsidR="00BC1848" w:rsidRPr="00AC0E54" w:rsidRDefault="00BC1848" w:rsidP="00BC1848">
            <w:pPr>
              <w:jc w:val="center"/>
            </w:pPr>
            <w:r w:rsidRPr="00AC0E54">
              <w:t>291° 04' 42''</w:t>
            </w:r>
          </w:p>
        </w:tc>
      </w:tr>
      <w:tr w:rsidR="00BC1848" w:rsidRPr="003F2AC5" w14:paraId="258AB15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7D8D3" w14:textId="77777777" w:rsidR="00BC1848" w:rsidRPr="00AC0E54" w:rsidRDefault="00BC1848" w:rsidP="00BC1848">
            <w:pPr>
              <w:jc w:val="center"/>
            </w:pPr>
            <w: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5EBFE" w14:textId="77777777" w:rsidR="00BC1848" w:rsidRPr="00AC0E54" w:rsidRDefault="00BC1848" w:rsidP="00BC1848">
            <w:pPr>
              <w:jc w:val="center"/>
            </w:pPr>
            <w:r w:rsidRPr="00AC0E54">
              <w:t>868312.82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3B6B35" w14:textId="77777777" w:rsidR="00BC1848" w:rsidRPr="00AC0E54" w:rsidRDefault="00BC1848" w:rsidP="00BC1848">
            <w:pPr>
              <w:jc w:val="center"/>
            </w:pPr>
            <w:r w:rsidRPr="00AC0E54">
              <w:t>2702930.19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C9483" w14:textId="77777777" w:rsidR="00BC1848" w:rsidRPr="00AC0E54" w:rsidRDefault="00BC1848" w:rsidP="00BC1848">
            <w:pPr>
              <w:jc w:val="center"/>
            </w:pPr>
            <w:r w:rsidRPr="00AC0E54"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A51A3" w14:textId="77777777" w:rsidR="00BC1848" w:rsidRPr="00AC0E54" w:rsidRDefault="00BC1848" w:rsidP="00BC1848">
            <w:pPr>
              <w:jc w:val="center"/>
            </w:pPr>
            <w:r w:rsidRPr="00AC0E54">
              <w:t>259° 29' 02''</w:t>
            </w:r>
          </w:p>
        </w:tc>
      </w:tr>
      <w:tr w:rsidR="00BC1848" w:rsidRPr="003F2AC5" w14:paraId="6D04F83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2D36A" w14:textId="77777777" w:rsidR="00BC1848" w:rsidRDefault="00BC1848" w:rsidP="00BC1848">
            <w:pPr>
              <w:jc w:val="center"/>
            </w:pPr>
            <w: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55DCD" w14:textId="77777777" w:rsidR="00BC1848" w:rsidRPr="00AC0E54" w:rsidRDefault="00BC1848" w:rsidP="00BC1848">
            <w:pPr>
              <w:jc w:val="center"/>
            </w:pPr>
            <w:r w:rsidRPr="00AC0E54">
              <w:t>868312.2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C6894" w14:textId="77777777" w:rsidR="00BC1848" w:rsidRPr="00AC0E54" w:rsidRDefault="00BC1848" w:rsidP="00BC1848">
            <w:pPr>
              <w:jc w:val="center"/>
            </w:pPr>
            <w:r w:rsidRPr="00AC0E54">
              <w:t>2702926.85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4A6D7" w14:textId="77777777" w:rsidR="00BC1848" w:rsidRPr="00AC0E54" w:rsidRDefault="00BC1848" w:rsidP="00BC1848">
            <w:pPr>
              <w:jc w:val="center"/>
            </w:pPr>
            <w:r w:rsidRPr="00AC0E54">
              <w:t>18.34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18556" w14:textId="77777777" w:rsidR="00BC1848" w:rsidRPr="00AC0E54" w:rsidRDefault="00BC1848" w:rsidP="00BC1848">
            <w:pPr>
              <w:jc w:val="center"/>
            </w:pPr>
            <w:r w:rsidRPr="00AC0E54">
              <w:t>24° 00' 25''</w:t>
            </w:r>
          </w:p>
        </w:tc>
      </w:tr>
      <w:tr w:rsidR="00BC1848" w:rsidRPr="003F2AC5" w14:paraId="4C8C5470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2B310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86:02:1209001:210</w:t>
            </w:r>
          </w:p>
        </w:tc>
      </w:tr>
      <w:tr w:rsidR="00BC1848" w:rsidRPr="003F2AC5" w14:paraId="2700FDE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902E9F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594CC0" w14:textId="77777777" w:rsidR="00BC1848" w:rsidRPr="003608F6" w:rsidRDefault="00BC1848" w:rsidP="00BC1848">
            <w:pPr>
              <w:jc w:val="center"/>
            </w:pPr>
            <w:r w:rsidRPr="003608F6">
              <w:t>868305.88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22410" w14:textId="77777777" w:rsidR="00BC1848" w:rsidRPr="003608F6" w:rsidRDefault="00BC1848" w:rsidP="00BC1848">
            <w:pPr>
              <w:jc w:val="center"/>
            </w:pPr>
            <w:r w:rsidRPr="003608F6">
              <w:t>2702900.92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8E4A23" w14:textId="77777777" w:rsidR="00BC1848" w:rsidRPr="003608F6" w:rsidRDefault="00BC1848" w:rsidP="00BC1848">
            <w:pPr>
              <w:jc w:val="center"/>
            </w:pPr>
            <w:r w:rsidRPr="003608F6"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BEEFC4" w14:textId="77777777" w:rsidR="00BC1848" w:rsidRPr="003608F6" w:rsidRDefault="00BC1848" w:rsidP="00BC1848">
            <w:pPr>
              <w:jc w:val="center"/>
            </w:pPr>
            <w:r w:rsidRPr="003608F6">
              <w:t>132° 34' 50''</w:t>
            </w:r>
          </w:p>
        </w:tc>
      </w:tr>
      <w:tr w:rsidR="00BC1848" w:rsidRPr="003F2AC5" w14:paraId="7C2107D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188C1C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C3F32E" w14:textId="77777777" w:rsidR="00BC1848" w:rsidRPr="003608F6" w:rsidRDefault="00BC1848" w:rsidP="00BC1848">
            <w:pPr>
              <w:jc w:val="center"/>
            </w:pPr>
            <w:r w:rsidRPr="003608F6">
              <w:t>868305.2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4D97D" w14:textId="77777777" w:rsidR="00BC1848" w:rsidRPr="003608F6" w:rsidRDefault="00BC1848" w:rsidP="00BC1848">
            <w:pPr>
              <w:jc w:val="center"/>
            </w:pPr>
            <w:r w:rsidRPr="003608F6">
              <w:t>2702901.66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88FF1" w14:textId="77777777" w:rsidR="00BC1848" w:rsidRPr="003608F6" w:rsidRDefault="00BC1848" w:rsidP="00BC1848">
            <w:pPr>
              <w:jc w:val="center"/>
            </w:pPr>
            <w:r w:rsidRPr="003608F6">
              <w:t>6.44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26CA05" w14:textId="77777777" w:rsidR="00BC1848" w:rsidRPr="003608F6" w:rsidRDefault="00BC1848" w:rsidP="00BC1848">
            <w:pPr>
              <w:jc w:val="center"/>
            </w:pPr>
            <w:r w:rsidRPr="003608F6">
              <w:t>116° 05' 14''</w:t>
            </w:r>
          </w:p>
        </w:tc>
      </w:tr>
      <w:tr w:rsidR="00BC1848" w:rsidRPr="003F2AC5" w14:paraId="1AA62C2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7B8A0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B29808" w14:textId="77777777" w:rsidR="00BC1848" w:rsidRPr="003608F6" w:rsidRDefault="00BC1848" w:rsidP="00BC1848">
            <w:pPr>
              <w:jc w:val="center"/>
            </w:pPr>
            <w:r w:rsidRPr="003608F6">
              <w:t>868302.37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F56CD" w14:textId="77777777" w:rsidR="00BC1848" w:rsidRPr="003608F6" w:rsidRDefault="00BC1848" w:rsidP="00BC1848">
            <w:pPr>
              <w:jc w:val="center"/>
            </w:pPr>
            <w:r w:rsidRPr="003608F6">
              <w:t>2702907.44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31E5E3" w14:textId="77777777" w:rsidR="00BC1848" w:rsidRPr="003608F6" w:rsidRDefault="00BC1848" w:rsidP="00BC1848">
            <w:pPr>
              <w:jc w:val="center"/>
            </w:pPr>
            <w:r w:rsidRPr="003608F6">
              <w:t>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4D3990" w14:textId="77777777" w:rsidR="00BC1848" w:rsidRPr="003608F6" w:rsidRDefault="00BC1848" w:rsidP="00BC1848">
            <w:pPr>
              <w:jc w:val="center"/>
            </w:pPr>
            <w:r w:rsidRPr="003608F6">
              <w:t>116° 47' 14''</w:t>
            </w:r>
          </w:p>
        </w:tc>
      </w:tr>
      <w:tr w:rsidR="00BC1848" w:rsidRPr="003F2AC5" w14:paraId="4EE589D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F85151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549461" w14:textId="77777777" w:rsidR="00BC1848" w:rsidRPr="003608F6" w:rsidRDefault="00BC1848" w:rsidP="00BC1848">
            <w:pPr>
              <w:jc w:val="center"/>
            </w:pPr>
            <w:r w:rsidRPr="003608F6">
              <w:t>868299.77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CFBC4" w14:textId="77777777" w:rsidR="00BC1848" w:rsidRPr="003608F6" w:rsidRDefault="00BC1848" w:rsidP="00BC1848">
            <w:pPr>
              <w:jc w:val="center"/>
            </w:pPr>
            <w:r w:rsidRPr="003608F6">
              <w:t>2702912.59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E386AF" w14:textId="77777777" w:rsidR="00BC1848" w:rsidRPr="003608F6" w:rsidRDefault="00BC1848" w:rsidP="00BC1848">
            <w:pPr>
              <w:jc w:val="center"/>
            </w:pPr>
            <w:r w:rsidRPr="003608F6">
              <w:t>7.88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B2EAC6" w14:textId="77777777" w:rsidR="00BC1848" w:rsidRPr="003608F6" w:rsidRDefault="00BC1848" w:rsidP="00BC1848">
            <w:pPr>
              <w:jc w:val="center"/>
            </w:pPr>
            <w:r w:rsidRPr="003608F6">
              <w:t>117° 10' 58''</w:t>
            </w:r>
          </w:p>
        </w:tc>
      </w:tr>
      <w:tr w:rsidR="00BC1848" w:rsidRPr="003F2AC5" w14:paraId="5A2B5EF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6DE9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F72C7C" w14:textId="77777777" w:rsidR="00BC1848" w:rsidRPr="003608F6" w:rsidRDefault="00BC1848" w:rsidP="00BC1848">
            <w:pPr>
              <w:jc w:val="center"/>
            </w:pPr>
            <w:r w:rsidRPr="003608F6">
              <w:t>868296.17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729020" w14:textId="77777777" w:rsidR="00BC1848" w:rsidRPr="003608F6" w:rsidRDefault="00BC1848" w:rsidP="00BC1848">
            <w:pPr>
              <w:jc w:val="center"/>
            </w:pPr>
            <w:r w:rsidRPr="003608F6">
              <w:t>2702919.6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FF7DC" w14:textId="77777777" w:rsidR="00BC1848" w:rsidRPr="003608F6" w:rsidRDefault="00BC1848" w:rsidP="00BC1848">
            <w:pPr>
              <w:jc w:val="center"/>
            </w:pPr>
            <w:r w:rsidRPr="003608F6">
              <w:t>17.59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4A3C4" w14:textId="77777777" w:rsidR="00BC1848" w:rsidRPr="003608F6" w:rsidRDefault="00BC1848" w:rsidP="00BC1848">
            <w:pPr>
              <w:jc w:val="center"/>
            </w:pPr>
            <w:r w:rsidRPr="003608F6">
              <w:t>24° 20' 10''</w:t>
            </w:r>
          </w:p>
        </w:tc>
      </w:tr>
      <w:tr w:rsidR="00BC1848" w:rsidRPr="003F2AC5" w14:paraId="2058A5F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E6C52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65570" w14:textId="77777777" w:rsidR="00BC1848" w:rsidRPr="003608F6" w:rsidRDefault="00BC1848" w:rsidP="00BC1848">
            <w:pPr>
              <w:jc w:val="center"/>
            </w:pPr>
            <w:r w:rsidRPr="003608F6">
              <w:t>868312.2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A89595" w14:textId="77777777" w:rsidR="00BC1848" w:rsidRPr="003608F6" w:rsidRDefault="00BC1848" w:rsidP="00BC1848">
            <w:pPr>
              <w:jc w:val="center"/>
            </w:pPr>
            <w:r w:rsidRPr="003608F6">
              <w:t>2702926.85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7F648C" w14:textId="77777777" w:rsidR="00BC1848" w:rsidRPr="003608F6" w:rsidRDefault="00BC1848" w:rsidP="00BC1848">
            <w:pPr>
              <w:jc w:val="center"/>
            </w:pPr>
            <w:r w:rsidRPr="003608F6"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12C98" w14:textId="77777777" w:rsidR="00BC1848" w:rsidRPr="003608F6" w:rsidRDefault="00BC1848" w:rsidP="00BC1848">
            <w:pPr>
              <w:jc w:val="center"/>
            </w:pPr>
            <w:r w:rsidRPr="003608F6">
              <w:t>79° 29' 02''</w:t>
            </w:r>
          </w:p>
        </w:tc>
      </w:tr>
      <w:tr w:rsidR="00BC1848" w:rsidRPr="003F2AC5" w14:paraId="1786E11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E42AB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4829A3" w14:textId="77777777" w:rsidR="00BC1848" w:rsidRPr="003608F6" w:rsidRDefault="00BC1848" w:rsidP="00BC1848">
            <w:pPr>
              <w:jc w:val="center"/>
            </w:pPr>
            <w:r w:rsidRPr="003608F6">
              <w:t>868312.82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724D05" w14:textId="77777777" w:rsidR="00BC1848" w:rsidRPr="003608F6" w:rsidRDefault="00BC1848" w:rsidP="00BC1848">
            <w:pPr>
              <w:jc w:val="center"/>
            </w:pPr>
            <w:r w:rsidRPr="003608F6">
              <w:t>2702930.19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01ADDA" w14:textId="77777777" w:rsidR="00BC1848" w:rsidRPr="003608F6" w:rsidRDefault="00BC1848" w:rsidP="00BC1848">
            <w:pPr>
              <w:jc w:val="center"/>
            </w:pPr>
            <w:r w:rsidRPr="003608F6">
              <w:t>31.2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779C3" w14:textId="77777777" w:rsidR="00BC1848" w:rsidRPr="003608F6" w:rsidRDefault="00BC1848" w:rsidP="00BC1848">
            <w:pPr>
              <w:jc w:val="center"/>
            </w:pPr>
            <w:r w:rsidRPr="003608F6">
              <w:t>111° 04' 42''</w:t>
            </w:r>
          </w:p>
        </w:tc>
      </w:tr>
      <w:tr w:rsidR="00BC1848" w:rsidRPr="003F2AC5" w14:paraId="38E798C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76127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B004CD" w14:textId="77777777" w:rsidR="00BC1848" w:rsidRPr="003608F6" w:rsidRDefault="00BC1848" w:rsidP="00BC1848">
            <w:pPr>
              <w:jc w:val="center"/>
            </w:pPr>
            <w:r w:rsidRPr="003608F6">
              <w:t>868301.6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4F993" w14:textId="77777777" w:rsidR="00BC1848" w:rsidRPr="003608F6" w:rsidRDefault="00BC1848" w:rsidP="00BC1848">
            <w:pPr>
              <w:jc w:val="center"/>
            </w:pPr>
            <w:r w:rsidRPr="003608F6">
              <w:t>2702959.3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D752B8" w14:textId="77777777" w:rsidR="00BC1848" w:rsidRPr="003608F6" w:rsidRDefault="00BC1848" w:rsidP="00BC1848">
            <w:pPr>
              <w:jc w:val="center"/>
            </w:pPr>
            <w:r w:rsidRPr="003608F6">
              <w:t>15.99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8D4047" w14:textId="77777777" w:rsidR="00BC1848" w:rsidRPr="003608F6" w:rsidRDefault="00BC1848" w:rsidP="00BC1848">
            <w:pPr>
              <w:jc w:val="center"/>
            </w:pPr>
            <w:r w:rsidRPr="003608F6">
              <w:t>203° 28' 17''</w:t>
            </w:r>
          </w:p>
        </w:tc>
      </w:tr>
      <w:tr w:rsidR="00BC1848" w:rsidRPr="003F2AC5" w14:paraId="15D0E11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C812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388DD" w14:textId="77777777" w:rsidR="00BC1848" w:rsidRPr="003608F6" w:rsidRDefault="00BC1848" w:rsidP="00BC1848">
            <w:pPr>
              <w:jc w:val="center"/>
            </w:pPr>
            <w:r w:rsidRPr="003608F6">
              <w:t>868286.93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B65C02" w14:textId="77777777" w:rsidR="00BC1848" w:rsidRPr="003608F6" w:rsidRDefault="00BC1848" w:rsidP="00BC1848">
            <w:pPr>
              <w:jc w:val="center"/>
            </w:pPr>
            <w:r w:rsidRPr="003608F6">
              <w:t>2702952.93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F46469" w14:textId="77777777" w:rsidR="00BC1848" w:rsidRPr="003608F6" w:rsidRDefault="00BC1848" w:rsidP="00BC1848">
            <w:pPr>
              <w:jc w:val="center"/>
            </w:pPr>
            <w:r w:rsidRPr="003608F6"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CE604" w14:textId="77777777" w:rsidR="00BC1848" w:rsidRPr="003608F6" w:rsidRDefault="00BC1848" w:rsidP="00BC1848">
            <w:pPr>
              <w:jc w:val="center"/>
            </w:pPr>
            <w:r w:rsidRPr="003608F6">
              <w:t>203° 29' 55''</w:t>
            </w:r>
          </w:p>
        </w:tc>
      </w:tr>
      <w:tr w:rsidR="00BC1848" w:rsidRPr="003F2AC5" w14:paraId="2DF229F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57638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9212C6" w14:textId="77777777" w:rsidR="00BC1848" w:rsidRPr="003608F6" w:rsidRDefault="00BC1848" w:rsidP="00BC1848">
            <w:pPr>
              <w:jc w:val="center"/>
            </w:pPr>
            <w:r w:rsidRPr="003608F6">
              <w:t>868283.02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722E1" w14:textId="77777777" w:rsidR="00BC1848" w:rsidRPr="003608F6" w:rsidRDefault="00BC1848" w:rsidP="00BC1848">
            <w:pPr>
              <w:jc w:val="center"/>
            </w:pPr>
            <w:r w:rsidRPr="003608F6">
              <w:t>2702951.23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1C969" w14:textId="77777777" w:rsidR="00BC1848" w:rsidRPr="003608F6" w:rsidRDefault="00BC1848" w:rsidP="00BC1848">
            <w:pPr>
              <w:jc w:val="center"/>
            </w:pPr>
            <w:r w:rsidRPr="003608F6">
              <w:t>5.97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089969" w14:textId="77777777" w:rsidR="00BC1848" w:rsidRPr="003608F6" w:rsidRDefault="00BC1848" w:rsidP="00BC1848">
            <w:pPr>
              <w:jc w:val="center"/>
            </w:pPr>
            <w:r w:rsidRPr="003608F6">
              <w:t>203° 28' 32''</w:t>
            </w:r>
          </w:p>
        </w:tc>
      </w:tr>
      <w:tr w:rsidR="00BC1848" w:rsidRPr="003F2AC5" w14:paraId="5532589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3F990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E8E44" w14:textId="77777777" w:rsidR="00BC1848" w:rsidRPr="003608F6" w:rsidRDefault="00BC1848" w:rsidP="00BC1848">
            <w:pPr>
              <w:jc w:val="center"/>
            </w:pPr>
            <w:r w:rsidRPr="003608F6">
              <w:t>868277.54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48FAE" w14:textId="77777777" w:rsidR="00BC1848" w:rsidRPr="003608F6" w:rsidRDefault="00BC1848" w:rsidP="00BC1848">
            <w:pPr>
              <w:jc w:val="center"/>
            </w:pPr>
            <w:r w:rsidRPr="003608F6">
              <w:t>2702948.85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090344" w14:textId="77777777" w:rsidR="00BC1848" w:rsidRPr="003608F6" w:rsidRDefault="00BC1848" w:rsidP="00BC1848">
            <w:pPr>
              <w:jc w:val="center"/>
            </w:pPr>
            <w:r w:rsidRPr="003608F6">
              <w:t>11.65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CF27AF" w14:textId="77777777" w:rsidR="00BC1848" w:rsidRPr="003608F6" w:rsidRDefault="00BC1848" w:rsidP="00BC1848">
            <w:pPr>
              <w:jc w:val="center"/>
            </w:pPr>
            <w:r w:rsidRPr="003608F6">
              <w:t>203° 54' 09''</w:t>
            </w:r>
          </w:p>
        </w:tc>
      </w:tr>
      <w:tr w:rsidR="00BC1848" w:rsidRPr="003F2AC5" w14:paraId="00CD368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7C6D0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702BF1" w14:textId="77777777" w:rsidR="00BC1848" w:rsidRPr="003608F6" w:rsidRDefault="00BC1848" w:rsidP="00BC1848">
            <w:pPr>
              <w:jc w:val="center"/>
            </w:pPr>
            <w:r w:rsidRPr="003608F6">
              <w:t>868266.89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529A70" w14:textId="77777777" w:rsidR="00BC1848" w:rsidRPr="003608F6" w:rsidRDefault="00BC1848" w:rsidP="00BC1848">
            <w:pPr>
              <w:jc w:val="center"/>
            </w:pPr>
            <w:r w:rsidRPr="003608F6">
              <w:t>2702944.13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FB8504" w14:textId="77777777" w:rsidR="00BC1848" w:rsidRPr="003608F6" w:rsidRDefault="00BC1848" w:rsidP="00BC1848">
            <w:pPr>
              <w:jc w:val="center"/>
            </w:pPr>
            <w:r w:rsidRPr="003608F6">
              <w:t>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2ACB7D" w14:textId="77777777" w:rsidR="00BC1848" w:rsidRPr="003608F6" w:rsidRDefault="00BC1848" w:rsidP="00BC1848">
            <w:pPr>
              <w:jc w:val="center"/>
            </w:pPr>
            <w:r w:rsidRPr="003608F6">
              <w:t>263° 24' 00''</w:t>
            </w:r>
          </w:p>
        </w:tc>
      </w:tr>
      <w:tr w:rsidR="00BC1848" w:rsidRPr="003F2AC5" w14:paraId="7302343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0C04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CCBC89" w14:textId="77777777" w:rsidR="00BC1848" w:rsidRPr="003608F6" w:rsidRDefault="00BC1848" w:rsidP="00BC1848">
            <w:pPr>
              <w:jc w:val="center"/>
            </w:pPr>
            <w:r w:rsidRPr="003608F6">
              <w:t>868266.61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698BD2" w14:textId="77777777" w:rsidR="00BC1848" w:rsidRPr="003608F6" w:rsidRDefault="00BC1848" w:rsidP="00BC1848">
            <w:pPr>
              <w:jc w:val="center"/>
            </w:pPr>
            <w:r w:rsidRPr="003608F6">
              <w:t>2702941.71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5A5AB" w14:textId="77777777" w:rsidR="00BC1848" w:rsidRPr="003608F6" w:rsidRDefault="00BC1848" w:rsidP="00BC1848">
            <w:pPr>
              <w:jc w:val="center"/>
            </w:pPr>
            <w:r w:rsidRPr="003608F6">
              <w:t>20.06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517BAC" w14:textId="77777777" w:rsidR="00BC1848" w:rsidRPr="003608F6" w:rsidRDefault="00BC1848" w:rsidP="00BC1848">
            <w:pPr>
              <w:jc w:val="center"/>
            </w:pPr>
            <w:r w:rsidRPr="003608F6">
              <w:t>297° 19' 53''</w:t>
            </w:r>
          </w:p>
        </w:tc>
      </w:tr>
      <w:tr w:rsidR="00BC1848" w:rsidRPr="003F2AC5" w14:paraId="164A5F6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963A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05F9F" w14:textId="77777777" w:rsidR="00BC1848" w:rsidRPr="003608F6" w:rsidRDefault="00BC1848" w:rsidP="00BC1848">
            <w:pPr>
              <w:jc w:val="center"/>
            </w:pPr>
            <w:r w:rsidRPr="003608F6">
              <w:t>868275.82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B136D1" w14:textId="77777777" w:rsidR="00BC1848" w:rsidRPr="003608F6" w:rsidRDefault="00BC1848" w:rsidP="00BC1848">
            <w:pPr>
              <w:jc w:val="center"/>
            </w:pPr>
            <w:r w:rsidRPr="003608F6">
              <w:t>2702923.89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90EAE1" w14:textId="77777777" w:rsidR="00BC1848" w:rsidRPr="003608F6" w:rsidRDefault="00BC1848" w:rsidP="00BC1848">
            <w:pPr>
              <w:jc w:val="center"/>
            </w:pPr>
            <w:r w:rsidRPr="003608F6">
              <w:t>13.14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FBCCA" w14:textId="77777777" w:rsidR="00BC1848" w:rsidRPr="003608F6" w:rsidRDefault="00BC1848" w:rsidP="00BC1848">
            <w:pPr>
              <w:jc w:val="center"/>
            </w:pPr>
            <w:r w:rsidRPr="003608F6">
              <w:t>300° 17' 27''</w:t>
            </w:r>
          </w:p>
        </w:tc>
      </w:tr>
      <w:tr w:rsidR="00BC1848" w:rsidRPr="003F2AC5" w14:paraId="7A07184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3A0FD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7D76E7" w14:textId="77777777" w:rsidR="00BC1848" w:rsidRPr="003608F6" w:rsidRDefault="00BC1848" w:rsidP="00BC1848">
            <w:pPr>
              <w:jc w:val="center"/>
            </w:pPr>
            <w:r w:rsidRPr="003608F6">
              <w:t>868282.45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75BAD" w14:textId="77777777" w:rsidR="00BC1848" w:rsidRPr="003608F6" w:rsidRDefault="00BC1848" w:rsidP="00BC1848">
            <w:pPr>
              <w:jc w:val="center"/>
            </w:pPr>
            <w:r w:rsidRPr="003608F6">
              <w:t>2702912.54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94DAEF" w14:textId="77777777" w:rsidR="00BC1848" w:rsidRPr="003608F6" w:rsidRDefault="00BC1848" w:rsidP="00BC1848">
            <w:pPr>
              <w:jc w:val="center"/>
            </w:pPr>
            <w:r w:rsidRPr="003608F6">
              <w:t>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9FC9A1" w14:textId="77777777" w:rsidR="00BC1848" w:rsidRPr="003608F6" w:rsidRDefault="00BC1848" w:rsidP="00BC1848">
            <w:pPr>
              <w:jc w:val="center"/>
            </w:pPr>
            <w:r w:rsidRPr="003608F6">
              <w:t>297° 10' 40''</w:t>
            </w:r>
          </w:p>
        </w:tc>
      </w:tr>
      <w:tr w:rsidR="00BC1848" w:rsidRPr="003F2AC5" w14:paraId="0085527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3B401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17C77E" w14:textId="77777777" w:rsidR="00BC1848" w:rsidRPr="003608F6" w:rsidRDefault="00BC1848" w:rsidP="00BC1848">
            <w:pPr>
              <w:jc w:val="center"/>
            </w:pPr>
            <w:r w:rsidRPr="003608F6">
              <w:t>868286.08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D0BB5" w14:textId="77777777" w:rsidR="00BC1848" w:rsidRPr="003608F6" w:rsidRDefault="00BC1848" w:rsidP="00BC1848">
            <w:pPr>
              <w:jc w:val="center"/>
            </w:pPr>
            <w:r w:rsidRPr="003608F6">
              <w:t>2702905.47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6FDEA" w14:textId="77777777" w:rsidR="00BC1848" w:rsidRPr="003608F6" w:rsidRDefault="00BC1848" w:rsidP="00BC1848">
            <w:pPr>
              <w:jc w:val="center"/>
            </w:pPr>
            <w:r w:rsidRPr="003608F6">
              <w:t>12.13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07C7B5" w14:textId="77777777" w:rsidR="00BC1848" w:rsidRPr="003608F6" w:rsidRDefault="00BC1848" w:rsidP="00BC1848">
            <w:pPr>
              <w:jc w:val="center"/>
            </w:pPr>
            <w:r w:rsidRPr="003608F6">
              <w:t>305° 56' 38''</w:t>
            </w:r>
          </w:p>
        </w:tc>
      </w:tr>
      <w:tr w:rsidR="00BC1848" w:rsidRPr="003F2AC5" w14:paraId="1534E4A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B914F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6625FD" w14:textId="77777777" w:rsidR="00BC1848" w:rsidRPr="003608F6" w:rsidRDefault="00BC1848" w:rsidP="00BC1848">
            <w:pPr>
              <w:jc w:val="center"/>
            </w:pPr>
            <w:r w:rsidRPr="003608F6">
              <w:t>868293.2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C5396" w14:textId="77777777" w:rsidR="00BC1848" w:rsidRPr="003608F6" w:rsidRDefault="00BC1848" w:rsidP="00BC1848">
            <w:pPr>
              <w:jc w:val="center"/>
            </w:pPr>
            <w:r w:rsidRPr="003608F6">
              <w:t>2702895.65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AF5652" w14:textId="77777777" w:rsidR="00BC1848" w:rsidRPr="003608F6" w:rsidRDefault="00BC1848" w:rsidP="00BC1848">
            <w:pPr>
              <w:jc w:val="center"/>
            </w:pPr>
            <w:r w:rsidRPr="003608F6">
              <w:t>13.73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8F3D70" w14:textId="77777777" w:rsidR="00BC1848" w:rsidRPr="003608F6" w:rsidRDefault="00BC1848" w:rsidP="00BC1848">
            <w:pPr>
              <w:jc w:val="center"/>
            </w:pPr>
            <w:r w:rsidRPr="003608F6">
              <w:t>22° 34' 07''</w:t>
            </w:r>
          </w:p>
        </w:tc>
      </w:tr>
      <w:tr w:rsidR="00BC1848" w:rsidRPr="003F2AC5" w14:paraId="4168963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3C064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86:02:1209001:1069</w:t>
            </w:r>
          </w:p>
        </w:tc>
      </w:tr>
      <w:tr w:rsidR="00BC1848" w:rsidRPr="003F2AC5" w14:paraId="4C78629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58A12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B9D87" w14:textId="77777777" w:rsidR="00BC1848" w:rsidRPr="003F2AC5" w:rsidRDefault="00BC1848" w:rsidP="00BC1848">
            <w:pPr>
              <w:jc w:val="center"/>
            </w:pPr>
            <w:r w:rsidRPr="003F2AC5">
              <w:t>868315.71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4712A5" w14:textId="77777777" w:rsidR="00BC1848" w:rsidRPr="003F2AC5" w:rsidRDefault="00BC1848" w:rsidP="00BC1848">
            <w:pPr>
              <w:jc w:val="center"/>
            </w:pPr>
            <w:r w:rsidRPr="003F2AC5">
              <w:t>2703008.15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A30C2D" w14:textId="77777777" w:rsidR="00BC1848" w:rsidRPr="003F2AC5" w:rsidRDefault="00BC1848" w:rsidP="00BC1848">
            <w:pPr>
              <w:jc w:val="center"/>
            </w:pPr>
            <w:r w:rsidRPr="003F2AC5">
              <w:t>13.47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6D1B7" w14:textId="77777777" w:rsidR="00BC1848" w:rsidRPr="003F2AC5" w:rsidRDefault="00BC1848" w:rsidP="00BC1848">
            <w:pPr>
              <w:jc w:val="center"/>
            </w:pPr>
            <w:r w:rsidRPr="003F2AC5">
              <w:t>33° 16' 38''</w:t>
            </w:r>
          </w:p>
        </w:tc>
      </w:tr>
      <w:tr w:rsidR="00BC1848" w:rsidRPr="003F2AC5" w14:paraId="3FCED28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6B7102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B2301" w14:textId="77777777" w:rsidR="00BC1848" w:rsidRPr="003F2AC5" w:rsidRDefault="00BC1848" w:rsidP="00BC1848">
            <w:pPr>
              <w:jc w:val="center"/>
            </w:pPr>
            <w:r w:rsidRPr="003F2AC5">
              <w:t>868326.97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DACFED" w14:textId="77777777" w:rsidR="00BC1848" w:rsidRPr="003F2AC5" w:rsidRDefault="00BC1848" w:rsidP="00BC1848">
            <w:pPr>
              <w:jc w:val="center"/>
            </w:pPr>
            <w:r w:rsidRPr="003F2AC5">
              <w:t>2703015.54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7ACE3" w14:textId="77777777" w:rsidR="00BC1848" w:rsidRPr="003F2AC5" w:rsidRDefault="00BC1848" w:rsidP="00BC1848">
            <w:pPr>
              <w:jc w:val="center"/>
            </w:pPr>
            <w:r>
              <w:t>20.10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0489F" w14:textId="77777777" w:rsidR="00BC1848" w:rsidRPr="003F2AC5" w:rsidRDefault="00BC1848" w:rsidP="00BC1848">
            <w:pPr>
              <w:jc w:val="center"/>
            </w:pPr>
            <w:r w:rsidRPr="003F2AC5">
              <w:t>117° 47' 31''</w:t>
            </w:r>
          </w:p>
        </w:tc>
      </w:tr>
      <w:tr w:rsidR="00BC1848" w:rsidRPr="003F2AC5" w14:paraId="6F47FDB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6F6BE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8BFF45" w14:textId="77777777" w:rsidR="00BC1848" w:rsidRPr="003F2AC5" w:rsidRDefault="00BC1848" w:rsidP="00BC1848">
            <w:pPr>
              <w:jc w:val="center"/>
            </w:pPr>
            <w:r>
              <w:t>868317.56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CCDF4B" w14:textId="77777777" w:rsidR="00BC1848" w:rsidRPr="003F2AC5" w:rsidRDefault="00BC1848" w:rsidP="00BC1848">
            <w:pPr>
              <w:jc w:val="center"/>
            </w:pPr>
            <w:r>
              <w:t>2703033.31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9F294B" w14:textId="77777777" w:rsidR="00BC1848" w:rsidRPr="003F2AC5" w:rsidRDefault="00BC1848" w:rsidP="00BC1848">
            <w:pPr>
              <w:jc w:val="center"/>
            </w:pPr>
            <w:r>
              <w:t>5.13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01591" w14:textId="77777777" w:rsidR="00BC1848" w:rsidRPr="003F2AC5" w:rsidRDefault="00BC1848" w:rsidP="00BC1848">
            <w:pPr>
              <w:jc w:val="center"/>
            </w:pPr>
            <w:r w:rsidRPr="003F2AC5">
              <w:t>182° 52' 24''</w:t>
            </w:r>
          </w:p>
        </w:tc>
      </w:tr>
      <w:tr w:rsidR="00BC1848" w:rsidRPr="003F2AC5" w14:paraId="0A2D269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DC5AF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9ADD0C" w14:textId="77777777" w:rsidR="00BC1848" w:rsidRPr="003F2AC5" w:rsidRDefault="00BC1848" w:rsidP="00BC1848">
            <w:pPr>
              <w:jc w:val="center"/>
            </w:pPr>
            <w:r w:rsidRPr="003F2AC5">
              <w:t>868312.44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1EDFFE" w14:textId="77777777" w:rsidR="00BC1848" w:rsidRPr="003F2AC5" w:rsidRDefault="00BC1848" w:rsidP="00BC1848">
            <w:pPr>
              <w:jc w:val="center"/>
            </w:pPr>
            <w:r w:rsidRPr="003F2AC5">
              <w:t>2703033.02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3C373" w14:textId="77777777" w:rsidR="00BC1848" w:rsidRPr="003F2AC5" w:rsidRDefault="00BC1848" w:rsidP="00BC1848">
            <w:pPr>
              <w:jc w:val="center"/>
            </w:pPr>
            <w:r w:rsidRPr="003F2AC5">
              <w:t>6.41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E0B1D" w14:textId="77777777" w:rsidR="00BC1848" w:rsidRPr="003F2AC5" w:rsidRDefault="00BC1848" w:rsidP="00BC1848">
            <w:pPr>
              <w:jc w:val="center"/>
            </w:pPr>
            <w:r w:rsidRPr="003F2AC5">
              <w:t>196° 13' 41''</w:t>
            </w:r>
          </w:p>
        </w:tc>
      </w:tr>
      <w:tr w:rsidR="00BC1848" w:rsidRPr="003F2AC5" w14:paraId="35A40DA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E142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8A0FE" w14:textId="77777777" w:rsidR="00BC1848" w:rsidRPr="003F2AC5" w:rsidRDefault="00BC1848" w:rsidP="00BC1848">
            <w:pPr>
              <w:jc w:val="center"/>
            </w:pPr>
            <w:r w:rsidRPr="003F2AC5">
              <w:t>868306.29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D51548" w14:textId="77777777" w:rsidR="00BC1848" w:rsidRPr="003F2AC5" w:rsidRDefault="00BC1848" w:rsidP="00BC1848">
            <w:pPr>
              <w:jc w:val="center"/>
            </w:pPr>
            <w:r w:rsidRPr="003F2AC5">
              <w:t>2703031.23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E2467" w14:textId="77777777" w:rsidR="00BC1848" w:rsidRPr="003F2AC5" w:rsidRDefault="00BC1848" w:rsidP="00BC1848">
            <w:pPr>
              <w:jc w:val="center"/>
            </w:pPr>
            <w:r w:rsidRPr="003F2AC5"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E75491" w14:textId="77777777" w:rsidR="00BC1848" w:rsidRPr="003F2AC5" w:rsidRDefault="00BC1848" w:rsidP="00BC1848">
            <w:pPr>
              <w:jc w:val="center"/>
            </w:pPr>
            <w:r w:rsidRPr="003F2AC5">
              <w:t>192° 49' 09''</w:t>
            </w:r>
          </w:p>
        </w:tc>
      </w:tr>
      <w:tr w:rsidR="00BC1848" w:rsidRPr="003F2AC5" w14:paraId="760A4F0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AC846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F465F" w14:textId="77777777" w:rsidR="00BC1848" w:rsidRPr="003F2AC5" w:rsidRDefault="00BC1848" w:rsidP="00BC1848">
            <w:pPr>
              <w:jc w:val="center"/>
            </w:pPr>
            <w:r w:rsidRPr="003F2AC5">
              <w:t>868302.95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1B68C8" w14:textId="77777777" w:rsidR="00BC1848" w:rsidRPr="003F2AC5" w:rsidRDefault="00BC1848" w:rsidP="00BC1848">
            <w:pPr>
              <w:jc w:val="center"/>
            </w:pPr>
            <w:r w:rsidRPr="003F2AC5">
              <w:t>2703030.47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F71F6" w14:textId="77777777" w:rsidR="00BC1848" w:rsidRPr="003F2AC5" w:rsidRDefault="00BC1848" w:rsidP="00BC1848">
            <w:pPr>
              <w:jc w:val="center"/>
            </w:pPr>
            <w:r w:rsidRPr="003F2AC5">
              <w:t>15.93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3C8C7" w14:textId="77777777" w:rsidR="00BC1848" w:rsidRPr="003F2AC5" w:rsidRDefault="00BC1848" w:rsidP="00BC1848">
            <w:pPr>
              <w:jc w:val="center"/>
            </w:pPr>
            <w:r w:rsidRPr="003F2AC5">
              <w:t>210° 45' 59''</w:t>
            </w:r>
          </w:p>
        </w:tc>
      </w:tr>
      <w:tr w:rsidR="00BC1848" w:rsidRPr="003F2AC5" w14:paraId="409983C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86F6D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B79527" w14:textId="77777777" w:rsidR="00BC1848" w:rsidRPr="003F2AC5" w:rsidRDefault="00BC1848" w:rsidP="00BC1848">
            <w:pPr>
              <w:jc w:val="center"/>
            </w:pPr>
            <w:r w:rsidRPr="003F2AC5">
              <w:t>868289.26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1E238" w14:textId="77777777" w:rsidR="00BC1848" w:rsidRPr="003F2AC5" w:rsidRDefault="00BC1848" w:rsidP="00BC1848">
            <w:pPr>
              <w:jc w:val="center"/>
            </w:pPr>
            <w:r w:rsidRPr="003F2AC5">
              <w:t>2703022.32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B04B26" w14:textId="77777777" w:rsidR="00BC1848" w:rsidRPr="003F2AC5" w:rsidRDefault="00BC1848" w:rsidP="00BC1848">
            <w:pPr>
              <w:jc w:val="center"/>
            </w:pPr>
            <w:r w:rsidRPr="003F2AC5">
              <w:t>22.04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3FAB3F" w14:textId="77777777" w:rsidR="00BC1848" w:rsidRPr="003F2AC5" w:rsidRDefault="00BC1848" w:rsidP="00BC1848">
            <w:pPr>
              <w:jc w:val="center"/>
            </w:pPr>
            <w:r w:rsidRPr="003F2AC5">
              <w:t>217° 38' 41''</w:t>
            </w:r>
          </w:p>
        </w:tc>
      </w:tr>
      <w:tr w:rsidR="00BC1848" w:rsidRPr="003F2AC5" w14:paraId="168CB12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62293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D4D3DD" w14:textId="77777777" w:rsidR="00BC1848" w:rsidRPr="003F2AC5" w:rsidRDefault="00BC1848" w:rsidP="00BC1848">
            <w:pPr>
              <w:jc w:val="center"/>
            </w:pPr>
            <w:r w:rsidRPr="003F2AC5">
              <w:t>868271.81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D0A2CC" w14:textId="77777777" w:rsidR="00BC1848" w:rsidRPr="003F2AC5" w:rsidRDefault="00BC1848" w:rsidP="00BC1848">
            <w:pPr>
              <w:jc w:val="center"/>
            </w:pPr>
            <w:r w:rsidRPr="003F2AC5">
              <w:t>2703008.86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239F6" w14:textId="77777777" w:rsidR="00BC1848" w:rsidRPr="003F2AC5" w:rsidRDefault="00BC1848" w:rsidP="00BC1848">
            <w:pPr>
              <w:jc w:val="center"/>
            </w:pPr>
            <w:r w:rsidRPr="003F2AC5">
              <w:t>20.19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7661A4" w14:textId="77777777" w:rsidR="00BC1848" w:rsidRPr="003F2AC5" w:rsidRDefault="00BC1848" w:rsidP="00BC1848">
            <w:pPr>
              <w:jc w:val="center"/>
            </w:pPr>
            <w:r w:rsidRPr="003F2AC5">
              <w:t>306° 00' 46''</w:t>
            </w:r>
          </w:p>
        </w:tc>
      </w:tr>
      <w:tr w:rsidR="00BC1848" w:rsidRPr="003F2AC5" w14:paraId="3CE92A9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550E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D940B" w14:textId="77777777" w:rsidR="00BC1848" w:rsidRPr="003F2AC5" w:rsidRDefault="00BC1848" w:rsidP="00BC1848">
            <w:pPr>
              <w:jc w:val="center"/>
            </w:pPr>
            <w:r w:rsidRPr="003F2AC5">
              <w:t>868283.68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1559F0" w14:textId="77777777" w:rsidR="00BC1848" w:rsidRPr="003F2AC5" w:rsidRDefault="00BC1848" w:rsidP="00BC1848">
            <w:pPr>
              <w:jc w:val="center"/>
            </w:pPr>
            <w:r w:rsidRPr="003F2AC5">
              <w:t>2702992.53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83444" w14:textId="77777777" w:rsidR="00BC1848" w:rsidRPr="003F2AC5" w:rsidRDefault="00BC1848" w:rsidP="00BC1848">
            <w:pPr>
              <w:jc w:val="center"/>
            </w:pPr>
            <w:r w:rsidRPr="003F2AC5"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69D3A4" w14:textId="77777777" w:rsidR="00BC1848" w:rsidRPr="003F2AC5" w:rsidRDefault="00BC1848" w:rsidP="00BC1848">
            <w:pPr>
              <w:jc w:val="center"/>
            </w:pPr>
            <w:r w:rsidRPr="003F2AC5">
              <w:t>305° 37' 40''</w:t>
            </w:r>
          </w:p>
        </w:tc>
      </w:tr>
      <w:tr w:rsidR="00BC1848" w:rsidRPr="003F2AC5" w14:paraId="04ACA6E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1403E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E58F7B" w14:textId="77777777" w:rsidR="00BC1848" w:rsidRPr="003F2AC5" w:rsidRDefault="00BC1848" w:rsidP="00BC1848">
            <w:pPr>
              <w:jc w:val="center"/>
            </w:pPr>
            <w:r w:rsidRPr="003F2AC5">
              <w:t>868284.54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E12C4" w14:textId="77777777" w:rsidR="00BC1848" w:rsidRPr="003F2AC5" w:rsidRDefault="00BC1848" w:rsidP="00BC1848">
            <w:pPr>
              <w:jc w:val="center"/>
            </w:pPr>
            <w:r w:rsidRPr="003F2AC5">
              <w:t>2702991.33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29BB5" w14:textId="77777777" w:rsidR="00BC1848" w:rsidRPr="003F2AC5" w:rsidRDefault="00BC1848" w:rsidP="00BC1848">
            <w:pPr>
              <w:jc w:val="center"/>
            </w:pPr>
            <w:r w:rsidRPr="003F2AC5">
              <w:t>5.84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7C3291" w14:textId="77777777" w:rsidR="00BC1848" w:rsidRPr="003F2AC5" w:rsidRDefault="00BC1848" w:rsidP="00BC1848">
            <w:pPr>
              <w:jc w:val="center"/>
            </w:pPr>
            <w:r w:rsidRPr="003F2AC5">
              <w:t>306° 18' 05''</w:t>
            </w:r>
          </w:p>
        </w:tc>
      </w:tr>
      <w:tr w:rsidR="00BC1848" w:rsidRPr="003F2AC5" w14:paraId="3A2112E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8C285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54AF5" w14:textId="77777777" w:rsidR="00BC1848" w:rsidRPr="003F2AC5" w:rsidRDefault="00BC1848" w:rsidP="00BC1848">
            <w:pPr>
              <w:jc w:val="center"/>
            </w:pPr>
            <w:r w:rsidRPr="003F2AC5">
              <w:t>868288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496476" w14:textId="77777777" w:rsidR="00BC1848" w:rsidRPr="003F2AC5" w:rsidRDefault="00BC1848" w:rsidP="00BC1848">
            <w:pPr>
              <w:jc w:val="center"/>
            </w:pPr>
            <w:r w:rsidRPr="003F2AC5">
              <w:t>2702986.62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FB2F9" w14:textId="77777777" w:rsidR="00BC1848" w:rsidRPr="003F2AC5" w:rsidRDefault="00BC1848" w:rsidP="00BC1848">
            <w:pPr>
              <w:jc w:val="center"/>
            </w:pPr>
            <w:r w:rsidRPr="003F2AC5">
              <w:t>1.14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A1C576" w14:textId="77777777" w:rsidR="00BC1848" w:rsidRPr="003F2AC5" w:rsidRDefault="00BC1848" w:rsidP="00BC1848">
            <w:pPr>
              <w:jc w:val="center"/>
            </w:pPr>
            <w:r w:rsidRPr="003F2AC5">
              <w:t>37° 52' 30''</w:t>
            </w:r>
          </w:p>
        </w:tc>
      </w:tr>
      <w:tr w:rsidR="00BC1848" w:rsidRPr="003F2AC5" w14:paraId="02E0B6C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DE723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CFB8EF" w14:textId="77777777" w:rsidR="00BC1848" w:rsidRPr="003F2AC5" w:rsidRDefault="00BC1848" w:rsidP="00BC1848">
            <w:pPr>
              <w:jc w:val="center"/>
            </w:pPr>
            <w:r w:rsidRPr="003F2AC5">
              <w:t>868288.9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6A1AF" w14:textId="77777777" w:rsidR="00BC1848" w:rsidRPr="003F2AC5" w:rsidRDefault="00BC1848" w:rsidP="00BC1848">
            <w:pPr>
              <w:jc w:val="center"/>
            </w:pPr>
            <w:r w:rsidRPr="003F2AC5">
              <w:t>2702987.32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58FF7" w14:textId="77777777" w:rsidR="00BC1848" w:rsidRPr="003F2AC5" w:rsidRDefault="00BC1848" w:rsidP="00BC1848">
            <w:pPr>
              <w:jc w:val="center"/>
            </w:pPr>
            <w:r w:rsidRPr="003F2AC5">
              <w:t>5.95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0C4F5" w14:textId="77777777" w:rsidR="00BC1848" w:rsidRPr="003F2AC5" w:rsidRDefault="00BC1848" w:rsidP="00BC1848">
            <w:pPr>
              <w:jc w:val="center"/>
            </w:pPr>
            <w:r w:rsidRPr="003F2AC5">
              <w:t>52° 51' 37''</w:t>
            </w:r>
          </w:p>
        </w:tc>
      </w:tr>
      <w:tr w:rsidR="00BC1848" w:rsidRPr="003F2AC5" w14:paraId="0C52D9B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FFC7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14CF07" w14:textId="77777777" w:rsidR="00BC1848" w:rsidRPr="003F2AC5" w:rsidRDefault="00BC1848" w:rsidP="00BC1848">
            <w:pPr>
              <w:jc w:val="center"/>
            </w:pPr>
            <w:r w:rsidRPr="003F2AC5">
              <w:t>868292.49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5704B2" w14:textId="77777777" w:rsidR="00BC1848" w:rsidRPr="003F2AC5" w:rsidRDefault="00BC1848" w:rsidP="00BC1848">
            <w:pPr>
              <w:jc w:val="center"/>
            </w:pPr>
            <w:r w:rsidRPr="003F2AC5">
              <w:t>2702992.06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C0BF6" w14:textId="77777777" w:rsidR="00BC1848" w:rsidRPr="003F2AC5" w:rsidRDefault="00BC1848" w:rsidP="00BC1848">
            <w:pPr>
              <w:jc w:val="center"/>
            </w:pPr>
            <w:r w:rsidRPr="003F2AC5"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3BA67" w14:textId="77777777" w:rsidR="00BC1848" w:rsidRPr="003F2AC5" w:rsidRDefault="00BC1848" w:rsidP="00BC1848">
            <w:pPr>
              <w:jc w:val="center"/>
            </w:pPr>
            <w:r w:rsidRPr="003F2AC5">
              <w:t>29° 58' 38''</w:t>
            </w:r>
          </w:p>
        </w:tc>
      </w:tr>
      <w:tr w:rsidR="00BC1848" w:rsidRPr="003F2AC5" w14:paraId="1E18C6B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5E75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9BDFF" w14:textId="77777777" w:rsidR="00BC1848" w:rsidRPr="003F2AC5" w:rsidRDefault="00BC1848" w:rsidP="00BC1848">
            <w:pPr>
              <w:jc w:val="center"/>
            </w:pPr>
            <w:r w:rsidRPr="003F2AC5">
              <w:t>868296.2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3A7FA1" w14:textId="77777777" w:rsidR="00BC1848" w:rsidRPr="003F2AC5" w:rsidRDefault="00BC1848" w:rsidP="00BC1848">
            <w:pPr>
              <w:jc w:val="center"/>
            </w:pPr>
            <w:r w:rsidRPr="003F2AC5">
              <w:t>2702994.2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3F32D6" w14:textId="77777777" w:rsidR="00BC1848" w:rsidRPr="003F2AC5" w:rsidRDefault="00BC1848" w:rsidP="00BC1848">
            <w:pPr>
              <w:jc w:val="center"/>
            </w:pPr>
            <w:r w:rsidRPr="003F2AC5">
              <w:t>5.63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8E0312" w14:textId="77777777" w:rsidR="00BC1848" w:rsidRPr="003F2AC5" w:rsidRDefault="00BC1848" w:rsidP="00BC1848">
            <w:pPr>
              <w:jc w:val="center"/>
            </w:pPr>
            <w:r w:rsidRPr="003F2AC5">
              <w:t>46° 00' 27''</w:t>
            </w:r>
          </w:p>
        </w:tc>
      </w:tr>
      <w:tr w:rsidR="00BC1848" w:rsidRPr="003F2AC5" w14:paraId="0507588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D54F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008D4C" w14:textId="77777777" w:rsidR="00BC1848" w:rsidRPr="003F2AC5" w:rsidRDefault="00BC1848" w:rsidP="00BC1848">
            <w:pPr>
              <w:jc w:val="center"/>
            </w:pPr>
            <w:r w:rsidRPr="003F2AC5">
              <w:t>868300.11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397E17" w14:textId="77777777" w:rsidR="00BC1848" w:rsidRPr="003F2AC5" w:rsidRDefault="00BC1848" w:rsidP="00BC1848">
            <w:pPr>
              <w:jc w:val="center"/>
            </w:pPr>
            <w:r w:rsidRPr="003F2AC5">
              <w:t>2702998.25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71E43" w14:textId="77777777" w:rsidR="00BC1848" w:rsidRPr="003F2AC5" w:rsidRDefault="00BC1848" w:rsidP="00BC1848">
            <w:pPr>
              <w:jc w:val="center"/>
            </w:pPr>
            <w:r w:rsidRPr="003F2AC5">
              <w:t>13.17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40A505" w14:textId="77777777" w:rsidR="00BC1848" w:rsidRPr="003F2AC5" w:rsidRDefault="00BC1848" w:rsidP="00BC1848">
            <w:pPr>
              <w:jc w:val="center"/>
            </w:pPr>
            <w:r w:rsidRPr="003F2AC5">
              <w:t>34° 42' 12''</w:t>
            </w:r>
          </w:p>
        </w:tc>
      </w:tr>
      <w:tr w:rsidR="00BC1848" w:rsidRPr="003F2AC5" w14:paraId="2E1CE3E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DC173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3D0EB" w14:textId="77777777" w:rsidR="00BC1848" w:rsidRPr="003F2AC5" w:rsidRDefault="00BC1848" w:rsidP="00BC1848">
            <w:pPr>
              <w:jc w:val="center"/>
            </w:pPr>
            <w:r w:rsidRPr="003F2AC5">
              <w:t>868310.94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2B58B" w14:textId="77777777" w:rsidR="00BC1848" w:rsidRPr="003F2AC5" w:rsidRDefault="00BC1848" w:rsidP="00BC1848">
            <w:pPr>
              <w:jc w:val="center"/>
            </w:pPr>
            <w:r w:rsidRPr="003F2AC5">
              <w:t>2703005.75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9B7735" w14:textId="77777777" w:rsidR="00BC1848" w:rsidRPr="003F2AC5" w:rsidRDefault="00BC1848" w:rsidP="00BC1848">
            <w:pPr>
              <w:jc w:val="center"/>
            </w:pPr>
            <w:r w:rsidRPr="003F2AC5">
              <w:t>5.34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38DA55" w14:textId="77777777" w:rsidR="00BC1848" w:rsidRPr="003F2AC5" w:rsidRDefault="00BC1848" w:rsidP="00BC1848">
            <w:pPr>
              <w:jc w:val="center"/>
            </w:pPr>
            <w:r w:rsidRPr="003F2AC5">
              <w:t>26° 42' 32''</w:t>
            </w:r>
          </w:p>
        </w:tc>
      </w:tr>
      <w:tr w:rsidR="00BC1848" w:rsidRPr="003F2AC5" w14:paraId="01BE23A8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07D92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86:02:1209001:230</w:t>
            </w:r>
          </w:p>
        </w:tc>
      </w:tr>
      <w:tr w:rsidR="00BC1848" w:rsidRPr="003F2AC5" w14:paraId="394BE0F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6AA0CC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797DD" w14:textId="77777777" w:rsidR="00BC1848" w:rsidRPr="00927900" w:rsidRDefault="00BC1848" w:rsidP="00BC1848">
            <w:pPr>
              <w:jc w:val="center"/>
            </w:pPr>
            <w:r w:rsidRPr="00927900">
              <w:t>868342.22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79DD76" w14:textId="77777777" w:rsidR="00BC1848" w:rsidRPr="00927900" w:rsidRDefault="00BC1848" w:rsidP="00BC1848">
            <w:pPr>
              <w:jc w:val="center"/>
            </w:pPr>
            <w:r w:rsidRPr="00927900">
              <w:t>2702989.77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1F287" w14:textId="77777777" w:rsidR="00BC1848" w:rsidRPr="00927900" w:rsidRDefault="00BC1848" w:rsidP="00BC1848">
            <w:pPr>
              <w:jc w:val="center"/>
            </w:pPr>
            <w:r w:rsidRPr="00927900">
              <w:t>29.94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31E5DA" w14:textId="77777777" w:rsidR="00BC1848" w:rsidRPr="00927900" w:rsidRDefault="00BC1848" w:rsidP="00BC1848">
            <w:pPr>
              <w:jc w:val="center"/>
            </w:pPr>
            <w:r w:rsidRPr="00927900">
              <w:t>120° 36' 57''</w:t>
            </w:r>
          </w:p>
        </w:tc>
      </w:tr>
      <w:tr w:rsidR="00BC1848" w:rsidRPr="003F2AC5" w14:paraId="11C2773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26A61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B7CE61" w14:textId="77777777" w:rsidR="00BC1848" w:rsidRPr="00927900" w:rsidRDefault="00BC1848" w:rsidP="00BC1848">
            <w:pPr>
              <w:jc w:val="center"/>
            </w:pPr>
            <w:r w:rsidRPr="00927900">
              <w:t>868326.97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75091F" w14:textId="77777777" w:rsidR="00BC1848" w:rsidRPr="00927900" w:rsidRDefault="00BC1848" w:rsidP="00BC1848">
            <w:pPr>
              <w:jc w:val="center"/>
            </w:pPr>
            <w:r w:rsidRPr="00927900">
              <w:t>2703015.54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EBD8B5" w14:textId="77777777" w:rsidR="00BC1848" w:rsidRPr="00927900" w:rsidRDefault="00BC1848" w:rsidP="00BC1848">
            <w:pPr>
              <w:jc w:val="center"/>
            </w:pPr>
            <w:r w:rsidRPr="00927900">
              <w:t>13.47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E5678E" w14:textId="77777777" w:rsidR="00BC1848" w:rsidRPr="00927900" w:rsidRDefault="00BC1848" w:rsidP="00BC1848">
            <w:pPr>
              <w:jc w:val="center"/>
            </w:pPr>
            <w:r w:rsidRPr="00927900">
              <w:t>213° 16' 38''</w:t>
            </w:r>
          </w:p>
        </w:tc>
      </w:tr>
      <w:tr w:rsidR="00BC1848" w:rsidRPr="003F2AC5" w14:paraId="4134839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6487DE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BD3865" w14:textId="77777777" w:rsidR="00BC1848" w:rsidRPr="00927900" w:rsidRDefault="00BC1848" w:rsidP="00BC1848">
            <w:pPr>
              <w:jc w:val="center"/>
            </w:pPr>
            <w:r w:rsidRPr="00927900">
              <w:t>868315.71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9787F" w14:textId="77777777" w:rsidR="00BC1848" w:rsidRPr="00927900" w:rsidRDefault="00BC1848" w:rsidP="00BC1848">
            <w:pPr>
              <w:jc w:val="center"/>
            </w:pPr>
            <w:r w:rsidRPr="00927900">
              <w:t>2703008.15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07901" w14:textId="77777777" w:rsidR="00BC1848" w:rsidRPr="00927900" w:rsidRDefault="00BC1848" w:rsidP="00BC1848">
            <w:pPr>
              <w:jc w:val="center"/>
            </w:pPr>
            <w:r w:rsidRPr="00927900">
              <w:t>5.34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2EDF2D" w14:textId="77777777" w:rsidR="00BC1848" w:rsidRPr="00927900" w:rsidRDefault="00BC1848" w:rsidP="00BC1848">
            <w:pPr>
              <w:jc w:val="center"/>
            </w:pPr>
            <w:r w:rsidRPr="00927900">
              <w:t>206° 42' 32''</w:t>
            </w:r>
          </w:p>
        </w:tc>
      </w:tr>
      <w:tr w:rsidR="00BC1848" w:rsidRPr="003F2AC5" w14:paraId="3574BF4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A8DADA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E08A00" w14:textId="77777777" w:rsidR="00BC1848" w:rsidRPr="00927900" w:rsidRDefault="00BC1848" w:rsidP="00BC1848">
            <w:pPr>
              <w:jc w:val="center"/>
            </w:pPr>
            <w:r w:rsidRPr="00927900">
              <w:t>868310.94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1B13AA" w14:textId="77777777" w:rsidR="00BC1848" w:rsidRPr="00927900" w:rsidRDefault="00BC1848" w:rsidP="00BC1848">
            <w:pPr>
              <w:jc w:val="center"/>
            </w:pPr>
            <w:r w:rsidRPr="00927900">
              <w:t>2703005.75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CE4FA6" w14:textId="77777777" w:rsidR="00BC1848" w:rsidRPr="00927900" w:rsidRDefault="00BC1848" w:rsidP="00BC1848">
            <w:pPr>
              <w:jc w:val="center"/>
            </w:pPr>
            <w:r w:rsidRPr="00927900">
              <w:t>13.17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28CE9" w14:textId="77777777" w:rsidR="00BC1848" w:rsidRPr="00927900" w:rsidRDefault="00BC1848" w:rsidP="00BC1848">
            <w:pPr>
              <w:jc w:val="center"/>
            </w:pPr>
            <w:r w:rsidRPr="00927900">
              <w:t>214° 42' 12''</w:t>
            </w:r>
          </w:p>
        </w:tc>
      </w:tr>
      <w:tr w:rsidR="00BC1848" w:rsidRPr="003F2AC5" w14:paraId="022479A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DAF1B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7DB0A" w14:textId="77777777" w:rsidR="00BC1848" w:rsidRPr="00927900" w:rsidRDefault="00BC1848" w:rsidP="00BC1848">
            <w:pPr>
              <w:jc w:val="center"/>
            </w:pPr>
            <w:r w:rsidRPr="00927900">
              <w:t>868300.11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1AD524" w14:textId="77777777" w:rsidR="00BC1848" w:rsidRPr="00927900" w:rsidRDefault="00BC1848" w:rsidP="00BC1848">
            <w:pPr>
              <w:jc w:val="center"/>
            </w:pPr>
            <w:r w:rsidRPr="00927900">
              <w:t>2702998.25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6F9CFF" w14:textId="77777777" w:rsidR="00BC1848" w:rsidRPr="00927900" w:rsidRDefault="00BC1848" w:rsidP="00BC1848">
            <w:pPr>
              <w:jc w:val="center"/>
            </w:pPr>
            <w:r w:rsidRPr="00927900">
              <w:t>5.63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E6B116" w14:textId="77777777" w:rsidR="00BC1848" w:rsidRPr="00927900" w:rsidRDefault="00BC1848" w:rsidP="00BC1848">
            <w:pPr>
              <w:jc w:val="center"/>
            </w:pPr>
            <w:r w:rsidRPr="00927900">
              <w:t>226° 00' 27''</w:t>
            </w:r>
          </w:p>
        </w:tc>
      </w:tr>
      <w:tr w:rsidR="00BC1848" w:rsidRPr="003F2AC5" w14:paraId="74C99F2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BBB4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2C9B29" w14:textId="77777777" w:rsidR="00BC1848" w:rsidRPr="00927900" w:rsidRDefault="00BC1848" w:rsidP="00BC1848">
            <w:pPr>
              <w:jc w:val="center"/>
            </w:pPr>
            <w:r w:rsidRPr="00927900">
              <w:t>868296.2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97B38" w14:textId="77777777" w:rsidR="00BC1848" w:rsidRPr="00927900" w:rsidRDefault="00BC1848" w:rsidP="00BC1848">
            <w:pPr>
              <w:jc w:val="center"/>
            </w:pPr>
            <w:r w:rsidRPr="00927900">
              <w:t>2702994.2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08C89F" w14:textId="77777777" w:rsidR="00BC1848" w:rsidRPr="00927900" w:rsidRDefault="00BC1848" w:rsidP="00BC1848">
            <w:pPr>
              <w:jc w:val="center"/>
            </w:pPr>
            <w:r w:rsidRPr="00927900"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534DC" w14:textId="77777777" w:rsidR="00BC1848" w:rsidRPr="00927900" w:rsidRDefault="00BC1848" w:rsidP="00BC1848">
            <w:pPr>
              <w:jc w:val="center"/>
            </w:pPr>
            <w:r w:rsidRPr="00927900">
              <w:t>209° 58' 38''</w:t>
            </w:r>
          </w:p>
        </w:tc>
      </w:tr>
      <w:tr w:rsidR="00BC1848" w:rsidRPr="003F2AC5" w14:paraId="1A54D9D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EAB29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D14F00" w14:textId="77777777" w:rsidR="00BC1848" w:rsidRPr="00927900" w:rsidRDefault="00BC1848" w:rsidP="00BC1848">
            <w:pPr>
              <w:jc w:val="center"/>
            </w:pPr>
            <w:r w:rsidRPr="00927900">
              <w:t>868292.49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08340" w14:textId="77777777" w:rsidR="00BC1848" w:rsidRPr="00927900" w:rsidRDefault="00BC1848" w:rsidP="00BC1848">
            <w:pPr>
              <w:jc w:val="center"/>
            </w:pPr>
            <w:r w:rsidRPr="00927900">
              <w:t>2702992.06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7F655" w14:textId="77777777" w:rsidR="00BC1848" w:rsidRPr="00927900" w:rsidRDefault="00BC1848" w:rsidP="00BC1848">
            <w:pPr>
              <w:jc w:val="center"/>
            </w:pPr>
            <w:r w:rsidRPr="00927900">
              <w:t>5.95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1EAAE" w14:textId="77777777" w:rsidR="00BC1848" w:rsidRPr="00927900" w:rsidRDefault="00BC1848" w:rsidP="00BC1848">
            <w:pPr>
              <w:jc w:val="center"/>
            </w:pPr>
            <w:r w:rsidRPr="00927900">
              <w:t>232° 51' 37''</w:t>
            </w:r>
          </w:p>
        </w:tc>
      </w:tr>
      <w:tr w:rsidR="00BC1848" w:rsidRPr="003F2AC5" w14:paraId="2C6FEEB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361BF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DCC805" w14:textId="77777777" w:rsidR="00BC1848" w:rsidRPr="00927900" w:rsidRDefault="00BC1848" w:rsidP="00BC1848">
            <w:pPr>
              <w:jc w:val="center"/>
            </w:pPr>
            <w:r w:rsidRPr="00927900">
              <w:t>868288.9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F26579" w14:textId="77777777" w:rsidR="00BC1848" w:rsidRPr="00927900" w:rsidRDefault="00BC1848" w:rsidP="00BC1848">
            <w:pPr>
              <w:jc w:val="center"/>
            </w:pPr>
            <w:r w:rsidRPr="00927900">
              <w:t>2702987.32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2B9DF7" w14:textId="77777777" w:rsidR="00BC1848" w:rsidRPr="00927900" w:rsidRDefault="00BC1848" w:rsidP="00BC1848">
            <w:pPr>
              <w:jc w:val="center"/>
            </w:pPr>
            <w:r w:rsidRPr="00927900">
              <w:t>1.14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57B963" w14:textId="77777777" w:rsidR="00BC1848" w:rsidRPr="00927900" w:rsidRDefault="00BC1848" w:rsidP="00BC1848">
            <w:pPr>
              <w:jc w:val="center"/>
            </w:pPr>
            <w:r w:rsidRPr="00927900">
              <w:t>217° 52' 30''</w:t>
            </w:r>
          </w:p>
        </w:tc>
      </w:tr>
      <w:tr w:rsidR="00BC1848" w:rsidRPr="003F2AC5" w14:paraId="6A60D4C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4F36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9BE22E" w14:textId="77777777" w:rsidR="00BC1848" w:rsidRPr="00927900" w:rsidRDefault="00BC1848" w:rsidP="00BC1848">
            <w:pPr>
              <w:jc w:val="center"/>
            </w:pPr>
            <w:r w:rsidRPr="00927900">
              <w:t>868288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40FE64" w14:textId="77777777" w:rsidR="00BC1848" w:rsidRPr="00927900" w:rsidRDefault="00BC1848" w:rsidP="00BC1848">
            <w:pPr>
              <w:jc w:val="center"/>
            </w:pPr>
            <w:r w:rsidRPr="00927900">
              <w:t>2702986.62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6C0996" w14:textId="77777777" w:rsidR="00BC1848" w:rsidRPr="00927900" w:rsidRDefault="00BC1848" w:rsidP="00BC1848">
            <w:pPr>
              <w:jc w:val="center"/>
            </w:pPr>
            <w:r w:rsidRPr="00927900">
              <w:t>17.75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88F5D" w14:textId="77777777" w:rsidR="00BC1848" w:rsidRPr="00927900" w:rsidRDefault="00BC1848" w:rsidP="00BC1848">
            <w:pPr>
              <w:jc w:val="center"/>
            </w:pPr>
            <w:r w:rsidRPr="00927900">
              <w:t>298° 36' 56''</w:t>
            </w:r>
          </w:p>
        </w:tc>
      </w:tr>
      <w:tr w:rsidR="00BC1848" w:rsidRPr="003F2AC5" w14:paraId="77C1259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EAE2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FBF74B" w14:textId="77777777" w:rsidR="00BC1848" w:rsidRPr="00927900" w:rsidRDefault="00BC1848" w:rsidP="00BC1848">
            <w:pPr>
              <w:jc w:val="center"/>
            </w:pPr>
            <w:r w:rsidRPr="00927900">
              <w:t>868296.5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4ACC05" w14:textId="77777777" w:rsidR="00BC1848" w:rsidRPr="00927900" w:rsidRDefault="00BC1848" w:rsidP="00BC1848">
            <w:pPr>
              <w:jc w:val="center"/>
            </w:pPr>
            <w:r w:rsidRPr="00927900">
              <w:t>2702971.04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19224" w14:textId="77777777" w:rsidR="00BC1848" w:rsidRPr="00927900" w:rsidRDefault="00BC1848" w:rsidP="00BC1848">
            <w:pPr>
              <w:jc w:val="center"/>
            </w:pPr>
            <w:r w:rsidRPr="00927900"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D03D01" w14:textId="77777777" w:rsidR="00BC1848" w:rsidRPr="00927900" w:rsidRDefault="00BC1848" w:rsidP="00BC1848">
            <w:pPr>
              <w:jc w:val="center"/>
            </w:pPr>
            <w:r w:rsidRPr="00927900">
              <w:t>299° 01' 40''</w:t>
            </w:r>
          </w:p>
        </w:tc>
      </w:tr>
      <w:tr w:rsidR="00BC1848" w:rsidRPr="003F2AC5" w14:paraId="208BF5A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CC87C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1701A" w14:textId="77777777" w:rsidR="00BC1848" w:rsidRPr="00927900" w:rsidRDefault="00BC1848" w:rsidP="00BC1848">
            <w:pPr>
              <w:jc w:val="center"/>
            </w:pPr>
            <w:r w:rsidRPr="00927900">
              <w:t>868297.51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65F9F" w14:textId="77777777" w:rsidR="00BC1848" w:rsidRPr="00927900" w:rsidRDefault="00BC1848" w:rsidP="00BC1848">
            <w:pPr>
              <w:jc w:val="center"/>
            </w:pPr>
            <w:r w:rsidRPr="00927900">
              <w:t>2702969.22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7F5038" w14:textId="77777777" w:rsidR="00BC1848" w:rsidRPr="00927900" w:rsidRDefault="00BC1848" w:rsidP="00BC1848">
            <w:pPr>
              <w:jc w:val="center"/>
            </w:pPr>
            <w:r w:rsidRPr="00927900">
              <w:t>23.13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355F0B" w14:textId="77777777" w:rsidR="00BC1848" w:rsidRPr="00927900" w:rsidRDefault="00BC1848" w:rsidP="00BC1848">
            <w:pPr>
              <w:jc w:val="center"/>
            </w:pPr>
            <w:r w:rsidRPr="00927900">
              <w:t>24° 22' 57''</w:t>
            </w:r>
          </w:p>
        </w:tc>
      </w:tr>
      <w:tr w:rsidR="00BC1848" w:rsidRPr="003F2AC5" w14:paraId="7EB9F3D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BB42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1BF824" w14:textId="77777777" w:rsidR="00BC1848" w:rsidRPr="00927900" w:rsidRDefault="00BC1848" w:rsidP="00BC1848">
            <w:pPr>
              <w:jc w:val="center"/>
            </w:pPr>
            <w:r w:rsidRPr="00927900">
              <w:t>868318.58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0B5617" w14:textId="77777777" w:rsidR="00BC1848" w:rsidRPr="00927900" w:rsidRDefault="00BC1848" w:rsidP="00BC1848">
            <w:pPr>
              <w:jc w:val="center"/>
            </w:pPr>
            <w:r w:rsidRPr="00927900">
              <w:t>2702978.77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F2A877" w14:textId="77777777" w:rsidR="00BC1848" w:rsidRPr="00927900" w:rsidRDefault="00BC1848" w:rsidP="00BC1848">
            <w:pPr>
              <w:jc w:val="center"/>
            </w:pPr>
            <w:r w:rsidRPr="00927900">
              <w:t>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35BDAA" w14:textId="77777777" w:rsidR="00BC1848" w:rsidRPr="00927900" w:rsidRDefault="00BC1848" w:rsidP="00BC1848">
            <w:pPr>
              <w:jc w:val="center"/>
            </w:pPr>
            <w:r w:rsidRPr="00927900">
              <w:t>66° 28' 23''</w:t>
            </w:r>
          </w:p>
        </w:tc>
      </w:tr>
      <w:tr w:rsidR="00BC1848" w:rsidRPr="003F2AC5" w14:paraId="16DDE85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BFA6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5170DF" w14:textId="77777777" w:rsidR="00BC1848" w:rsidRPr="00927900" w:rsidRDefault="00BC1848" w:rsidP="00BC1848">
            <w:pPr>
              <w:jc w:val="center"/>
            </w:pPr>
            <w:r w:rsidRPr="00927900">
              <w:t>868319.22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3EABB" w14:textId="77777777" w:rsidR="00BC1848" w:rsidRPr="00927900" w:rsidRDefault="00BC1848" w:rsidP="00BC1848">
            <w:pPr>
              <w:jc w:val="center"/>
            </w:pPr>
            <w:r w:rsidRPr="00927900">
              <w:t>2702980.24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311254" w14:textId="77777777" w:rsidR="00BC1848" w:rsidRPr="00927900" w:rsidRDefault="00BC1848" w:rsidP="00BC1848">
            <w:pPr>
              <w:jc w:val="center"/>
            </w:pPr>
            <w:r w:rsidRPr="00927900"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98E6E0" w14:textId="77777777" w:rsidR="00BC1848" w:rsidRPr="00927900" w:rsidRDefault="00BC1848" w:rsidP="00BC1848">
            <w:pPr>
              <w:jc w:val="center"/>
            </w:pPr>
            <w:r w:rsidRPr="00927900">
              <w:t>27° 25' 24''</w:t>
            </w:r>
          </w:p>
        </w:tc>
      </w:tr>
      <w:tr w:rsidR="00BC1848" w:rsidRPr="003F2AC5" w14:paraId="62532BD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7C1C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40C2A9" w14:textId="77777777" w:rsidR="00BC1848" w:rsidRPr="00927900" w:rsidRDefault="00BC1848" w:rsidP="00BC1848">
            <w:pPr>
              <w:jc w:val="center"/>
            </w:pPr>
            <w:r w:rsidRPr="00927900">
              <w:t>868320.28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8940D" w14:textId="77777777" w:rsidR="00BC1848" w:rsidRPr="00927900" w:rsidRDefault="00BC1848" w:rsidP="00BC1848">
            <w:pPr>
              <w:jc w:val="center"/>
            </w:pPr>
            <w:r w:rsidRPr="00927900">
              <w:t>2702980.79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D49B94" w14:textId="77777777" w:rsidR="00BC1848" w:rsidRPr="00927900" w:rsidRDefault="00BC1848" w:rsidP="00BC1848">
            <w:pPr>
              <w:jc w:val="center"/>
            </w:pPr>
            <w:r w:rsidRPr="00927900">
              <w:t>10.14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142F9" w14:textId="77777777" w:rsidR="00BC1848" w:rsidRPr="00927900" w:rsidRDefault="00BC1848" w:rsidP="00BC1848">
            <w:pPr>
              <w:jc w:val="center"/>
            </w:pPr>
            <w:r w:rsidRPr="00927900">
              <w:t>27° 33' 02''</w:t>
            </w:r>
          </w:p>
        </w:tc>
      </w:tr>
      <w:tr w:rsidR="00BC1848" w:rsidRPr="003F2AC5" w14:paraId="3C646D0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C69C3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3EF80" w14:textId="77777777" w:rsidR="00BC1848" w:rsidRPr="00927900" w:rsidRDefault="00BC1848" w:rsidP="00BC1848">
            <w:pPr>
              <w:jc w:val="center"/>
            </w:pPr>
            <w:r w:rsidRPr="00927900">
              <w:t>868329.27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E7F58F" w14:textId="77777777" w:rsidR="00BC1848" w:rsidRPr="00927900" w:rsidRDefault="00BC1848" w:rsidP="00BC1848">
            <w:pPr>
              <w:jc w:val="center"/>
            </w:pPr>
            <w:r w:rsidRPr="00927900">
              <w:t>2702985.48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C47D17" w14:textId="77777777" w:rsidR="00BC1848" w:rsidRPr="00927900" w:rsidRDefault="00BC1848" w:rsidP="00BC1848">
            <w:pPr>
              <w:jc w:val="center"/>
            </w:pPr>
            <w:r w:rsidRPr="00927900">
              <w:t>3.63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FFA4DB" w14:textId="77777777" w:rsidR="00BC1848" w:rsidRPr="00927900" w:rsidRDefault="00BC1848" w:rsidP="00BC1848">
            <w:pPr>
              <w:jc w:val="center"/>
            </w:pPr>
            <w:r w:rsidRPr="00927900">
              <w:t>356° 31' 20''</w:t>
            </w:r>
          </w:p>
        </w:tc>
      </w:tr>
      <w:tr w:rsidR="00BC1848" w:rsidRPr="003F2AC5" w14:paraId="1013D7A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78EF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4895F" w14:textId="77777777" w:rsidR="00BC1848" w:rsidRPr="00927900" w:rsidRDefault="00BC1848" w:rsidP="00BC1848">
            <w:pPr>
              <w:jc w:val="center"/>
            </w:pPr>
            <w:r w:rsidRPr="00927900">
              <w:t>868332.89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46F43A" w14:textId="77777777" w:rsidR="00BC1848" w:rsidRPr="00927900" w:rsidRDefault="00BC1848" w:rsidP="00BC1848">
            <w:pPr>
              <w:jc w:val="center"/>
            </w:pPr>
            <w:r w:rsidRPr="00927900">
              <w:t>2702985.26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14326F" w14:textId="77777777" w:rsidR="00BC1848" w:rsidRPr="00927900" w:rsidRDefault="00BC1848" w:rsidP="00BC1848">
            <w:pPr>
              <w:jc w:val="center"/>
            </w:pPr>
            <w:r w:rsidRPr="00927900">
              <w:t>10.36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DF8C3C" w14:textId="77777777" w:rsidR="00BC1848" w:rsidRPr="00927900" w:rsidRDefault="00BC1848" w:rsidP="00BC1848">
            <w:pPr>
              <w:jc w:val="center"/>
            </w:pPr>
            <w:r w:rsidRPr="00927900">
              <w:t>25° 47' 55''</w:t>
            </w:r>
          </w:p>
        </w:tc>
      </w:tr>
      <w:tr w:rsidR="00BC1848" w:rsidRPr="003F2AC5" w14:paraId="68D5E443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5E7AE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86:02:1209001:6</w:t>
            </w:r>
          </w:p>
        </w:tc>
      </w:tr>
      <w:tr w:rsidR="00BC1848" w:rsidRPr="003F2AC5" w14:paraId="21370AB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2C750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C53443" w14:textId="77777777" w:rsidR="00BC1848" w:rsidRPr="0059521D" w:rsidRDefault="00BC1848" w:rsidP="00BC1848">
            <w:pPr>
              <w:jc w:val="center"/>
            </w:pPr>
            <w:r w:rsidRPr="0059521D">
              <w:t>868286.15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2ACE8" w14:textId="77777777" w:rsidR="00BC1848" w:rsidRPr="0059521D" w:rsidRDefault="00BC1848" w:rsidP="00BC1848">
            <w:pPr>
              <w:jc w:val="center"/>
            </w:pPr>
            <w:r w:rsidRPr="0059521D">
              <w:t>2703031.25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00D75" w14:textId="77777777" w:rsidR="00BC1848" w:rsidRPr="0059521D" w:rsidRDefault="00BC1848" w:rsidP="00BC1848">
            <w:pPr>
              <w:jc w:val="center"/>
            </w:pPr>
            <w:r w:rsidRPr="0059521D">
              <w:t>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11ECA" w14:textId="77777777" w:rsidR="00BC1848" w:rsidRPr="0059521D" w:rsidRDefault="00BC1848" w:rsidP="00BC1848">
            <w:pPr>
              <w:jc w:val="center"/>
            </w:pPr>
            <w:r w:rsidRPr="0059521D">
              <w:t>119° 43' 08''</w:t>
            </w:r>
          </w:p>
        </w:tc>
      </w:tr>
      <w:tr w:rsidR="00BC1848" w:rsidRPr="003F2AC5" w14:paraId="483F0FF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203F0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DEDA5" w14:textId="77777777" w:rsidR="00BC1848" w:rsidRPr="0059521D" w:rsidRDefault="00BC1848" w:rsidP="00BC1848">
            <w:pPr>
              <w:jc w:val="center"/>
            </w:pPr>
            <w:r w:rsidRPr="0059521D">
              <w:t>868283.45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12BC83" w14:textId="77777777" w:rsidR="00BC1848" w:rsidRPr="0059521D" w:rsidRDefault="00BC1848" w:rsidP="00BC1848">
            <w:pPr>
              <w:jc w:val="center"/>
            </w:pPr>
            <w:r w:rsidRPr="0059521D">
              <w:t>2703035.98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6EB3E" w14:textId="77777777" w:rsidR="00BC1848" w:rsidRPr="0059521D" w:rsidRDefault="00BC1848" w:rsidP="00BC1848">
            <w:pPr>
              <w:jc w:val="center"/>
            </w:pPr>
            <w:r w:rsidRPr="0059521D">
              <w:t>27.03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0B9AD1" w14:textId="77777777" w:rsidR="00BC1848" w:rsidRPr="0059521D" w:rsidRDefault="00BC1848" w:rsidP="00BC1848">
            <w:pPr>
              <w:jc w:val="center"/>
            </w:pPr>
            <w:r w:rsidRPr="0059521D">
              <w:t>119° 16' 37''</w:t>
            </w:r>
          </w:p>
        </w:tc>
      </w:tr>
      <w:tr w:rsidR="00BC1848" w:rsidRPr="003F2AC5" w14:paraId="321613F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54D1AC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FC83E1" w14:textId="77777777" w:rsidR="00BC1848" w:rsidRPr="0059521D" w:rsidRDefault="00BC1848" w:rsidP="00BC1848">
            <w:pPr>
              <w:jc w:val="center"/>
            </w:pPr>
            <w:r w:rsidRPr="0059521D">
              <w:t>868270.23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5C4B1E" w14:textId="77777777" w:rsidR="00BC1848" w:rsidRPr="0059521D" w:rsidRDefault="00BC1848" w:rsidP="00BC1848">
            <w:pPr>
              <w:jc w:val="center"/>
            </w:pPr>
            <w:r w:rsidRPr="0059521D">
              <w:t>2703059.56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AABD2" w14:textId="77777777" w:rsidR="00BC1848" w:rsidRPr="0059521D" w:rsidRDefault="00BC1848" w:rsidP="00BC1848">
            <w:pPr>
              <w:jc w:val="center"/>
            </w:pPr>
            <w:r w:rsidRPr="0059521D">
              <w:t>3.24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E5CAD" w14:textId="77777777" w:rsidR="00BC1848" w:rsidRPr="0059521D" w:rsidRDefault="00BC1848" w:rsidP="00BC1848">
            <w:pPr>
              <w:jc w:val="center"/>
            </w:pPr>
            <w:r w:rsidRPr="0059521D">
              <w:t>121° 37' 50''</w:t>
            </w:r>
          </w:p>
        </w:tc>
      </w:tr>
      <w:tr w:rsidR="00BC1848" w:rsidRPr="003F2AC5" w14:paraId="0F613C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08D0A3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38B1E4" w14:textId="77777777" w:rsidR="00BC1848" w:rsidRPr="0059521D" w:rsidRDefault="00BC1848" w:rsidP="00BC1848">
            <w:pPr>
              <w:jc w:val="center"/>
            </w:pPr>
            <w:r w:rsidRPr="0059521D">
              <w:t>868268.53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0D45E7" w14:textId="77777777" w:rsidR="00BC1848" w:rsidRPr="0059521D" w:rsidRDefault="00BC1848" w:rsidP="00BC1848">
            <w:pPr>
              <w:jc w:val="center"/>
            </w:pPr>
            <w:r w:rsidRPr="0059521D">
              <w:t>2703062.32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F931A" w14:textId="77777777" w:rsidR="00BC1848" w:rsidRPr="0059521D" w:rsidRDefault="00BC1848" w:rsidP="00BC1848">
            <w:pPr>
              <w:jc w:val="center"/>
            </w:pPr>
            <w:r w:rsidRPr="0059521D">
              <w:t>11.35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AFA4D" w14:textId="77777777" w:rsidR="00BC1848" w:rsidRPr="0059521D" w:rsidRDefault="00BC1848" w:rsidP="00BC1848">
            <w:pPr>
              <w:jc w:val="center"/>
            </w:pPr>
            <w:r w:rsidRPr="0059521D">
              <w:t>204° 54' 58''</w:t>
            </w:r>
          </w:p>
        </w:tc>
      </w:tr>
      <w:tr w:rsidR="00BC1848" w:rsidRPr="003F2AC5" w14:paraId="128BA9D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4BCA6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F944D" w14:textId="77777777" w:rsidR="00BC1848" w:rsidRPr="0059521D" w:rsidRDefault="00BC1848" w:rsidP="00BC1848">
            <w:pPr>
              <w:jc w:val="center"/>
            </w:pPr>
            <w:r w:rsidRPr="0059521D">
              <w:t>868258.24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91622" w14:textId="77777777" w:rsidR="00BC1848" w:rsidRPr="0059521D" w:rsidRDefault="00BC1848" w:rsidP="00BC1848">
            <w:pPr>
              <w:jc w:val="center"/>
            </w:pPr>
            <w:r w:rsidRPr="0059521D">
              <w:t>2703057.54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A2C6C2" w14:textId="77777777" w:rsidR="00BC1848" w:rsidRPr="0059521D" w:rsidRDefault="00BC1848" w:rsidP="00BC1848">
            <w:pPr>
              <w:jc w:val="center"/>
            </w:pPr>
            <w:r w:rsidRPr="0059521D">
              <w:t>18.65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FC0FF" w14:textId="77777777" w:rsidR="00BC1848" w:rsidRPr="0059521D" w:rsidRDefault="00BC1848" w:rsidP="00BC1848">
            <w:pPr>
              <w:jc w:val="center"/>
            </w:pPr>
            <w:r w:rsidRPr="0059521D">
              <w:t>205° 09' 49''</w:t>
            </w:r>
          </w:p>
        </w:tc>
      </w:tr>
      <w:tr w:rsidR="00BC1848" w:rsidRPr="003F2AC5" w14:paraId="066C347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FE6CB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DDF15" w14:textId="77777777" w:rsidR="00BC1848" w:rsidRPr="0059521D" w:rsidRDefault="00BC1848" w:rsidP="00BC1848">
            <w:pPr>
              <w:jc w:val="center"/>
            </w:pPr>
            <w:r w:rsidRPr="0059521D">
              <w:t>868241.36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83F55B" w14:textId="77777777" w:rsidR="00BC1848" w:rsidRPr="0059521D" w:rsidRDefault="00BC1848" w:rsidP="00BC1848">
            <w:pPr>
              <w:jc w:val="center"/>
            </w:pPr>
            <w:r w:rsidRPr="0059521D">
              <w:t>2703049.61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687DE5" w14:textId="77777777" w:rsidR="00BC1848" w:rsidRPr="0059521D" w:rsidRDefault="00BC1848" w:rsidP="00BC1848">
            <w:pPr>
              <w:jc w:val="center"/>
            </w:pPr>
            <w:r w:rsidRPr="0059521D">
              <w:t>4.96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2B239" w14:textId="77777777" w:rsidR="00BC1848" w:rsidRPr="0059521D" w:rsidRDefault="00BC1848" w:rsidP="00BC1848">
            <w:pPr>
              <w:jc w:val="center"/>
            </w:pPr>
            <w:r w:rsidRPr="0059521D">
              <w:t>236° 45' 30''</w:t>
            </w:r>
          </w:p>
        </w:tc>
      </w:tr>
      <w:tr w:rsidR="00BC1848" w:rsidRPr="003F2AC5" w14:paraId="7B27AFF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25612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D8158" w14:textId="77777777" w:rsidR="00BC1848" w:rsidRPr="0059521D" w:rsidRDefault="00BC1848" w:rsidP="00BC1848">
            <w:pPr>
              <w:jc w:val="center"/>
            </w:pPr>
            <w:r w:rsidRPr="0059521D">
              <w:t>868238.64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27D4D3" w14:textId="77777777" w:rsidR="00BC1848" w:rsidRPr="0059521D" w:rsidRDefault="00BC1848" w:rsidP="00BC1848">
            <w:pPr>
              <w:jc w:val="center"/>
            </w:pPr>
            <w:r w:rsidRPr="0059521D">
              <w:t>2703045.46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C924C" w14:textId="77777777" w:rsidR="00BC1848" w:rsidRPr="0059521D" w:rsidRDefault="00BC1848" w:rsidP="00BC1848">
            <w:pPr>
              <w:jc w:val="center"/>
            </w:pPr>
            <w:r w:rsidRPr="0059521D">
              <w:t>35.53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2539D0" w14:textId="77777777" w:rsidR="00BC1848" w:rsidRPr="0059521D" w:rsidRDefault="00BC1848" w:rsidP="00BC1848">
            <w:pPr>
              <w:jc w:val="center"/>
            </w:pPr>
            <w:r w:rsidRPr="0059521D">
              <w:t>299° 05' 49''</w:t>
            </w:r>
          </w:p>
        </w:tc>
      </w:tr>
      <w:tr w:rsidR="00BC1848" w:rsidRPr="003F2AC5" w14:paraId="180A4E1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7451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417405" w14:textId="77777777" w:rsidR="00BC1848" w:rsidRPr="0059521D" w:rsidRDefault="00BC1848" w:rsidP="00BC1848">
            <w:pPr>
              <w:jc w:val="center"/>
            </w:pPr>
            <w:r w:rsidRPr="0059521D">
              <w:t>868255.92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0CAB4C" w14:textId="77777777" w:rsidR="00BC1848" w:rsidRPr="0059521D" w:rsidRDefault="00BC1848" w:rsidP="00BC1848">
            <w:pPr>
              <w:jc w:val="center"/>
            </w:pPr>
            <w:r w:rsidRPr="0059521D">
              <w:t>2703014.41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146764" w14:textId="77777777" w:rsidR="00BC1848" w:rsidRPr="0059521D" w:rsidRDefault="00BC1848" w:rsidP="00BC1848">
            <w:pPr>
              <w:jc w:val="center"/>
            </w:pPr>
            <w:r w:rsidRPr="0059521D">
              <w:t>11.93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F26A5" w14:textId="77777777" w:rsidR="00BC1848" w:rsidRPr="0059521D" w:rsidRDefault="00BC1848" w:rsidP="00BC1848">
            <w:pPr>
              <w:jc w:val="center"/>
            </w:pPr>
            <w:r w:rsidRPr="0059521D">
              <w:t>29° 51' 07''</w:t>
            </w:r>
          </w:p>
        </w:tc>
      </w:tr>
      <w:tr w:rsidR="00BC1848" w:rsidRPr="003F2AC5" w14:paraId="1D28F5F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62095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D31A8" w14:textId="77777777" w:rsidR="00BC1848" w:rsidRPr="0059521D" w:rsidRDefault="00BC1848" w:rsidP="00BC1848">
            <w:pPr>
              <w:jc w:val="center"/>
            </w:pPr>
            <w:r w:rsidRPr="0059521D">
              <w:t>868266.27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36FF2D" w14:textId="77777777" w:rsidR="00BC1848" w:rsidRPr="0059521D" w:rsidRDefault="00BC1848" w:rsidP="00BC1848">
            <w:pPr>
              <w:jc w:val="center"/>
            </w:pPr>
            <w:r w:rsidRPr="0059521D">
              <w:t>2703020.35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E85901" w14:textId="77777777" w:rsidR="00BC1848" w:rsidRPr="0059521D" w:rsidRDefault="00BC1848" w:rsidP="00BC1848">
            <w:pPr>
              <w:jc w:val="center"/>
            </w:pPr>
            <w:r w:rsidRPr="0059521D">
              <w:t>6.98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AB7EB7" w14:textId="77777777" w:rsidR="00BC1848" w:rsidRPr="0059521D" w:rsidRDefault="00BC1848" w:rsidP="00BC1848">
            <w:pPr>
              <w:jc w:val="center"/>
            </w:pPr>
            <w:r w:rsidRPr="0059521D">
              <w:t>16° 13' 38''</w:t>
            </w:r>
          </w:p>
        </w:tc>
      </w:tr>
      <w:tr w:rsidR="00BC1848" w:rsidRPr="003F2AC5" w14:paraId="33D7020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71DE0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5E7FD6" w14:textId="77777777" w:rsidR="00BC1848" w:rsidRPr="0059521D" w:rsidRDefault="00BC1848" w:rsidP="00BC1848">
            <w:pPr>
              <w:jc w:val="center"/>
            </w:pPr>
            <w:r w:rsidRPr="0059521D">
              <w:t>868272.97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5B2CC8" w14:textId="77777777" w:rsidR="00BC1848" w:rsidRPr="0059521D" w:rsidRDefault="00BC1848" w:rsidP="00BC1848">
            <w:pPr>
              <w:jc w:val="center"/>
            </w:pPr>
            <w:r w:rsidRPr="0059521D">
              <w:t>2703022.3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1A7D6" w14:textId="77777777" w:rsidR="00BC1848" w:rsidRPr="0059521D" w:rsidRDefault="00BC1848" w:rsidP="00BC1848">
            <w:pPr>
              <w:jc w:val="center"/>
            </w:pPr>
            <w:r w:rsidRPr="0059521D">
              <w:t>13.06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0728A" w14:textId="77777777" w:rsidR="00BC1848" w:rsidRPr="0059521D" w:rsidRDefault="00BC1848" w:rsidP="00BC1848">
            <w:pPr>
              <w:jc w:val="center"/>
            </w:pPr>
            <w:r w:rsidRPr="0059521D">
              <w:t>32° 18' 11''</w:t>
            </w:r>
          </w:p>
        </w:tc>
      </w:tr>
      <w:tr w:rsidR="00BC1848" w:rsidRPr="003F2AC5" w14:paraId="2E86DD8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74D38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3C2DA" w14:textId="77777777" w:rsidR="00BC1848" w:rsidRPr="0059521D" w:rsidRDefault="00BC1848" w:rsidP="00BC1848">
            <w:pPr>
              <w:jc w:val="center"/>
            </w:pPr>
            <w:r w:rsidRPr="0059521D">
              <w:t>868284.01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6F2C0" w14:textId="77777777" w:rsidR="00BC1848" w:rsidRPr="0059521D" w:rsidRDefault="00BC1848" w:rsidP="00BC1848">
            <w:pPr>
              <w:jc w:val="center"/>
            </w:pPr>
            <w:r w:rsidRPr="0059521D">
              <w:t>2703029.28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8B6327" w14:textId="77777777" w:rsidR="00BC1848" w:rsidRPr="0059521D" w:rsidRDefault="00BC1848" w:rsidP="00BC1848">
            <w:pPr>
              <w:jc w:val="center"/>
            </w:pPr>
            <w:r w:rsidRPr="0059521D"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799DE" w14:textId="77777777" w:rsidR="00BC1848" w:rsidRPr="0059521D" w:rsidRDefault="00BC1848" w:rsidP="00BC1848">
            <w:pPr>
              <w:jc w:val="center"/>
            </w:pPr>
            <w:r w:rsidRPr="0059521D">
              <w:t>42° 37' 53''</w:t>
            </w:r>
          </w:p>
        </w:tc>
      </w:tr>
      <w:tr w:rsidR="00BC1848" w:rsidRPr="003F2AC5" w14:paraId="53ABCFA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D2B89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</w:t>
            </w:r>
          </w:p>
        </w:tc>
      </w:tr>
      <w:tr w:rsidR="00BC1848" w:rsidRPr="003F2AC5" w14:paraId="2D50FBE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4B26CC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1C18C1" w14:textId="77777777" w:rsidR="00BC1848" w:rsidRPr="00106036" w:rsidRDefault="00BC1848" w:rsidP="00BC1848">
            <w:pPr>
              <w:jc w:val="center"/>
            </w:pPr>
            <w:r w:rsidRPr="00106036">
              <w:t>868236.66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EE8A3E" w14:textId="77777777" w:rsidR="00BC1848" w:rsidRPr="00106036" w:rsidRDefault="00BC1848" w:rsidP="00BC1848">
            <w:pPr>
              <w:jc w:val="center"/>
            </w:pPr>
            <w:r w:rsidRPr="00106036">
              <w:t>2702684.54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3A4191" w14:textId="77777777" w:rsidR="00BC1848" w:rsidRPr="00106036" w:rsidRDefault="00BC1848" w:rsidP="00BC1848">
            <w:pPr>
              <w:jc w:val="center"/>
            </w:pPr>
            <w:r w:rsidRPr="00106036">
              <w:t>0.34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F237BB" w14:textId="77777777" w:rsidR="00BC1848" w:rsidRPr="00106036" w:rsidRDefault="00BC1848" w:rsidP="00BC1848">
            <w:pPr>
              <w:jc w:val="center"/>
            </w:pPr>
            <w:r w:rsidRPr="00106036">
              <w:t>112° 45' 04''</w:t>
            </w:r>
          </w:p>
        </w:tc>
      </w:tr>
      <w:tr w:rsidR="00BC1848" w:rsidRPr="003F2AC5" w14:paraId="05914CC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C3684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2433E2" w14:textId="77777777" w:rsidR="00BC1848" w:rsidRPr="00106036" w:rsidRDefault="00BC1848" w:rsidP="00BC1848">
            <w:pPr>
              <w:jc w:val="center"/>
            </w:pPr>
            <w:r w:rsidRPr="00106036">
              <w:t>868236.53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714FC" w14:textId="77777777" w:rsidR="00BC1848" w:rsidRPr="00106036" w:rsidRDefault="00BC1848" w:rsidP="00BC1848">
            <w:pPr>
              <w:jc w:val="center"/>
            </w:pPr>
            <w:r w:rsidRPr="00106036">
              <w:t>2702684.85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CBDA5" w14:textId="77777777" w:rsidR="00BC1848" w:rsidRPr="00106036" w:rsidRDefault="00BC1848" w:rsidP="00BC1848">
            <w:pPr>
              <w:jc w:val="center"/>
            </w:pPr>
            <w:r w:rsidRPr="00106036">
              <w:t>11.82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A44254" w14:textId="77777777" w:rsidR="00BC1848" w:rsidRPr="00106036" w:rsidRDefault="00BC1848" w:rsidP="00BC1848">
            <w:pPr>
              <w:jc w:val="center"/>
            </w:pPr>
            <w:r w:rsidRPr="00106036">
              <w:t>112° 22' 39''</w:t>
            </w:r>
          </w:p>
        </w:tc>
      </w:tr>
      <w:tr w:rsidR="00BC1848" w:rsidRPr="003F2AC5" w14:paraId="39B2DE3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3A89D1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C5DA84" w14:textId="77777777" w:rsidR="00BC1848" w:rsidRPr="00106036" w:rsidRDefault="00BC1848" w:rsidP="00BC1848">
            <w:pPr>
              <w:jc w:val="center"/>
            </w:pPr>
            <w:r w:rsidRPr="00106036">
              <w:t>868232.03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CA748" w14:textId="77777777" w:rsidR="00BC1848" w:rsidRPr="00106036" w:rsidRDefault="00BC1848" w:rsidP="00BC1848">
            <w:pPr>
              <w:jc w:val="center"/>
            </w:pPr>
            <w:r w:rsidRPr="00106036">
              <w:t>2702695.78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8A713C" w14:textId="77777777" w:rsidR="00BC1848" w:rsidRPr="00106036" w:rsidRDefault="00BC1848" w:rsidP="00BC1848">
            <w:pPr>
              <w:jc w:val="center"/>
            </w:pPr>
            <w:r w:rsidRPr="00106036">
              <w:t>6.8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270334" w14:textId="77777777" w:rsidR="00BC1848" w:rsidRPr="00106036" w:rsidRDefault="00BC1848" w:rsidP="00BC1848">
            <w:pPr>
              <w:jc w:val="center"/>
            </w:pPr>
            <w:r w:rsidRPr="00106036">
              <w:t>113° 35' 09''</w:t>
            </w:r>
          </w:p>
        </w:tc>
      </w:tr>
      <w:tr w:rsidR="00BC1848" w:rsidRPr="003F2AC5" w14:paraId="72EF214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30B31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D12745" w14:textId="77777777" w:rsidR="00BC1848" w:rsidRPr="00106036" w:rsidRDefault="00BC1848" w:rsidP="00BC1848">
            <w:pPr>
              <w:jc w:val="center"/>
            </w:pPr>
            <w:r w:rsidRPr="00106036">
              <w:t>868229.31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C856A" w14:textId="77777777" w:rsidR="00BC1848" w:rsidRPr="00106036" w:rsidRDefault="00BC1848" w:rsidP="00BC1848">
            <w:pPr>
              <w:jc w:val="center"/>
            </w:pPr>
            <w:r w:rsidRPr="00106036">
              <w:t>2702702.01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71D61" w14:textId="77777777" w:rsidR="00BC1848" w:rsidRPr="00106036" w:rsidRDefault="00BC1848" w:rsidP="00BC1848">
            <w:pPr>
              <w:jc w:val="center"/>
            </w:pPr>
            <w:r w:rsidRPr="00106036">
              <w:t>19.16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2F0567" w14:textId="77777777" w:rsidR="00BC1848" w:rsidRPr="00106036" w:rsidRDefault="00BC1848" w:rsidP="00BC1848">
            <w:pPr>
              <w:jc w:val="center"/>
            </w:pPr>
            <w:r w:rsidRPr="00106036">
              <w:t>113° 57' 23''</w:t>
            </w:r>
          </w:p>
        </w:tc>
      </w:tr>
      <w:tr w:rsidR="00BC1848" w:rsidRPr="003F2AC5" w14:paraId="74F79AF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DD5B7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0BC66A" w14:textId="77777777" w:rsidR="00BC1848" w:rsidRPr="00106036" w:rsidRDefault="00BC1848" w:rsidP="00BC1848">
            <w:pPr>
              <w:jc w:val="center"/>
            </w:pPr>
            <w:r w:rsidRPr="00106036">
              <w:t>868221.53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7C1F3" w14:textId="77777777" w:rsidR="00BC1848" w:rsidRPr="00106036" w:rsidRDefault="00BC1848" w:rsidP="00BC1848">
            <w:pPr>
              <w:jc w:val="center"/>
            </w:pPr>
            <w:r w:rsidRPr="00106036">
              <w:t>2702719.52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8616B" w14:textId="77777777" w:rsidR="00BC1848" w:rsidRPr="00106036" w:rsidRDefault="00BC1848" w:rsidP="00BC1848">
            <w:pPr>
              <w:jc w:val="center"/>
            </w:pPr>
            <w:r w:rsidRPr="00106036">
              <w:t>21.12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6E0D0E" w14:textId="77777777" w:rsidR="00BC1848" w:rsidRPr="00106036" w:rsidRDefault="00BC1848" w:rsidP="00BC1848">
            <w:pPr>
              <w:jc w:val="center"/>
            </w:pPr>
            <w:r w:rsidRPr="00106036">
              <w:t>113° 45' 41''</w:t>
            </w:r>
          </w:p>
        </w:tc>
      </w:tr>
      <w:tr w:rsidR="00BC1848" w:rsidRPr="003F2AC5" w14:paraId="5982BF7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1D1F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E207AB" w14:textId="77777777" w:rsidR="00BC1848" w:rsidRPr="00106036" w:rsidRDefault="00BC1848" w:rsidP="00BC1848">
            <w:pPr>
              <w:jc w:val="center"/>
            </w:pPr>
            <w:r w:rsidRPr="00106036">
              <w:t>868213.02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CF168" w14:textId="77777777" w:rsidR="00BC1848" w:rsidRPr="00106036" w:rsidRDefault="00BC1848" w:rsidP="00BC1848">
            <w:pPr>
              <w:jc w:val="center"/>
            </w:pPr>
            <w:r w:rsidRPr="00106036">
              <w:t>2702738.85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5E4CC" w14:textId="77777777" w:rsidR="00BC1848" w:rsidRPr="00106036" w:rsidRDefault="00BC1848" w:rsidP="00BC1848">
            <w:pPr>
              <w:jc w:val="center"/>
            </w:pPr>
            <w:r w:rsidRPr="00106036">
              <w:t>33.85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B71A90" w14:textId="77777777" w:rsidR="00BC1848" w:rsidRPr="00106036" w:rsidRDefault="00BC1848" w:rsidP="00BC1848">
            <w:pPr>
              <w:jc w:val="center"/>
            </w:pPr>
            <w:r w:rsidRPr="00106036">
              <w:t>204° 42' 36''</w:t>
            </w:r>
          </w:p>
        </w:tc>
      </w:tr>
      <w:tr w:rsidR="00BC1848" w:rsidRPr="003F2AC5" w14:paraId="28A658B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F8C23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3FFE2A" w14:textId="77777777" w:rsidR="00BC1848" w:rsidRPr="00106036" w:rsidRDefault="00BC1848" w:rsidP="00BC1848">
            <w:pPr>
              <w:jc w:val="center"/>
            </w:pPr>
            <w:r w:rsidRPr="00106036">
              <w:t>868182.27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067BF5" w14:textId="77777777" w:rsidR="00BC1848" w:rsidRPr="00106036" w:rsidRDefault="00BC1848" w:rsidP="00BC1848">
            <w:pPr>
              <w:jc w:val="center"/>
            </w:pPr>
            <w:r w:rsidRPr="00106036">
              <w:t>2702724.7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CE32A8" w14:textId="77777777" w:rsidR="00BC1848" w:rsidRPr="00106036" w:rsidRDefault="00BC1848" w:rsidP="00BC1848">
            <w:pPr>
              <w:jc w:val="center"/>
            </w:pPr>
            <w:r w:rsidRPr="00106036">
              <w:t>30.36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7A29E7" w14:textId="77777777" w:rsidR="00BC1848" w:rsidRPr="00106036" w:rsidRDefault="00BC1848" w:rsidP="00BC1848">
            <w:pPr>
              <w:jc w:val="center"/>
            </w:pPr>
            <w:r w:rsidRPr="00106036">
              <w:t>294° 16' 09''</w:t>
            </w:r>
          </w:p>
        </w:tc>
      </w:tr>
      <w:tr w:rsidR="00BC1848" w:rsidRPr="003F2AC5" w14:paraId="21DC0EB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A6172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D24519" w14:textId="77777777" w:rsidR="00BC1848" w:rsidRPr="00106036" w:rsidRDefault="00BC1848" w:rsidP="00BC1848">
            <w:pPr>
              <w:jc w:val="center"/>
            </w:pPr>
            <w:r w:rsidRPr="00106036">
              <w:t>868194.75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1B070" w14:textId="77777777" w:rsidR="00BC1848" w:rsidRPr="00106036" w:rsidRDefault="00BC1848" w:rsidP="00BC1848">
            <w:pPr>
              <w:jc w:val="center"/>
            </w:pPr>
            <w:r w:rsidRPr="00106036">
              <w:t>2702697.02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CAA929" w14:textId="77777777" w:rsidR="00BC1848" w:rsidRPr="00106036" w:rsidRDefault="00BC1848" w:rsidP="00BC1848">
            <w:pPr>
              <w:jc w:val="center"/>
            </w:pPr>
            <w:r w:rsidRPr="00106036">
              <w:t>29.66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82FBC" w14:textId="77777777" w:rsidR="00BC1848" w:rsidRPr="00106036" w:rsidRDefault="00BC1848" w:rsidP="00BC1848">
            <w:pPr>
              <w:jc w:val="center"/>
            </w:pPr>
            <w:r w:rsidRPr="00106036">
              <w:t>293° 39' 09''</w:t>
            </w:r>
          </w:p>
        </w:tc>
      </w:tr>
      <w:tr w:rsidR="00BC1848" w:rsidRPr="003F2AC5" w14:paraId="404AD37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2DAE5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719D8" w14:textId="77777777" w:rsidR="00BC1848" w:rsidRPr="00106036" w:rsidRDefault="00BC1848" w:rsidP="00BC1848">
            <w:pPr>
              <w:jc w:val="center"/>
            </w:pPr>
            <w:r w:rsidRPr="00106036">
              <w:t>868206.65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F78188" w14:textId="77777777" w:rsidR="00BC1848" w:rsidRPr="00106036" w:rsidRDefault="00BC1848" w:rsidP="00BC1848">
            <w:pPr>
              <w:jc w:val="center"/>
            </w:pPr>
            <w:r w:rsidRPr="00106036">
              <w:t>2702669.85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31273C" w14:textId="77777777" w:rsidR="00BC1848" w:rsidRPr="00106036" w:rsidRDefault="00BC1848" w:rsidP="00BC1848">
            <w:pPr>
              <w:jc w:val="center"/>
            </w:pPr>
            <w:r w:rsidRPr="00106036">
              <w:t>33.41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AE0B1" w14:textId="77777777" w:rsidR="00BC1848" w:rsidRPr="00106036" w:rsidRDefault="00BC1848" w:rsidP="00BC1848">
            <w:pPr>
              <w:jc w:val="center"/>
            </w:pPr>
            <w:r w:rsidRPr="00106036">
              <w:t>26° 04' 55''</w:t>
            </w:r>
          </w:p>
        </w:tc>
      </w:tr>
      <w:tr w:rsidR="00BC1848" w:rsidRPr="003F2AC5" w14:paraId="323594CD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F9576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86:02:1209001:178</w:t>
            </w:r>
          </w:p>
        </w:tc>
      </w:tr>
      <w:tr w:rsidR="00BC1848" w:rsidRPr="003F2AC5" w14:paraId="705F56D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9A5A8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F057E" w14:textId="77777777" w:rsidR="00BC1848" w:rsidRPr="005644B2" w:rsidRDefault="00BC1848" w:rsidP="00BC1848">
            <w:pPr>
              <w:jc w:val="center"/>
            </w:pPr>
            <w:r w:rsidRPr="005644B2">
              <w:t>868195.81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D28B91" w14:textId="77777777" w:rsidR="00BC1848" w:rsidRPr="005644B2" w:rsidRDefault="00BC1848" w:rsidP="00BC1848">
            <w:pPr>
              <w:jc w:val="center"/>
            </w:pPr>
            <w:r w:rsidRPr="005644B2">
              <w:t>2702749.14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40F685" w14:textId="77777777" w:rsidR="00BC1848" w:rsidRPr="005644B2" w:rsidRDefault="00BC1848" w:rsidP="00BC1848">
            <w:pPr>
              <w:jc w:val="center"/>
            </w:pPr>
            <w:r w:rsidRPr="005644B2">
              <w:t>30.18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E12AE" w14:textId="77777777" w:rsidR="00BC1848" w:rsidRPr="005644B2" w:rsidRDefault="00BC1848" w:rsidP="00BC1848">
            <w:pPr>
              <w:jc w:val="center"/>
            </w:pPr>
            <w:r w:rsidRPr="005644B2">
              <w:t>120° 38' 06''</w:t>
            </w:r>
          </w:p>
        </w:tc>
      </w:tr>
      <w:tr w:rsidR="00BC1848" w:rsidRPr="003F2AC5" w14:paraId="1261E98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29B0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250F4" w14:textId="77777777" w:rsidR="00BC1848" w:rsidRPr="005644B2" w:rsidRDefault="00BC1848" w:rsidP="00BC1848">
            <w:pPr>
              <w:jc w:val="center"/>
            </w:pPr>
            <w:r w:rsidRPr="005644B2">
              <w:t>868180.43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F892AF" w14:textId="77777777" w:rsidR="00BC1848" w:rsidRPr="005644B2" w:rsidRDefault="00BC1848" w:rsidP="00BC1848">
            <w:pPr>
              <w:jc w:val="center"/>
            </w:pPr>
            <w:r w:rsidRPr="005644B2">
              <w:t>2702775.11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00895" w14:textId="77777777" w:rsidR="00BC1848" w:rsidRPr="005644B2" w:rsidRDefault="00BC1848" w:rsidP="00BC1848">
            <w:pPr>
              <w:jc w:val="center"/>
            </w:pPr>
            <w:r w:rsidRPr="005644B2">
              <w:t>24.25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F62123" w14:textId="77777777" w:rsidR="00BC1848" w:rsidRPr="005644B2" w:rsidRDefault="00BC1848" w:rsidP="00BC1848">
            <w:pPr>
              <w:jc w:val="center"/>
            </w:pPr>
            <w:r w:rsidRPr="005644B2">
              <w:t>208° 28' 02''</w:t>
            </w:r>
          </w:p>
        </w:tc>
      </w:tr>
      <w:tr w:rsidR="00BC1848" w:rsidRPr="003F2AC5" w14:paraId="5007284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47864D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817A8" w14:textId="77777777" w:rsidR="00BC1848" w:rsidRPr="005644B2" w:rsidRDefault="00BC1848" w:rsidP="00BC1848">
            <w:pPr>
              <w:jc w:val="center"/>
            </w:pPr>
            <w:r w:rsidRPr="005644B2">
              <w:t>868159.11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B06026" w14:textId="77777777" w:rsidR="00BC1848" w:rsidRPr="005644B2" w:rsidRDefault="00BC1848" w:rsidP="00BC1848">
            <w:pPr>
              <w:jc w:val="center"/>
            </w:pPr>
            <w:r w:rsidRPr="005644B2">
              <w:t>2702763.55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655CA9" w14:textId="77777777" w:rsidR="00BC1848" w:rsidRPr="005644B2" w:rsidRDefault="00BC1848" w:rsidP="00BC1848">
            <w:pPr>
              <w:jc w:val="center"/>
            </w:pPr>
            <w:r w:rsidRPr="005644B2"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0847A" w14:textId="77777777" w:rsidR="00BC1848" w:rsidRPr="005644B2" w:rsidRDefault="00BC1848" w:rsidP="00BC1848">
            <w:pPr>
              <w:jc w:val="center"/>
            </w:pPr>
            <w:r w:rsidRPr="005644B2">
              <w:t>216° 39' 35''</w:t>
            </w:r>
          </w:p>
        </w:tc>
      </w:tr>
      <w:tr w:rsidR="00BC1848" w:rsidRPr="003F2AC5" w14:paraId="23FCFB6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A1954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E8519A" w14:textId="77777777" w:rsidR="00BC1848" w:rsidRPr="005644B2" w:rsidRDefault="00BC1848" w:rsidP="00BC1848">
            <w:pPr>
              <w:jc w:val="center"/>
            </w:pPr>
            <w:r w:rsidRPr="005644B2">
              <w:t>868154.3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F8379" w14:textId="77777777" w:rsidR="00BC1848" w:rsidRPr="005644B2" w:rsidRDefault="00BC1848" w:rsidP="00BC1848">
            <w:pPr>
              <w:jc w:val="center"/>
            </w:pPr>
            <w:r w:rsidRPr="005644B2">
              <w:t>2702759.97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B37C9E" w14:textId="77777777" w:rsidR="00BC1848" w:rsidRPr="005644B2" w:rsidRDefault="00BC1848" w:rsidP="00BC1848">
            <w:pPr>
              <w:jc w:val="center"/>
            </w:pPr>
            <w:r w:rsidRPr="005644B2">
              <w:t>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C09411" w14:textId="77777777" w:rsidR="00BC1848" w:rsidRPr="005644B2" w:rsidRDefault="00BC1848" w:rsidP="00BC1848">
            <w:pPr>
              <w:jc w:val="center"/>
            </w:pPr>
            <w:r w:rsidRPr="005644B2">
              <w:t>228° 29' 52''</w:t>
            </w:r>
          </w:p>
        </w:tc>
      </w:tr>
      <w:tr w:rsidR="00BC1848" w:rsidRPr="003F2AC5" w14:paraId="35E5565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5BD9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63605" w14:textId="77777777" w:rsidR="00BC1848" w:rsidRPr="005644B2" w:rsidRDefault="00BC1848" w:rsidP="00BC1848">
            <w:pPr>
              <w:jc w:val="center"/>
            </w:pPr>
            <w:r w:rsidRPr="005644B2">
              <w:t>868152.38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D34F8F" w14:textId="77777777" w:rsidR="00BC1848" w:rsidRPr="005644B2" w:rsidRDefault="00BC1848" w:rsidP="00BC1848">
            <w:pPr>
              <w:jc w:val="center"/>
            </w:pPr>
            <w:r w:rsidRPr="005644B2">
              <w:t>2702757.8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9FF099" w14:textId="77777777" w:rsidR="00BC1848" w:rsidRPr="005644B2" w:rsidRDefault="00BC1848" w:rsidP="00BC1848">
            <w:pPr>
              <w:jc w:val="center"/>
            </w:pPr>
            <w:r w:rsidRPr="005644B2">
              <w:t>24.13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DFAA5" w14:textId="77777777" w:rsidR="00BC1848" w:rsidRPr="005644B2" w:rsidRDefault="00BC1848" w:rsidP="00BC1848">
            <w:pPr>
              <w:jc w:val="center"/>
            </w:pPr>
            <w:r w:rsidRPr="005644B2">
              <w:t>297° 23' 37''</w:t>
            </w:r>
          </w:p>
        </w:tc>
      </w:tr>
      <w:tr w:rsidR="00BC1848" w:rsidRPr="003F2AC5" w14:paraId="0821D8F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2E55F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4E96E" w14:textId="77777777" w:rsidR="00BC1848" w:rsidRPr="005644B2" w:rsidRDefault="00BC1848" w:rsidP="00BC1848">
            <w:pPr>
              <w:jc w:val="center"/>
            </w:pPr>
            <w:r w:rsidRPr="005644B2">
              <w:t>868163.48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9BEEBD" w14:textId="77777777" w:rsidR="00BC1848" w:rsidRPr="005644B2" w:rsidRDefault="00BC1848" w:rsidP="00BC1848">
            <w:pPr>
              <w:jc w:val="center"/>
            </w:pPr>
            <w:r w:rsidRPr="005644B2">
              <w:t>2702736.38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2290F7" w14:textId="77777777" w:rsidR="00BC1848" w:rsidRPr="005644B2" w:rsidRDefault="00BC1848" w:rsidP="00BC1848">
            <w:pPr>
              <w:jc w:val="center"/>
            </w:pPr>
            <w:r w:rsidRPr="005644B2">
              <w:t>2.09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0386F" w14:textId="77777777" w:rsidR="00BC1848" w:rsidRPr="005644B2" w:rsidRDefault="00BC1848" w:rsidP="00BC1848">
            <w:pPr>
              <w:jc w:val="center"/>
            </w:pPr>
            <w:r w:rsidRPr="005644B2">
              <w:t>295° 12' 57''</w:t>
            </w:r>
          </w:p>
        </w:tc>
      </w:tr>
      <w:tr w:rsidR="00BC1848" w:rsidRPr="003F2AC5" w14:paraId="32EB2D2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8D18B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FA7CB9" w14:textId="77777777" w:rsidR="00BC1848" w:rsidRPr="005644B2" w:rsidRDefault="00BC1848" w:rsidP="00BC1848">
            <w:pPr>
              <w:jc w:val="center"/>
            </w:pPr>
            <w:r w:rsidRPr="005644B2">
              <w:t>868164.37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8FA74B" w14:textId="77777777" w:rsidR="00BC1848" w:rsidRPr="005644B2" w:rsidRDefault="00BC1848" w:rsidP="00BC1848">
            <w:pPr>
              <w:jc w:val="center"/>
            </w:pPr>
            <w:r w:rsidRPr="005644B2">
              <w:t>2702734.49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192CF" w14:textId="77777777" w:rsidR="00BC1848" w:rsidRPr="005644B2" w:rsidRDefault="00BC1848" w:rsidP="00BC1848">
            <w:pPr>
              <w:jc w:val="center"/>
            </w:pPr>
            <w:r w:rsidRPr="005644B2">
              <w:t>34.69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9C945" w14:textId="77777777" w:rsidR="00BC1848" w:rsidRPr="005644B2" w:rsidRDefault="00BC1848" w:rsidP="00BC1848">
            <w:pPr>
              <w:jc w:val="center"/>
            </w:pPr>
            <w:r w:rsidRPr="005644B2">
              <w:t>24° 59' 02''</w:t>
            </w:r>
          </w:p>
        </w:tc>
      </w:tr>
      <w:tr w:rsidR="00BC1848" w:rsidRPr="003F2AC5" w14:paraId="5137C2D2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F8617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86:02:1209001:177</w:t>
            </w:r>
          </w:p>
        </w:tc>
      </w:tr>
      <w:tr w:rsidR="00BC1848" w:rsidRPr="003F2AC5" w14:paraId="0F88AB4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9E16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951EF" w14:textId="77777777" w:rsidR="00BC1848" w:rsidRPr="00D3564C" w:rsidRDefault="00BC1848" w:rsidP="00BC1848">
            <w:pPr>
              <w:jc w:val="center"/>
            </w:pPr>
            <w:r w:rsidRPr="00D3564C">
              <w:t>868164.37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192108" w14:textId="77777777" w:rsidR="00BC1848" w:rsidRPr="00D3564C" w:rsidRDefault="00BC1848" w:rsidP="00BC1848">
            <w:pPr>
              <w:jc w:val="center"/>
            </w:pPr>
            <w:r w:rsidRPr="00D3564C">
              <w:t>2702734.49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4F644" w14:textId="77777777" w:rsidR="00BC1848" w:rsidRPr="00D3564C" w:rsidRDefault="00BC1848" w:rsidP="00BC1848">
            <w:pPr>
              <w:jc w:val="center"/>
            </w:pPr>
            <w:r w:rsidRPr="00D3564C">
              <w:t>2.09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3857AF" w14:textId="77777777" w:rsidR="00BC1848" w:rsidRPr="00D3564C" w:rsidRDefault="00BC1848" w:rsidP="00BC1848">
            <w:pPr>
              <w:jc w:val="center"/>
            </w:pPr>
            <w:r w:rsidRPr="00D3564C">
              <w:t>115° 12' 57''</w:t>
            </w:r>
          </w:p>
        </w:tc>
      </w:tr>
      <w:tr w:rsidR="00BC1848" w:rsidRPr="003F2AC5" w14:paraId="218CAA1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1F2F9D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260B2" w14:textId="77777777" w:rsidR="00BC1848" w:rsidRPr="00D3564C" w:rsidRDefault="00BC1848" w:rsidP="00BC1848">
            <w:pPr>
              <w:jc w:val="center"/>
            </w:pPr>
            <w:r w:rsidRPr="00D3564C">
              <w:t>868163.48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F44B28" w14:textId="77777777" w:rsidR="00BC1848" w:rsidRPr="00D3564C" w:rsidRDefault="00BC1848" w:rsidP="00BC1848">
            <w:pPr>
              <w:jc w:val="center"/>
            </w:pPr>
            <w:r w:rsidRPr="00D3564C">
              <w:t>2702736.38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F403BE" w14:textId="77777777" w:rsidR="00BC1848" w:rsidRPr="00D3564C" w:rsidRDefault="00BC1848" w:rsidP="00BC1848">
            <w:pPr>
              <w:jc w:val="center"/>
            </w:pPr>
            <w:r w:rsidRPr="00D3564C">
              <w:t>24.13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404B11" w14:textId="77777777" w:rsidR="00BC1848" w:rsidRPr="00D3564C" w:rsidRDefault="00BC1848" w:rsidP="00BC1848">
            <w:pPr>
              <w:jc w:val="center"/>
            </w:pPr>
            <w:r w:rsidRPr="00D3564C">
              <w:t>117° 23' 37''</w:t>
            </w:r>
          </w:p>
        </w:tc>
      </w:tr>
      <w:tr w:rsidR="00BC1848" w:rsidRPr="003F2AC5" w14:paraId="553C500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6D355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63193" w14:textId="77777777" w:rsidR="00BC1848" w:rsidRPr="00D3564C" w:rsidRDefault="00BC1848" w:rsidP="00BC1848">
            <w:pPr>
              <w:jc w:val="center"/>
            </w:pPr>
            <w:r w:rsidRPr="00D3564C">
              <w:t>868152.38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8E277" w14:textId="77777777" w:rsidR="00BC1848" w:rsidRPr="00D3564C" w:rsidRDefault="00BC1848" w:rsidP="00BC1848">
            <w:pPr>
              <w:jc w:val="center"/>
            </w:pPr>
            <w:r w:rsidRPr="00D3564C">
              <w:t>2702757.8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4D80E" w14:textId="77777777" w:rsidR="00BC1848" w:rsidRPr="00D3564C" w:rsidRDefault="00BC1848" w:rsidP="00BC1848">
            <w:pPr>
              <w:jc w:val="center"/>
            </w:pPr>
            <w:r w:rsidRPr="00D3564C">
              <w:t>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A16F6C" w14:textId="77777777" w:rsidR="00BC1848" w:rsidRPr="00D3564C" w:rsidRDefault="00BC1848" w:rsidP="00BC1848">
            <w:pPr>
              <w:jc w:val="center"/>
            </w:pPr>
            <w:r w:rsidRPr="00D3564C">
              <w:t>48° 29' 52''</w:t>
            </w:r>
          </w:p>
        </w:tc>
      </w:tr>
      <w:tr w:rsidR="00BC1848" w:rsidRPr="003F2AC5" w14:paraId="1B599D3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D64B66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174666" w14:textId="77777777" w:rsidR="00BC1848" w:rsidRPr="00D3564C" w:rsidRDefault="00BC1848" w:rsidP="00BC1848">
            <w:pPr>
              <w:jc w:val="center"/>
            </w:pPr>
            <w:r w:rsidRPr="00D3564C">
              <w:t>868154.3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46F53" w14:textId="77777777" w:rsidR="00BC1848" w:rsidRPr="00D3564C" w:rsidRDefault="00BC1848" w:rsidP="00BC1848">
            <w:pPr>
              <w:jc w:val="center"/>
            </w:pPr>
            <w:r w:rsidRPr="00D3564C">
              <w:t>2702759.97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FACCE" w14:textId="77777777" w:rsidR="00BC1848" w:rsidRPr="00D3564C" w:rsidRDefault="00BC1848" w:rsidP="00BC1848">
            <w:pPr>
              <w:jc w:val="center"/>
            </w:pPr>
            <w:r w:rsidRPr="00D3564C">
              <w:t>4.16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512A8" w14:textId="77777777" w:rsidR="00BC1848" w:rsidRPr="00D3564C" w:rsidRDefault="00BC1848" w:rsidP="00BC1848">
            <w:pPr>
              <w:jc w:val="center"/>
            </w:pPr>
            <w:r w:rsidRPr="00D3564C">
              <w:t>154° 14' 06''</w:t>
            </w:r>
          </w:p>
        </w:tc>
      </w:tr>
      <w:tr w:rsidR="00BC1848" w:rsidRPr="003F2AC5" w14:paraId="57C8A16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F1D75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F2EEC" w14:textId="77777777" w:rsidR="00BC1848" w:rsidRPr="00D3564C" w:rsidRDefault="00BC1848" w:rsidP="00BC1848">
            <w:pPr>
              <w:jc w:val="center"/>
            </w:pPr>
            <w:r w:rsidRPr="00D3564C">
              <w:t>868150.55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17F969" w14:textId="77777777" w:rsidR="00BC1848" w:rsidRPr="00D3564C" w:rsidRDefault="00BC1848" w:rsidP="00BC1848">
            <w:pPr>
              <w:jc w:val="center"/>
            </w:pPr>
            <w:r w:rsidRPr="00D3564C">
              <w:t>2702761.78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C81DB7" w14:textId="77777777" w:rsidR="00BC1848" w:rsidRPr="00D3564C" w:rsidRDefault="00BC1848" w:rsidP="00BC1848">
            <w:pPr>
              <w:jc w:val="center"/>
            </w:pPr>
            <w:r w:rsidRPr="00D3564C">
              <w:t>14.98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28D6E3" w14:textId="77777777" w:rsidR="00BC1848" w:rsidRPr="00D3564C" w:rsidRDefault="00BC1848" w:rsidP="00BC1848">
            <w:pPr>
              <w:jc w:val="center"/>
            </w:pPr>
            <w:r w:rsidRPr="00D3564C">
              <w:t>178° 39' 42''</w:t>
            </w:r>
          </w:p>
        </w:tc>
      </w:tr>
      <w:tr w:rsidR="00BC1848" w:rsidRPr="003F2AC5" w14:paraId="4B72B65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E4A53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A2FCAE" w14:textId="77777777" w:rsidR="00BC1848" w:rsidRPr="00D3564C" w:rsidRDefault="00BC1848" w:rsidP="00BC1848">
            <w:pPr>
              <w:jc w:val="center"/>
            </w:pPr>
            <w:r w:rsidRPr="00D3564C">
              <w:t>868135.57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C486EA" w14:textId="77777777" w:rsidR="00BC1848" w:rsidRPr="00D3564C" w:rsidRDefault="00BC1848" w:rsidP="00BC1848">
            <w:pPr>
              <w:jc w:val="center"/>
            </w:pPr>
            <w:r w:rsidRPr="00D3564C">
              <w:t>2702762.13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88178" w14:textId="77777777" w:rsidR="00BC1848" w:rsidRPr="00D3564C" w:rsidRDefault="00BC1848" w:rsidP="00BC1848">
            <w:pPr>
              <w:jc w:val="center"/>
            </w:pPr>
            <w:r w:rsidRPr="00D3564C">
              <w:t>10.68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0BB6DB" w14:textId="77777777" w:rsidR="00BC1848" w:rsidRPr="00D3564C" w:rsidRDefault="00BC1848" w:rsidP="00BC1848">
            <w:pPr>
              <w:jc w:val="center"/>
            </w:pPr>
            <w:r w:rsidRPr="00D3564C">
              <w:t>211° 17' 41''</w:t>
            </w:r>
          </w:p>
        </w:tc>
      </w:tr>
      <w:tr w:rsidR="00BC1848" w:rsidRPr="003F2AC5" w14:paraId="1915CBD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CB009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E1EBBC" w14:textId="77777777" w:rsidR="00BC1848" w:rsidRPr="00D3564C" w:rsidRDefault="00BC1848" w:rsidP="00BC1848">
            <w:pPr>
              <w:jc w:val="center"/>
            </w:pPr>
            <w:r w:rsidRPr="00D3564C">
              <w:t>868126.44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D4716" w14:textId="77777777" w:rsidR="00BC1848" w:rsidRPr="00D3564C" w:rsidRDefault="00BC1848" w:rsidP="00BC1848">
            <w:pPr>
              <w:jc w:val="center"/>
            </w:pPr>
            <w:r w:rsidRPr="00D3564C">
              <w:t>2702756.58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3D153F" w14:textId="77777777" w:rsidR="00BC1848" w:rsidRPr="00D3564C" w:rsidRDefault="00BC1848" w:rsidP="00BC1848">
            <w:pPr>
              <w:jc w:val="center"/>
            </w:pPr>
            <w:r w:rsidRPr="00D3564C">
              <w:t>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64EE45" w14:textId="77777777" w:rsidR="00BC1848" w:rsidRPr="00D3564C" w:rsidRDefault="00BC1848" w:rsidP="00BC1848">
            <w:pPr>
              <w:jc w:val="center"/>
            </w:pPr>
            <w:r w:rsidRPr="00D3564C">
              <w:t>211° 12' 09''</w:t>
            </w:r>
          </w:p>
        </w:tc>
      </w:tr>
      <w:tr w:rsidR="00BC1848" w:rsidRPr="003F2AC5" w14:paraId="48E9EB5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3A043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FCD20" w14:textId="77777777" w:rsidR="00BC1848" w:rsidRPr="00D3564C" w:rsidRDefault="00BC1848" w:rsidP="00BC1848">
            <w:pPr>
              <w:jc w:val="center"/>
            </w:pPr>
            <w:r w:rsidRPr="00D3564C">
              <w:t>868123.27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2D3240" w14:textId="77777777" w:rsidR="00BC1848" w:rsidRPr="00D3564C" w:rsidRDefault="00BC1848" w:rsidP="00BC1848">
            <w:pPr>
              <w:jc w:val="center"/>
            </w:pPr>
            <w:r w:rsidRPr="00D3564C">
              <w:t>2702754.66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ED6AD6" w14:textId="77777777" w:rsidR="00BC1848" w:rsidRPr="00D3564C" w:rsidRDefault="00BC1848" w:rsidP="00BC1848">
            <w:pPr>
              <w:jc w:val="center"/>
            </w:pPr>
            <w:r w:rsidRPr="00D3564C"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286651" w14:textId="77777777" w:rsidR="00BC1848" w:rsidRPr="00D3564C" w:rsidRDefault="00BC1848" w:rsidP="00BC1848">
            <w:pPr>
              <w:jc w:val="center"/>
            </w:pPr>
            <w:r w:rsidRPr="00D3564C">
              <w:t>212° 29' 11''</w:t>
            </w:r>
          </w:p>
        </w:tc>
      </w:tr>
      <w:tr w:rsidR="00BC1848" w:rsidRPr="003F2AC5" w14:paraId="2DA1A01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F6787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7863D8" w14:textId="77777777" w:rsidR="00BC1848" w:rsidRPr="00D3564C" w:rsidRDefault="00BC1848" w:rsidP="00BC1848">
            <w:pPr>
              <w:jc w:val="center"/>
            </w:pPr>
            <w:r w:rsidRPr="00D3564C">
              <w:t>868118.37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9B1D8D" w14:textId="77777777" w:rsidR="00BC1848" w:rsidRPr="00D3564C" w:rsidRDefault="00BC1848" w:rsidP="00BC1848">
            <w:pPr>
              <w:jc w:val="center"/>
            </w:pPr>
            <w:r w:rsidRPr="00D3564C">
              <w:t>2702751.54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97A06" w14:textId="77777777" w:rsidR="00BC1848" w:rsidRPr="00D3564C" w:rsidRDefault="00BC1848" w:rsidP="00BC1848">
            <w:pPr>
              <w:jc w:val="center"/>
            </w:pPr>
            <w:r w:rsidRPr="00D3564C"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5AFCD1" w14:textId="77777777" w:rsidR="00BC1848" w:rsidRPr="00D3564C" w:rsidRDefault="00BC1848" w:rsidP="00BC1848">
            <w:pPr>
              <w:jc w:val="center"/>
            </w:pPr>
            <w:r w:rsidRPr="00D3564C">
              <w:t>223° 59' 16''</w:t>
            </w:r>
          </w:p>
        </w:tc>
      </w:tr>
      <w:tr w:rsidR="00BC1848" w:rsidRPr="003F2AC5" w14:paraId="412409B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754B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CAD450" w14:textId="77777777" w:rsidR="00BC1848" w:rsidRPr="00D3564C" w:rsidRDefault="00BC1848" w:rsidP="00BC1848">
            <w:pPr>
              <w:jc w:val="center"/>
            </w:pPr>
            <w:r w:rsidRPr="00D3564C">
              <w:t>868116.93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3FF25B" w14:textId="77777777" w:rsidR="00BC1848" w:rsidRPr="00D3564C" w:rsidRDefault="00BC1848" w:rsidP="00BC1848">
            <w:pPr>
              <w:jc w:val="center"/>
            </w:pPr>
            <w:r w:rsidRPr="00D3564C">
              <w:t>2702750.15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1591B" w14:textId="77777777" w:rsidR="00BC1848" w:rsidRPr="00D3564C" w:rsidRDefault="00BC1848" w:rsidP="00BC1848">
            <w:pPr>
              <w:jc w:val="center"/>
            </w:pPr>
            <w:r w:rsidRPr="00D3564C">
              <w:t>6.47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046F06" w14:textId="77777777" w:rsidR="00BC1848" w:rsidRPr="00D3564C" w:rsidRDefault="00BC1848" w:rsidP="00BC1848">
            <w:pPr>
              <w:jc w:val="center"/>
            </w:pPr>
            <w:r w:rsidRPr="00D3564C">
              <w:t>280° 14' 01''</w:t>
            </w:r>
          </w:p>
        </w:tc>
      </w:tr>
      <w:tr w:rsidR="00BC1848" w:rsidRPr="003F2AC5" w14:paraId="1758E0B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96088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D1E25B" w14:textId="77777777" w:rsidR="00BC1848" w:rsidRPr="00D3564C" w:rsidRDefault="00BC1848" w:rsidP="00BC1848">
            <w:pPr>
              <w:jc w:val="center"/>
            </w:pPr>
            <w:r w:rsidRPr="00D3564C">
              <w:t>868118.08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E5A98F" w14:textId="77777777" w:rsidR="00BC1848" w:rsidRPr="00D3564C" w:rsidRDefault="00BC1848" w:rsidP="00BC1848">
            <w:pPr>
              <w:jc w:val="center"/>
            </w:pPr>
            <w:r w:rsidRPr="00D3564C">
              <w:t>2702743.78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68705" w14:textId="77777777" w:rsidR="00BC1848" w:rsidRPr="00D3564C" w:rsidRDefault="00BC1848" w:rsidP="00BC1848">
            <w:pPr>
              <w:jc w:val="center"/>
            </w:pPr>
            <w:r w:rsidRPr="00D3564C">
              <w:t>28.8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96D43C" w14:textId="77777777" w:rsidR="00BC1848" w:rsidRPr="00D3564C" w:rsidRDefault="00BC1848" w:rsidP="00BC1848">
            <w:pPr>
              <w:jc w:val="center"/>
            </w:pPr>
            <w:r w:rsidRPr="00D3564C">
              <w:t>296° 47' 15''</w:t>
            </w:r>
          </w:p>
        </w:tc>
      </w:tr>
      <w:tr w:rsidR="00BC1848" w:rsidRPr="003F2AC5" w14:paraId="5726F5A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B24518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1776C" w14:textId="77777777" w:rsidR="00BC1848" w:rsidRPr="00D3564C" w:rsidRDefault="00BC1848" w:rsidP="00BC1848">
            <w:pPr>
              <w:jc w:val="center"/>
            </w:pPr>
            <w:r w:rsidRPr="00D3564C">
              <w:t>868131.06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F2B92" w14:textId="77777777" w:rsidR="00BC1848" w:rsidRPr="00D3564C" w:rsidRDefault="00BC1848" w:rsidP="00BC1848">
            <w:pPr>
              <w:jc w:val="center"/>
            </w:pPr>
            <w:r w:rsidRPr="00D3564C">
              <w:t>2702718.07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D768DD" w14:textId="77777777" w:rsidR="00BC1848" w:rsidRPr="00D3564C" w:rsidRDefault="00BC1848" w:rsidP="00BC1848">
            <w:pPr>
              <w:jc w:val="center"/>
            </w:pPr>
            <w:r w:rsidRPr="00D3564C"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DEC48C" w14:textId="77777777" w:rsidR="00BC1848" w:rsidRPr="00D3564C" w:rsidRDefault="00BC1848" w:rsidP="00BC1848">
            <w:pPr>
              <w:jc w:val="center"/>
            </w:pPr>
            <w:r w:rsidRPr="00D3564C">
              <w:t>26° 16' 53''</w:t>
            </w:r>
          </w:p>
        </w:tc>
      </w:tr>
      <w:tr w:rsidR="00BC1848" w:rsidRPr="003F2AC5" w14:paraId="701CAA7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B6D8D" w14:textId="77777777" w:rsidR="00BC1848" w:rsidRPr="003F2AC5" w:rsidRDefault="00BC1848" w:rsidP="00BC1848">
            <w:pPr>
              <w:jc w:val="center"/>
            </w:pPr>
            <w: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67831" w14:textId="77777777" w:rsidR="00BC1848" w:rsidRPr="00D3564C" w:rsidRDefault="00BC1848" w:rsidP="00BC1848">
            <w:pPr>
              <w:jc w:val="center"/>
            </w:pPr>
            <w:r w:rsidRPr="00D3564C">
              <w:t>868133.49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8DAB98" w14:textId="77777777" w:rsidR="00BC1848" w:rsidRPr="00D3564C" w:rsidRDefault="00BC1848" w:rsidP="00BC1848">
            <w:pPr>
              <w:jc w:val="center"/>
            </w:pPr>
            <w:r w:rsidRPr="00D3564C">
              <w:t>2702719.27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CBE1D" w14:textId="77777777" w:rsidR="00BC1848" w:rsidRPr="00D3564C" w:rsidRDefault="00BC1848" w:rsidP="00BC1848">
            <w:pPr>
              <w:jc w:val="center"/>
            </w:pPr>
            <w:r w:rsidRPr="00D3564C">
              <w:t>2.32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6147C" w14:textId="77777777" w:rsidR="00BC1848" w:rsidRPr="00D3564C" w:rsidRDefault="00BC1848" w:rsidP="00BC1848">
            <w:pPr>
              <w:jc w:val="center"/>
            </w:pPr>
            <w:r w:rsidRPr="00D3564C">
              <w:t>28° 20' 03''</w:t>
            </w:r>
          </w:p>
        </w:tc>
      </w:tr>
      <w:tr w:rsidR="00BC1848" w:rsidRPr="003F2AC5" w14:paraId="78158DD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58EA0" w14:textId="77777777" w:rsidR="00BC1848" w:rsidRDefault="00BC1848" w:rsidP="00BC1848">
            <w:pPr>
              <w:jc w:val="center"/>
            </w:pPr>
            <w: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FD4480" w14:textId="77777777" w:rsidR="00BC1848" w:rsidRPr="00D3564C" w:rsidRDefault="00BC1848" w:rsidP="00BC1848">
            <w:pPr>
              <w:jc w:val="center"/>
            </w:pPr>
            <w:r w:rsidRPr="00D3564C">
              <w:t>868135.53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9BB11" w14:textId="77777777" w:rsidR="00BC1848" w:rsidRPr="00D3564C" w:rsidRDefault="00BC1848" w:rsidP="00BC1848">
            <w:pPr>
              <w:jc w:val="center"/>
            </w:pPr>
            <w:r w:rsidRPr="00D3564C">
              <w:t>2702720.37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A497A" w14:textId="77777777" w:rsidR="00BC1848" w:rsidRPr="00D3564C" w:rsidRDefault="00BC1848" w:rsidP="00BC1848">
            <w:pPr>
              <w:jc w:val="center"/>
            </w:pPr>
            <w:r w:rsidRPr="00D3564C">
              <w:t>21.26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1A00A" w14:textId="77777777" w:rsidR="00BC1848" w:rsidRPr="00D3564C" w:rsidRDefault="00BC1848" w:rsidP="00BC1848">
            <w:pPr>
              <w:jc w:val="center"/>
            </w:pPr>
            <w:r w:rsidRPr="00D3564C">
              <w:t>25° 59' 55''</w:t>
            </w:r>
          </w:p>
        </w:tc>
      </w:tr>
      <w:tr w:rsidR="00BC1848" w:rsidRPr="003F2AC5" w14:paraId="37155E1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FC573" w14:textId="77777777" w:rsidR="00BC1848" w:rsidRDefault="00BC1848" w:rsidP="00BC1848">
            <w:pPr>
              <w:jc w:val="center"/>
            </w:pPr>
            <w: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6C44A" w14:textId="77777777" w:rsidR="00BC1848" w:rsidRPr="00D3564C" w:rsidRDefault="00BC1848" w:rsidP="00BC1848">
            <w:pPr>
              <w:jc w:val="center"/>
            </w:pPr>
            <w:r w:rsidRPr="00D3564C">
              <w:t>868154.64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519EF" w14:textId="77777777" w:rsidR="00BC1848" w:rsidRPr="00D3564C" w:rsidRDefault="00BC1848" w:rsidP="00BC1848">
            <w:pPr>
              <w:jc w:val="center"/>
            </w:pPr>
            <w:r w:rsidRPr="00D3564C">
              <w:t>2702729.69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0B180" w14:textId="77777777" w:rsidR="00BC1848" w:rsidRPr="00D3564C" w:rsidRDefault="00BC1848" w:rsidP="00BC1848">
            <w:pPr>
              <w:jc w:val="center"/>
            </w:pPr>
            <w:r w:rsidRPr="00D3564C">
              <w:t>10.85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666DE" w14:textId="77777777" w:rsidR="00BC1848" w:rsidRPr="00D3564C" w:rsidRDefault="00BC1848" w:rsidP="00BC1848">
            <w:pPr>
              <w:jc w:val="center"/>
            </w:pPr>
            <w:r w:rsidRPr="00D3564C">
              <w:t>26° 15' 29''</w:t>
            </w:r>
          </w:p>
        </w:tc>
      </w:tr>
      <w:tr w:rsidR="00BC1848" w:rsidRPr="003F2AC5" w14:paraId="03A87783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7738B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86:02:1209001:213</w:t>
            </w:r>
          </w:p>
        </w:tc>
      </w:tr>
      <w:tr w:rsidR="00BC1848" w:rsidRPr="003F2AC5" w14:paraId="5C3CC28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D922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D2A3A" w14:textId="77777777" w:rsidR="00BC1848" w:rsidRPr="00F165E7" w:rsidRDefault="00BC1848" w:rsidP="00BC1848">
            <w:pPr>
              <w:jc w:val="center"/>
            </w:pPr>
            <w:r w:rsidRPr="00F165E7">
              <w:t>868180.55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A9CC50" w14:textId="77777777" w:rsidR="00BC1848" w:rsidRPr="00F165E7" w:rsidRDefault="00BC1848" w:rsidP="00BC1848">
            <w:pPr>
              <w:jc w:val="center"/>
            </w:pPr>
            <w:r w:rsidRPr="00F165E7">
              <w:t>2702841.63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0FD95B" w14:textId="77777777" w:rsidR="00BC1848" w:rsidRPr="00F165E7" w:rsidRDefault="00BC1848" w:rsidP="00BC1848">
            <w:pPr>
              <w:jc w:val="center"/>
            </w:pPr>
            <w:r w:rsidRPr="00F165E7">
              <w:t>13.16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225B1" w14:textId="77777777" w:rsidR="00BC1848" w:rsidRPr="00F165E7" w:rsidRDefault="00BC1848" w:rsidP="00BC1848">
            <w:pPr>
              <w:jc w:val="center"/>
            </w:pPr>
            <w:r w:rsidRPr="00F165E7">
              <w:t>114° 47' 36''</w:t>
            </w:r>
          </w:p>
        </w:tc>
      </w:tr>
      <w:tr w:rsidR="00BC1848" w:rsidRPr="003F2AC5" w14:paraId="2E9656B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FF9CF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35AD75" w14:textId="77777777" w:rsidR="00BC1848" w:rsidRPr="00F165E7" w:rsidRDefault="00BC1848" w:rsidP="00BC1848">
            <w:pPr>
              <w:jc w:val="center"/>
            </w:pPr>
            <w:r w:rsidRPr="00F165E7">
              <w:t>868175.03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4C59C4" w14:textId="77777777" w:rsidR="00BC1848" w:rsidRPr="00F165E7" w:rsidRDefault="00BC1848" w:rsidP="00BC1848">
            <w:pPr>
              <w:jc w:val="center"/>
            </w:pPr>
            <w:r w:rsidRPr="00F165E7">
              <w:t>2702853.58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C7C22" w14:textId="77777777" w:rsidR="00BC1848" w:rsidRPr="00F165E7" w:rsidRDefault="00BC1848" w:rsidP="00BC1848">
            <w:pPr>
              <w:jc w:val="center"/>
            </w:pPr>
            <w:r w:rsidRPr="00F165E7">
              <w:t>5.41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30C95" w14:textId="77777777" w:rsidR="00BC1848" w:rsidRPr="00F165E7" w:rsidRDefault="00BC1848" w:rsidP="00BC1848">
            <w:pPr>
              <w:jc w:val="center"/>
            </w:pPr>
            <w:r w:rsidRPr="00F165E7">
              <w:t>123° 00' 54''</w:t>
            </w:r>
          </w:p>
        </w:tc>
      </w:tr>
      <w:tr w:rsidR="00BC1848" w:rsidRPr="003F2AC5" w14:paraId="7B0697F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99939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C80B61" w14:textId="77777777" w:rsidR="00BC1848" w:rsidRPr="00F165E7" w:rsidRDefault="00BC1848" w:rsidP="00BC1848">
            <w:pPr>
              <w:jc w:val="center"/>
            </w:pPr>
            <w:r w:rsidRPr="00F165E7">
              <w:t>868172.08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6962C0" w14:textId="77777777" w:rsidR="00BC1848" w:rsidRPr="00F165E7" w:rsidRDefault="00BC1848" w:rsidP="00BC1848">
            <w:pPr>
              <w:jc w:val="center"/>
            </w:pPr>
            <w:r w:rsidRPr="00F165E7">
              <w:t>2702858.12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FE49C5" w14:textId="77777777" w:rsidR="00BC1848" w:rsidRPr="00F165E7" w:rsidRDefault="00BC1848" w:rsidP="00BC1848">
            <w:pPr>
              <w:jc w:val="center"/>
            </w:pPr>
            <w:r w:rsidRPr="00F165E7">
              <w:t>35.63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10B97" w14:textId="77777777" w:rsidR="00BC1848" w:rsidRPr="00F165E7" w:rsidRDefault="00BC1848" w:rsidP="00BC1848">
            <w:pPr>
              <w:jc w:val="center"/>
            </w:pPr>
            <w:r w:rsidRPr="00F165E7">
              <w:t>123° 20' 00''</w:t>
            </w:r>
          </w:p>
        </w:tc>
      </w:tr>
      <w:tr w:rsidR="00BC1848" w:rsidRPr="003F2AC5" w14:paraId="5142F01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0BF1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AF9F9D" w14:textId="77777777" w:rsidR="00BC1848" w:rsidRPr="00F165E7" w:rsidRDefault="00BC1848" w:rsidP="00BC1848">
            <w:pPr>
              <w:jc w:val="center"/>
            </w:pPr>
            <w:r w:rsidRPr="00F165E7">
              <w:t>868152.5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8AFDBD" w14:textId="77777777" w:rsidR="00BC1848" w:rsidRPr="00F165E7" w:rsidRDefault="00BC1848" w:rsidP="00BC1848">
            <w:pPr>
              <w:jc w:val="center"/>
            </w:pPr>
            <w:r w:rsidRPr="00F165E7">
              <w:t>2702887.89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34FBE0" w14:textId="77777777" w:rsidR="00BC1848" w:rsidRPr="00F165E7" w:rsidRDefault="00BC1848" w:rsidP="00BC1848">
            <w:pPr>
              <w:jc w:val="center"/>
            </w:pPr>
            <w:r w:rsidRPr="00F165E7">
              <w:t>4.99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AFA468" w14:textId="77777777" w:rsidR="00BC1848" w:rsidRPr="00F165E7" w:rsidRDefault="00BC1848" w:rsidP="00BC1848">
            <w:pPr>
              <w:jc w:val="center"/>
            </w:pPr>
            <w:r w:rsidRPr="00F165E7">
              <w:t>214° 48' 14''</w:t>
            </w:r>
          </w:p>
        </w:tc>
      </w:tr>
      <w:tr w:rsidR="00BC1848" w:rsidRPr="003F2AC5" w14:paraId="1609145A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007E31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F5D23F" w14:textId="77777777" w:rsidR="00BC1848" w:rsidRPr="00F165E7" w:rsidRDefault="00BC1848" w:rsidP="00BC1848">
            <w:pPr>
              <w:jc w:val="center"/>
            </w:pPr>
            <w:r w:rsidRPr="00F165E7">
              <w:t>868148.4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8FC0C8" w14:textId="77777777" w:rsidR="00BC1848" w:rsidRPr="00F165E7" w:rsidRDefault="00BC1848" w:rsidP="00BC1848">
            <w:pPr>
              <w:jc w:val="center"/>
            </w:pPr>
            <w:r w:rsidRPr="00F165E7">
              <w:t>2702885.04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E3A946" w14:textId="77777777" w:rsidR="00BC1848" w:rsidRPr="00F165E7" w:rsidRDefault="00BC1848" w:rsidP="00BC1848">
            <w:pPr>
              <w:jc w:val="center"/>
            </w:pPr>
            <w:r w:rsidRPr="00F165E7">
              <w:t>21.62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1BC7E" w14:textId="77777777" w:rsidR="00BC1848" w:rsidRPr="00F165E7" w:rsidRDefault="00BC1848" w:rsidP="00BC1848">
            <w:pPr>
              <w:jc w:val="center"/>
            </w:pPr>
            <w:r w:rsidRPr="00F165E7">
              <w:t>220° 24' 10''</w:t>
            </w:r>
          </w:p>
        </w:tc>
      </w:tr>
      <w:tr w:rsidR="00BC1848" w:rsidRPr="003F2AC5" w14:paraId="78894109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5E8DB8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6FC18E" w14:textId="77777777" w:rsidR="00BC1848" w:rsidRPr="00F165E7" w:rsidRDefault="00BC1848" w:rsidP="00BC1848">
            <w:pPr>
              <w:jc w:val="center"/>
            </w:pPr>
            <w:r w:rsidRPr="00F165E7">
              <w:t>868131.94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614C37" w14:textId="77777777" w:rsidR="00BC1848" w:rsidRPr="00F165E7" w:rsidRDefault="00BC1848" w:rsidP="00BC1848">
            <w:pPr>
              <w:jc w:val="center"/>
            </w:pPr>
            <w:r w:rsidRPr="00F165E7">
              <w:t>2702871.03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5957A" w14:textId="77777777" w:rsidR="00BC1848" w:rsidRPr="00F165E7" w:rsidRDefault="00BC1848" w:rsidP="00BC1848">
            <w:pPr>
              <w:jc w:val="center"/>
            </w:pPr>
            <w:r w:rsidRPr="00F165E7">
              <w:t>4.69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342556" w14:textId="77777777" w:rsidR="00BC1848" w:rsidRPr="00F165E7" w:rsidRDefault="00BC1848" w:rsidP="00BC1848">
            <w:pPr>
              <w:jc w:val="center"/>
            </w:pPr>
            <w:r w:rsidRPr="00F165E7">
              <w:t>307° 22' 57''</w:t>
            </w:r>
          </w:p>
        </w:tc>
      </w:tr>
      <w:tr w:rsidR="00BC1848" w:rsidRPr="003F2AC5" w14:paraId="3DB556BE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90EC95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0E2C7" w14:textId="77777777" w:rsidR="00BC1848" w:rsidRPr="00F165E7" w:rsidRDefault="00BC1848" w:rsidP="00BC1848">
            <w:pPr>
              <w:jc w:val="center"/>
            </w:pPr>
            <w:r w:rsidRPr="00F165E7">
              <w:t>868134.79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8AD2F" w14:textId="77777777" w:rsidR="00BC1848" w:rsidRPr="00F165E7" w:rsidRDefault="00BC1848" w:rsidP="00BC1848">
            <w:pPr>
              <w:jc w:val="center"/>
            </w:pPr>
            <w:r w:rsidRPr="00F165E7">
              <w:t>2702867.3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38A316" w14:textId="77777777" w:rsidR="00BC1848" w:rsidRPr="00F165E7" w:rsidRDefault="00BC1848" w:rsidP="00BC1848">
            <w:pPr>
              <w:jc w:val="center"/>
            </w:pPr>
            <w:r w:rsidRPr="00F165E7">
              <w:t>4.32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579FA" w14:textId="77777777" w:rsidR="00BC1848" w:rsidRPr="00F165E7" w:rsidRDefault="00BC1848" w:rsidP="00BC1848">
            <w:pPr>
              <w:jc w:val="center"/>
            </w:pPr>
            <w:r w:rsidRPr="00F165E7">
              <w:t>307° 22' 28''</w:t>
            </w:r>
          </w:p>
        </w:tc>
      </w:tr>
      <w:tr w:rsidR="00BC1848" w:rsidRPr="003F2AC5" w14:paraId="79B4992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CD9894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352A4" w14:textId="77777777" w:rsidR="00BC1848" w:rsidRPr="00F165E7" w:rsidRDefault="00BC1848" w:rsidP="00BC1848">
            <w:pPr>
              <w:jc w:val="center"/>
            </w:pPr>
            <w:r w:rsidRPr="00F165E7">
              <w:t>868137.41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660E34" w14:textId="77777777" w:rsidR="00BC1848" w:rsidRPr="00F165E7" w:rsidRDefault="00BC1848" w:rsidP="00BC1848">
            <w:pPr>
              <w:jc w:val="center"/>
            </w:pPr>
            <w:r w:rsidRPr="00F165E7">
              <w:t>2702863.87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BDCAC" w14:textId="77777777" w:rsidR="00BC1848" w:rsidRPr="00F165E7" w:rsidRDefault="00BC1848" w:rsidP="00BC1848">
            <w:pPr>
              <w:jc w:val="center"/>
            </w:pPr>
            <w:r w:rsidRPr="00F165E7">
              <w:t>10.47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8D8F05" w14:textId="77777777" w:rsidR="00BC1848" w:rsidRPr="00F165E7" w:rsidRDefault="00BC1848" w:rsidP="00BC1848">
            <w:pPr>
              <w:jc w:val="center"/>
            </w:pPr>
            <w:r w:rsidRPr="00F165E7">
              <w:t>306° 15' 24''</w:t>
            </w:r>
          </w:p>
        </w:tc>
      </w:tr>
      <w:tr w:rsidR="00BC1848" w:rsidRPr="003F2AC5" w14:paraId="052F75D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4E51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B61898" w14:textId="77777777" w:rsidR="00BC1848" w:rsidRPr="00F165E7" w:rsidRDefault="00BC1848" w:rsidP="00BC1848">
            <w:pPr>
              <w:jc w:val="center"/>
            </w:pPr>
            <w:r w:rsidRPr="00F165E7">
              <w:t>868143.6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DA6C9D" w14:textId="77777777" w:rsidR="00BC1848" w:rsidRPr="00F165E7" w:rsidRDefault="00BC1848" w:rsidP="00BC1848">
            <w:pPr>
              <w:jc w:val="center"/>
            </w:pPr>
            <w:r w:rsidRPr="00F165E7">
              <w:t>2702855.43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5A45F" w14:textId="77777777" w:rsidR="00BC1848" w:rsidRPr="00F165E7" w:rsidRDefault="00BC1848" w:rsidP="00BC1848">
            <w:pPr>
              <w:jc w:val="center"/>
            </w:pPr>
            <w:r w:rsidRPr="00F165E7">
              <w:t>4.64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F821E" w14:textId="77777777" w:rsidR="00BC1848" w:rsidRPr="00F165E7" w:rsidRDefault="00BC1848" w:rsidP="00BC1848">
            <w:pPr>
              <w:jc w:val="center"/>
            </w:pPr>
            <w:r w:rsidRPr="00F165E7">
              <w:t>307° 17' 24''</w:t>
            </w:r>
          </w:p>
        </w:tc>
      </w:tr>
      <w:tr w:rsidR="00BC1848" w:rsidRPr="003F2AC5" w14:paraId="7428E4C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7A041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BA278" w14:textId="77777777" w:rsidR="00BC1848" w:rsidRPr="00F165E7" w:rsidRDefault="00BC1848" w:rsidP="00BC1848">
            <w:pPr>
              <w:jc w:val="center"/>
            </w:pPr>
            <w:r w:rsidRPr="00F165E7">
              <w:t>868146.41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74D305" w14:textId="77777777" w:rsidR="00BC1848" w:rsidRPr="00F165E7" w:rsidRDefault="00BC1848" w:rsidP="00BC1848">
            <w:pPr>
              <w:jc w:val="center"/>
            </w:pPr>
            <w:r w:rsidRPr="00F165E7">
              <w:t>2702851.74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D069B7" w14:textId="77777777" w:rsidR="00BC1848" w:rsidRPr="00F165E7" w:rsidRDefault="00BC1848" w:rsidP="00BC1848">
            <w:pPr>
              <w:jc w:val="center"/>
            </w:pPr>
            <w:r w:rsidRPr="00F165E7">
              <w:t>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7477E9" w14:textId="77777777" w:rsidR="00BC1848" w:rsidRPr="00F165E7" w:rsidRDefault="00BC1848" w:rsidP="00BC1848">
            <w:pPr>
              <w:jc w:val="center"/>
            </w:pPr>
            <w:r w:rsidRPr="00F165E7">
              <w:t>215° 09' 36''</w:t>
            </w:r>
          </w:p>
        </w:tc>
      </w:tr>
      <w:tr w:rsidR="00BC1848" w:rsidRPr="003F2AC5" w14:paraId="1FCAE6C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DEB7C2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C704E" w14:textId="77777777" w:rsidR="00BC1848" w:rsidRPr="00F165E7" w:rsidRDefault="00BC1848" w:rsidP="00BC1848">
            <w:pPr>
              <w:jc w:val="center"/>
            </w:pPr>
            <w:r w:rsidRPr="00F165E7">
              <w:t>868143.67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D5093" w14:textId="77777777" w:rsidR="00BC1848" w:rsidRPr="00F165E7" w:rsidRDefault="00BC1848" w:rsidP="00BC1848">
            <w:pPr>
              <w:jc w:val="center"/>
            </w:pPr>
            <w:r w:rsidRPr="00F165E7">
              <w:t>2702849.81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91B80" w14:textId="77777777" w:rsidR="00BC1848" w:rsidRPr="00F165E7" w:rsidRDefault="00BC1848" w:rsidP="00BC1848">
            <w:pPr>
              <w:jc w:val="center"/>
            </w:pPr>
            <w:r w:rsidRPr="00F165E7">
              <w:t>6.16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A0E054" w14:textId="77777777" w:rsidR="00BC1848" w:rsidRPr="00F165E7" w:rsidRDefault="00BC1848" w:rsidP="00BC1848">
            <w:pPr>
              <w:jc w:val="center"/>
            </w:pPr>
            <w:r w:rsidRPr="00F165E7">
              <w:t>302° 11' 34''</w:t>
            </w:r>
          </w:p>
        </w:tc>
      </w:tr>
      <w:tr w:rsidR="00BC1848" w:rsidRPr="003F2AC5" w14:paraId="253B452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37E36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DC060" w14:textId="77777777" w:rsidR="00BC1848" w:rsidRPr="00F165E7" w:rsidRDefault="00BC1848" w:rsidP="00BC1848">
            <w:pPr>
              <w:jc w:val="center"/>
            </w:pPr>
            <w:r w:rsidRPr="00F165E7">
              <w:t>868146.95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99E5CA" w14:textId="77777777" w:rsidR="00BC1848" w:rsidRPr="00F165E7" w:rsidRDefault="00BC1848" w:rsidP="00BC1848">
            <w:pPr>
              <w:jc w:val="center"/>
            </w:pPr>
            <w:r w:rsidRPr="00F165E7">
              <w:t>2702844.6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131BA" w14:textId="77777777" w:rsidR="00BC1848" w:rsidRPr="00F165E7" w:rsidRDefault="00BC1848" w:rsidP="00BC1848">
            <w:pPr>
              <w:jc w:val="center"/>
            </w:pPr>
            <w:r w:rsidRPr="00F165E7"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AD8105" w14:textId="77777777" w:rsidR="00BC1848" w:rsidRPr="00F165E7" w:rsidRDefault="00BC1848" w:rsidP="00BC1848">
            <w:pPr>
              <w:jc w:val="center"/>
            </w:pPr>
            <w:r w:rsidRPr="00F165E7">
              <w:t>209° 13' 22''</w:t>
            </w:r>
          </w:p>
        </w:tc>
      </w:tr>
      <w:tr w:rsidR="00BC1848" w:rsidRPr="003F2AC5" w14:paraId="57BDF88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D7D22F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A7550E" w14:textId="77777777" w:rsidR="00BC1848" w:rsidRPr="00F165E7" w:rsidRDefault="00BC1848" w:rsidP="00BC1848">
            <w:pPr>
              <w:jc w:val="center"/>
            </w:pPr>
            <w:r w:rsidRPr="00F165E7">
              <w:t>868144.93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76B6DB" w14:textId="77777777" w:rsidR="00BC1848" w:rsidRPr="00F165E7" w:rsidRDefault="00BC1848" w:rsidP="00BC1848">
            <w:pPr>
              <w:jc w:val="center"/>
            </w:pPr>
            <w:r w:rsidRPr="00F165E7">
              <w:t>2702843.47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51AEF3" w14:textId="77777777" w:rsidR="00BC1848" w:rsidRPr="00F165E7" w:rsidRDefault="00BC1848" w:rsidP="00BC1848">
            <w:pPr>
              <w:jc w:val="center"/>
            </w:pPr>
            <w:r w:rsidRPr="00F165E7">
              <w:t>1.25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B16D61" w14:textId="77777777" w:rsidR="00BC1848" w:rsidRPr="00F165E7" w:rsidRDefault="00BC1848" w:rsidP="00BC1848">
            <w:pPr>
              <w:jc w:val="center"/>
            </w:pPr>
            <w:r w:rsidRPr="00F165E7">
              <w:t>302° 55' 40''</w:t>
            </w:r>
          </w:p>
        </w:tc>
      </w:tr>
      <w:tr w:rsidR="00BC1848" w:rsidRPr="003F2AC5" w14:paraId="67C59EF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F54304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18CBB7" w14:textId="77777777" w:rsidR="00BC1848" w:rsidRPr="00F165E7" w:rsidRDefault="00BC1848" w:rsidP="00BC1848">
            <w:pPr>
              <w:jc w:val="center"/>
            </w:pPr>
            <w:r w:rsidRPr="00F165E7">
              <w:t>868145.61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4C0E77" w14:textId="77777777" w:rsidR="00BC1848" w:rsidRPr="00F165E7" w:rsidRDefault="00BC1848" w:rsidP="00BC1848">
            <w:pPr>
              <w:jc w:val="center"/>
            </w:pPr>
            <w:r w:rsidRPr="00F165E7">
              <w:t>2702842.42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D39CAE" w14:textId="77777777" w:rsidR="00BC1848" w:rsidRPr="00F165E7" w:rsidRDefault="00BC1848" w:rsidP="00BC1848">
            <w:pPr>
              <w:jc w:val="center"/>
            </w:pPr>
            <w:r w:rsidRPr="00F165E7">
              <w:t>4.49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2EBAEB" w14:textId="77777777" w:rsidR="00BC1848" w:rsidRPr="00F165E7" w:rsidRDefault="00BC1848" w:rsidP="00BC1848">
            <w:pPr>
              <w:jc w:val="center"/>
            </w:pPr>
            <w:r w:rsidRPr="00F165E7">
              <w:t>268° 58' 45''</w:t>
            </w:r>
          </w:p>
        </w:tc>
      </w:tr>
      <w:tr w:rsidR="00BC1848" w:rsidRPr="003F2AC5" w14:paraId="3C7179C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F47AA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1CFC80" w14:textId="77777777" w:rsidR="00BC1848" w:rsidRPr="00F165E7" w:rsidRDefault="00BC1848" w:rsidP="00BC1848">
            <w:pPr>
              <w:jc w:val="center"/>
            </w:pPr>
            <w:r w:rsidRPr="00F165E7">
              <w:t>868145.53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FC01A" w14:textId="77777777" w:rsidR="00BC1848" w:rsidRPr="00F165E7" w:rsidRDefault="00BC1848" w:rsidP="00BC1848">
            <w:pPr>
              <w:jc w:val="center"/>
            </w:pPr>
            <w:r w:rsidRPr="00F165E7">
              <w:t>2702837.93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4953D3" w14:textId="77777777" w:rsidR="00BC1848" w:rsidRPr="00F165E7" w:rsidRDefault="00BC1848" w:rsidP="00BC1848">
            <w:pPr>
              <w:jc w:val="center"/>
            </w:pPr>
            <w:r w:rsidRPr="00F165E7">
              <w:t>12.2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21B034" w14:textId="77777777" w:rsidR="00BC1848" w:rsidRPr="00F165E7" w:rsidRDefault="00BC1848" w:rsidP="00BC1848">
            <w:pPr>
              <w:jc w:val="center"/>
            </w:pPr>
            <w:r w:rsidRPr="00F165E7">
              <w:t>301° 21' 30''</w:t>
            </w:r>
          </w:p>
        </w:tc>
      </w:tr>
      <w:tr w:rsidR="00BC1848" w:rsidRPr="003F2AC5" w14:paraId="0FBE26C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58CA29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507A0F" w14:textId="77777777" w:rsidR="00BC1848" w:rsidRPr="00F165E7" w:rsidRDefault="00BC1848" w:rsidP="00BC1848">
            <w:pPr>
              <w:jc w:val="center"/>
            </w:pPr>
            <w:r w:rsidRPr="00F165E7">
              <w:t>868151.88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77241" w14:textId="77777777" w:rsidR="00BC1848" w:rsidRPr="00F165E7" w:rsidRDefault="00BC1848" w:rsidP="00BC1848">
            <w:pPr>
              <w:jc w:val="center"/>
            </w:pPr>
            <w:r w:rsidRPr="00F165E7">
              <w:t>2702827.51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71B87" w14:textId="77777777" w:rsidR="00BC1848" w:rsidRPr="00F165E7" w:rsidRDefault="00BC1848" w:rsidP="00BC1848">
            <w:pPr>
              <w:jc w:val="center"/>
            </w:pPr>
            <w:r w:rsidRPr="00F165E7">
              <w:t>26.07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07E3E1" w14:textId="77777777" w:rsidR="00BC1848" w:rsidRPr="00F165E7" w:rsidRDefault="00BC1848" w:rsidP="00BC1848">
            <w:pPr>
              <w:jc w:val="center"/>
            </w:pPr>
            <w:r w:rsidRPr="00F165E7">
              <w:t>25° 44' 21''</w:t>
            </w:r>
          </w:p>
        </w:tc>
      </w:tr>
      <w:tr w:rsidR="00BC1848" w:rsidRPr="003F2AC5" w14:paraId="53B522C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E25379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8FEC1" w14:textId="77777777" w:rsidR="00BC1848" w:rsidRPr="00F165E7" w:rsidRDefault="00BC1848" w:rsidP="00BC1848">
            <w:pPr>
              <w:jc w:val="center"/>
            </w:pPr>
            <w:r w:rsidRPr="00F165E7">
              <w:t>868175.36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21BFD" w14:textId="77777777" w:rsidR="00BC1848" w:rsidRPr="00F165E7" w:rsidRDefault="00BC1848" w:rsidP="00BC1848">
            <w:pPr>
              <w:jc w:val="center"/>
            </w:pPr>
            <w:r w:rsidRPr="00F165E7">
              <w:t>2702838.83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3885A4" w14:textId="77777777" w:rsidR="00BC1848" w:rsidRPr="00F165E7" w:rsidRDefault="00BC1848" w:rsidP="00BC1848">
            <w:pPr>
              <w:jc w:val="center"/>
            </w:pPr>
            <w:r w:rsidRPr="00F165E7">
              <w:t>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6B980D" w14:textId="77777777" w:rsidR="00BC1848" w:rsidRPr="00F165E7" w:rsidRDefault="00BC1848" w:rsidP="00BC1848">
            <w:pPr>
              <w:jc w:val="center"/>
            </w:pPr>
            <w:r w:rsidRPr="00F165E7">
              <w:t>33° 02' 25''</w:t>
            </w:r>
          </w:p>
        </w:tc>
      </w:tr>
      <w:tr w:rsidR="00BC1848" w:rsidRPr="003F2AC5" w14:paraId="5D7C7E5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034604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1E39E" w14:textId="77777777" w:rsidR="00BC1848" w:rsidRPr="00F165E7" w:rsidRDefault="00BC1848" w:rsidP="00BC1848">
            <w:pPr>
              <w:jc w:val="center"/>
            </w:pPr>
            <w:r w:rsidRPr="00F165E7">
              <w:t>868177.82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A5E7E8" w14:textId="77777777" w:rsidR="00BC1848" w:rsidRPr="00F165E7" w:rsidRDefault="00BC1848" w:rsidP="00BC1848">
            <w:pPr>
              <w:jc w:val="center"/>
            </w:pPr>
            <w:r w:rsidRPr="00F165E7">
              <w:t>2702840.43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EA260" w14:textId="77777777" w:rsidR="00BC1848" w:rsidRPr="00F165E7" w:rsidRDefault="00BC1848" w:rsidP="00BC1848">
            <w:pPr>
              <w:jc w:val="center"/>
            </w:pPr>
            <w:r w:rsidRPr="00F165E7">
              <w:t>2.98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7F059" w14:textId="77777777" w:rsidR="00BC1848" w:rsidRPr="00F165E7" w:rsidRDefault="00BC1848" w:rsidP="00BC1848">
            <w:pPr>
              <w:jc w:val="center"/>
            </w:pPr>
            <w:r w:rsidRPr="00F165E7">
              <w:t>23° 43' 42''</w:t>
            </w:r>
          </w:p>
        </w:tc>
      </w:tr>
      <w:tr w:rsidR="00BC1848" w:rsidRPr="003F2AC5" w14:paraId="452EFD19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08B5B1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86:02:1209001:214</w:t>
            </w:r>
          </w:p>
        </w:tc>
      </w:tr>
      <w:tr w:rsidR="00BC1848" w:rsidRPr="003F2AC5" w14:paraId="5E117A7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B091F5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DC30BB" w14:textId="77777777" w:rsidR="00BC1848" w:rsidRPr="003F2AC5" w:rsidRDefault="00BC1848" w:rsidP="00BC1848">
            <w:pPr>
              <w:jc w:val="center"/>
            </w:pPr>
            <w:r w:rsidRPr="003F2AC5">
              <w:t>868137.88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64FC6" w14:textId="77777777" w:rsidR="00BC1848" w:rsidRPr="003F2AC5" w:rsidRDefault="00BC1848" w:rsidP="00BC1848">
            <w:pPr>
              <w:jc w:val="center"/>
            </w:pPr>
            <w:r w:rsidRPr="003F2AC5">
              <w:t>2702851.06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6F309A" w14:textId="77777777" w:rsidR="00BC1848" w:rsidRPr="003F2AC5" w:rsidRDefault="00BC1848" w:rsidP="00BC1848">
            <w:pPr>
              <w:jc w:val="center"/>
            </w:pPr>
            <w:r w:rsidRPr="003F2AC5">
              <w:t>7.2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A85D56" w14:textId="77777777" w:rsidR="00BC1848" w:rsidRPr="003F2AC5" w:rsidRDefault="00BC1848" w:rsidP="00BC1848">
            <w:pPr>
              <w:jc w:val="center"/>
            </w:pPr>
            <w:r w:rsidRPr="003F2AC5">
              <w:t>37° 22' 46''</w:t>
            </w:r>
          </w:p>
        </w:tc>
      </w:tr>
      <w:tr w:rsidR="00BC1848" w:rsidRPr="003F2AC5" w14:paraId="77D2D85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94195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D374F" w14:textId="77777777" w:rsidR="00BC1848" w:rsidRPr="003F2AC5" w:rsidRDefault="00BC1848" w:rsidP="00BC1848">
            <w:pPr>
              <w:jc w:val="center"/>
            </w:pPr>
            <w:r w:rsidRPr="003F2AC5">
              <w:t>868143.6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5FB294" w14:textId="77777777" w:rsidR="00BC1848" w:rsidRPr="003F2AC5" w:rsidRDefault="00BC1848" w:rsidP="00BC1848">
            <w:pPr>
              <w:jc w:val="center"/>
            </w:pPr>
            <w:r w:rsidRPr="003F2AC5">
              <w:t>2702855.43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52D2A6" w14:textId="77777777" w:rsidR="00BC1848" w:rsidRPr="003F2AC5" w:rsidRDefault="00BC1848" w:rsidP="00BC1848">
            <w:pPr>
              <w:jc w:val="center"/>
            </w:pPr>
            <w:r w:rsidRPr="003F2AC5">
              <w:t>10.47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67FFF2" w14:textId="77777777" w:rsidR="00BC1848" w:rsidRPr="003F2AC5" w:rsidRDefault="00BC1848" w:rsidP="00BC1848">
            <w:pPr>
              <w:jc w:val="center"/>
            </w:pPr>
            <w:r w:rsidRPr="003F2AC5">
              <w:t>126° 15' 24''</w:t>
            </w:r>
          </w:p>
        </w:tc>
      </w:tr>
      <w:tr w:rsidR="00BC1848" w:rsidRPr="003F2AC5" w14:paraId="198BC93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C2F53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456CC9" w14:textId="77777777" w:rsidR="00BC1848" w:rsidRPr="003F2AC5" w:rsidRDefault="00BC1848" w:rsidP="00BC1848">
            <w:pPr>
              <w:jc w:val="center"/>
            </w:pPr>
            <w:r w:rsidRPr="003F2AC5">
              <w:t>868137.41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6B2AF8" w14:textId="77777777" w:rsidR="00BC1848" w:rsidRPr="003F2AC5" w:rsidRDefault="00BC1848" w:rsidP="00BC1848">
            <w:pPr>
              <w:jc w:val="center"/>
            </w:pPr>
            <w:r w:rsidRPr="003F2AC5">
              <w:t>2702863.87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C3EAA" w14:textId="77777777" w:rsidR="00BC1848" w:rsidRPr="003F2AC5" w:rsidRDefault="00BC1848" w:rsidP="00BC1848">
            <w:pPr>
              <w:jc w:val="center"/>
            </w:pPr>
            <w:r w:rsidRPr="003F2AC5">
              <w:t>4.32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DCE00B" w14:textId="77777777" w:rsidR="00BC1848" w:rsidRPr="003F2AC5" w:rsidRDefault="00BC1848" w:rsidP="00BC1848">
            <w:pPr>
              <w:jc w:val="center"/>
            </w:pPr>
            <w:r w:rsidRPr="003F2AC5">
              <w:t>127° 22' 28''</w:t>
            </w:r>
          </w:p>
        </w:tc>
      </w:tr>
      <w:tr w:rsidR="00BC1848" w:rsidRPr="003F2AC5" w14:paraId="700D157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B2CD7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815EEB" w14:textId="77777777" w:rsidR="00BC1848" w:rsidRPr="003F2AC5" w:rsidRDefault="00BC1848" w:rsidP="00BC1848">
            <w:pPr>
              <w:jc w:val="center"/>
            </w:pPr>
            <w:r w:rsidRPr="003F2AC5">
              <w:t>868134.79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232D8B" w14:textId="77777777" w:rsidR="00BC1848" w:rsidRPr="003F2AC5" w:rsidRDefault="00BC1848" w:rsidP="00BC1848">
            <w:pPr>
              <w:jc w:val="center"/>
            </w:pPr>
            <w:r w:rsidRPr="003F2AC5">
              <w:t>2702867.3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9714F8" w14:textId="77777777" w:rsidR="00BC1848" w:rsidRPr="003F2AC5" w:rsidRDefault="00BC1848" w:rsidP="00BC1848">
            <w:pPr>
              <w:jc w:val="center"/>
            </w:pPr>
            <w:r w:rsidRPr="003F2AC5">
              <w:t>4.69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C6860" w14:textId="77777777" w:rsidR="00BC1848" w:rsidRPr="003F2AC5" w:rsidRDefault="00BC1848" w:rsidP="00BC1848">
            <w:pPr>
              <w:jc w:val="center"/>
            </w:pPr>
            <w:r w:rsidRPr="003F2AC5">
              <w:t>127° 22' 57''</w:t>
            </w:r>
          </w:p>
        </w:tc>
      </w:tr>
      <w:tr w:rsidR="00BC1848" w:rsidRPr="003F2AC5" w14:paraId="3ADC1BC7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FE952F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AE0338" w14:textId="77777777" w:rsidR="00BC1848" w:rsidRPr="003F2AC5" w:rsidRDefault="00BC1848" w:rsidP="00BC1848">
            <w:pPr>
              <w:jc w:val="center"/>
            </w:pPr>
            <w:r w:rsidRPr="003F2AC5">
              <w:t>868131.94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E3857" w14:textId="77777777" w:rsidR="00BC1848" w:rsidRPr="003F2AC5" w:rsidRDefault="00BC1848" w:rsidP="00BC1848">
            <w:pPr>
              <w:jc w:val="center"/>
            </w:pPr>
            <w:r w:rsidRPr="003F2AC5">
              <w:t>2702871.03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40F8B" w14:textId="77777777" w:rsidR="00BC1848" w:rsidRPr="003F2AC5" w:rsidRDefault="00BC1848" w:rsidP="00BC1848">
            <w:pPr>
              <w:jc w:val="center"/>
            </w:pPr>
            <w:r w:rsidRPr="003F2AC5">
              <w:t>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4F8DE" w14:textId="77777777" w:rsidR="00BC1848" w:rsidRPr="003F2AC5" w:rsidRDefault="00BC1848" w:rsidP="00BC1848">
            <w:pPr>
              <w:jc w:val="center"/>
            </w:pPr>
            <w:r w:rsidRPr="003F2AC5">
              <w:t>221° 32' 33''</w:t>
            </w:r>
          </w:p>
        </w:tc>
      </w:tr>
      <w:tr w:rsidR="00BC1848" w:rsidRPr="003F2AC5" w14:paraId="58DAA772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226930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A27F6" w14:textId="77777777" w:rsidR="00BC1848" w:rsidRPr="003F2AC5" w:rsidRDefault="00BC1848" w:rsidP="00BC1848">
            <w:pPr>
              <w:jc w:val="center"/>
            </w:pPr>
            <w:r w:rsidRPr="003F2AC5">
              <w:t>868127.64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BD3D1" w14:textId="77777777" w:rsidR="00BC1848" w:rsidRPr="003F2AC5" w:rsidRDefault="00BC1848" w:rsidP="00BC1848">
            <w:pPr>
              <w:jc w:val="center"/>
            </w:pPr>
            <w:r w:rsidRPr="003F2AC5">
              <w:t>2702867.22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9F5C2" w14:textId="77777777" w:rsidR="00BC1848" w:rsidRPr="003F2AC5" w:rsidRDefault="00BC1848" w:rsidP="00BC1848">
            <w:pPr>
              <w:jc w:val="center"/>
            </w:pPr>
            <w:r w:rsidRPr="003F2AC5">
              <w:t>1.38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25DEA1" w14:textId="77777777" w:rsidR="00BC1848" w:rsidRPr="003F2AC5" w:rsidRDefault="00BC1848" w:rsidP="00BC1848">
            <w:pPr>
              <w:jc w:val="center"/>
            </w:pPr>
            <w:r w:rsidRPr="003F2AC5">
              <w:t>220° 01' 03''</w:t>
            </w:r>
          </w:p>
        </w:tc>
      </w:tr>
      <w:tr w:rsidR="00BC1848" w:rsidRPr="003F2AC5" w14:paraId="63C83F1F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569BE7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A7BE71" w14:textId="77777777" w:rsidR="00BC1848" w:rsidRPr="003F2AC5" w:rsidRDefault="00BC1848" w:rsidP="00BC1848">
            <w:pPr>
              <w:jc w:val="center"/>
            </w:pPr>
            <w:r w:rsidRPr="003F2AC5">
              <w:t>868126.58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1C081" w14:textId="77777777" w:rsidR="00BC1848" w:rsidRPr="003F2AC5" w:rsidRDefault="00BC1848" w:rsidP="00BC1848">
            <w:pPr>
              <w:jc w:val="center"/>
            </w:pPr>
            <w:r w:rsidRPr="003F2AC5">
              <w:t>2702866.33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82EB55" w14:textId="77777777" w:rsidR="00BC1848" w:rsidRPr="003F2AC5" w:rsidRDefault="00BC1848" w:rsidP="00BC1848">
            <w:pPr>
              <w:jc w:val="center"/>
            </w:pPr>
            <w:r w:rsidRPr="003F2AC5"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AE6E2" w14:textId="77777777" w:rsidR="00BC1848" w:rsidRPr="003F2AC5" w:rsidRDefault="00BC1848" w:rsidP="00BC1848">
            <w:pPr>
              <w:jc w:val="center"/>
            </w:pPr>
            <w:r w:rsidRPr="003F2AC5">
              <w:t>220° 25' 34''</w:t>
            </w:r>
          </w:p>
        </w:tc>
      </w:tr>
      <w:tr w:rsidR="00BC1848" w:rsidRPr="003F2AC5" w14:paraId="450A5EB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2A6BFF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DC00C" w14:textId="77777777" w:rsidR="00BC1848" w:rsidRPr="003F2AC5" w:rsidRDefault="00BC1848" w:rsidP="00BC1848">
            <w:pPr>
              <w:jc w:val="center"/>
            </w:pPr>
            <w:r w:rsidRPr="003F2AC5">
              <w:t>868124.42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3D5EDC" w14:textId="77777777" w:rsidR="00BC1848" w:rsidRPr="003F2AC5" w:rsidRDefault="00BC1848" w:rsidP="00BC1848">
            <w:pPr>
              <w:jc w:val="center"/>
            </w:pPr>
            <w:r w:rsidRPr="003F2AC5">
              <w:t>2702864.49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6CD0E0" w14:textId="77777777" w:rsidR="00BC1848" w:rsidRPr="003F2AC5" w:rsidRDefault="00BC1848" w:rsidP="00BC1848">
            <w:pPr>
              <w:jc w:val="center"/>
            </w:pPr>
            <w:r w:rsidRPr="003F2AC5">
              <w:t>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5E8A2" w14:textId="77777777" w:rsidR="00BC1848" w:rsidRPr="003F2AC5" w:rsidRDefault="00BC1848" w:rsidP="00BC1848">
            <w:pPr>
              <w:jc w:val="center"/>
            </w:pPr>
            <w:r w:rsidRPr="003F2AC5">
              <w:t>220° 58' 18''</w:t>
            </w:r>
          </w:p>
        </w:tc>
      </w:tr>
      <w:tr w:rsidR="00BC1848" w:rsidRPr="003F2AC5" w14:paraId="5ECD792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E0D12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C56964" w14:textId="77777777" w:rsidR="00BC1848" w:rsidRPr="003F2AC5" w:rsidRDefault="00BC1848" w:rsidP="00BC1848">
            <w:pPr>
              <w:jc w:val="center"/>
            </w:pPr>
            <w:r w:rsidRPr="003F2AC5">
              <w:t>868124.04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8E417" w14:textId="77777777" w:rsidR="00BC1848" w:rsidRPr="003F2AC5" w:rsidRDefault="00BC1848" w:rsidP="00BC1848">
            <w:pPr>
              <w:jc w:val="center"/>
            </w:pPr>
            <w:r w:rsidRPr="003F2AC5">
              <w:t>2702864.16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031A20" w14:textId="77777777" w:rsidR="00BC1848" w:rsidRPr="003F2AC5" w:rsidRDefault="00BC1848" w:rsidP="00BC1848">
            <w:pPr>
              <w:jc w:val="center"/>
            </w:pPr>
            <w:r w:rsidRPr="003F2AC5">
              <w:t>11.62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E25D0" w14:textId="77777777" w:rsidR="00BC1848" w:rsidRPr="003F2AC5" w:rsidRDefault="00BC1848" w:rsidP="00BC1848">
            <w:pPr>
              <w:jc w:val="center"/>
            </w:pPr>
            <w:r w:rsidRPr="003F2AC5">
              <w:t>220° 31' 54''</w:t>
            </w:r>
          </w:p>
        </w:tc>
      </w:tr>
      <w:tr w:rsidR="00BC1848" w:rsidRPr="003F2AC5" w14:paraId="3F9A0E0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AE7A4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6DCB3" w14:textId="77777777" w:rsidR="00BC1848" w:rsidRPr="003F2AC5" w:rsidRDefault="00BC1848" w:rsidP="00BC1848">
            <w:pPr>
              <w:jc w:val="center"/>
            </w:pPr>
            <w:r w:rsidRPr="003F2AC5">
              <w:t>868115.21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9D9B1E" w14:textId="77777777" w:rsidR="00BC1848" w:rsidRPr="003F2AC5" w:rsidRDefault="00BC1848" w:rsidP="00BC1848">
            <w:pPr>
              <w:jc w:val="center"/>
            </w:pPr>
            <w:r w:rsidRPr="003F2AC5">
              <w:t>2702856.61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48A71" w14:textId="77777777" w:rsidR="00BC1848" w:rsidRPr="003F2AC5" w:rsidRDefault="00BC1848" w:rsidP="00BC1848">
            <w:pPr>
              <w:jc w:val="center"/>
            </w:pPr>
            <w:r w:rsidRPr="003F2AC5">
              <w:t>13.35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4FE1E7" w14:textId="77777777" w:rsidR="00BC1848" w:rsidRPr="003F2AC5" w:rsidRDefault="00BC1848" w:rsidP="00BC1848">
            <w:pPr>
              <w:jc w:val="center"/>
            </w:pPr>
            <w:r w:rsidRPr="003F2AC5">
              <w:t>229° 22' 32''</w:t>
            </w:r>
          </w:p>
        </w:tc>
      </w:tr>
      <w:tr w:rsidR="00BC1848" w:rsidRPr="003F2AC5" w14:paraId="1CA77F1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8AB03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559B9" w14:textId="77777777" w:rsidR="00BC1848" w:rsidRPr="003F2AC5" w:rsidRDefault="00BC1848" w:rsidP="00BC1848">
            <w:pPr>
              <w:jc w:val="center"/>
            </w:pPr>
            <w:r w:rsidRPr="003F2AC5">
              <w:t>868106.52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2FDA8E" w14:textId="77777777" w:rsidR="00BC1848" w:rsidRPr="003F2AC5" w:rsidRDefault="00BC1848" w:rsidP="00BC1848">
            <w:pPr>
              <w:jc w:val="center"/>
            </w:pPr>
            <w:r w:rsidRPr="003F2AC5">
              <w:t>2702846.48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07D4F" w14:textId="77777777" w:rsidR="00BC1848" w:rsidRPr="003F2AC5" w:rsidRDefault="00BC1848" w:rsidP="00BC1848">
            <w:pPr>
              <w:jc w:val="center"/>
            </w:pPr>
            <w:r w:rsidRPr="003F2AC5">
              <w:t>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42620" w14:textId="77777777" w:rsidR="00BC1848" w:rsidRPr="003F2AC5" w:rsidRDefault="00BC1848" w:rsidP="00BC1848">
            <w:pPr>
              <w:jc w:val="center"/>
            </w:pPr>
            <w:r w:rsidRPr="003F2AC5">
              <w:t>324° 23' 05''</w:t>
            </w:r>
          </w:p>
        </w:tc>
      </w:tr>
      <w:tr w:rsidR="00BC1848" w:rsidRPr="003F2AC5" w14:paraId="5C67168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C2F9D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F82D5D" w14:textId="77777777" w:rsidR="00BC1848" w:rsidRPr="003F2AC5" w:rsidRDefault="00BC1848" w:rsidP="00BC1848">
            <w:pPr>
              <w:jc w:val="center"/>
            </w:pPr>
            <w:r w:rsidRPr="003F2AC5">
              <w:t>868110.01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F1045A" w14:textId="77777777" w:rsidR="00BC1848" w:rsidRPr="003F2AC5" w:rsidRDefault="00BC1848" w:rsidP="00BC1848">
            <w:pPr>
              <w:jc w:val="center"/>
            </w:pPr>
            <w:r w:rsidRPr="003F2AC5">
              <w:t>2702843.98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0DA0C" w14:textId="77777777" w:rsidR="00BC1848" w:rsidRPr="003F2AC5" w:rsidRDefault="00BC1848" w:rsidP="00BC1848">
            <w:pPr>
              <w:jc w:val="center"/>
            </w:pPr>
            <w:r w:rsidRPr="003F2AC5">
              <w:t>8.84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F9C0D2" w14:textId="77777777" w:rsidR="00BC1848" w:rsidRPr="003F2AC5" w:rsidRDefault="00BC1848" w:rsidP="00BC1848">
            <w:pPr>
              <w:jc w:val="center"/>
            </w:pPr>
            <w:r w:rsidRPr="003F2AC5">
              <w:t>307° 24' 52''</w:t>
            </w:r>
          </w:p>
        </w:tc>
      </w:tr>
      <w:tr w:rsidR="00BC1848" w:rsidRPr="003F2AC5" w14:paraId="058BE6A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D8E607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FD8D56" w14:textId="77777777" w:rsidR="00BC1848" w:rsidRPr="003F2AC5" w:rsidRDefault="00BC1848" w:rsidP="00BC1848">
            <w:pPr>
              <w:jc w:val="center"/>
            </w:pPr>
            <w:r w:rsidRPr="003F2AC5">
              <w:t>868115.38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23DA35" w14:textId="77777777" w:rsidR="00BC1848" w:rsidRPr="003F2AC5" w:rsidRDefault="00BC1848" w:rsidP="00BC1848">
            <w:pPr>
              <w:jc w:val="center"/>
            </w:pPr>
            <w:r w:rsidRPr="003F2AC5">
              <w:t>2702836.96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770568" w14:textId="77777777" w:rsidR="00BC1848" w:rsidRPr="003F2AC5" w:rsidRDefault="00BC1848" w:rsidP="00BC1848">
            <w:pPr>
              <w:jc w:val="center"/>
            </w:pPr>
            <w:r w:rsidRPr="003F2AC5">
              <w:t>7.5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76508" w14:textId="77777777" w:rsidR="00BC1848" w:rsidRPr="003F2AC5" w:rsidRDefault="00BC1848" w:rsidP="00BC1848">
            <w:pPr>
              <w:jc w:val="center"/>
            </w:pPr>
            <w:r w:rsidRPr="003F2AC5">
              <w:t>34° 20' 50''</w:t>
            </w:r>
          </w:p>
        </w:tc>
      </w:tr>
      <w:tr w:rsidR="00BC1848" w:rsidRPr="003F2AC5" w14:paraId="538C96E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1C9385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544303" w14:textId="77777777" w:rsidR="00BC1848" w:rsidRPr="003F2AC5" w:rsidRDefault="00BC1848" w:rsidP="00BC1848">
            <w:pPr>
              <w:jc w:val="center"/>
            </w:pPr>
            <w:r w:rsidRPr="003F2AC5">
              <w:t>868121.57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9BA0EE" w14:textId="77777777" w:rsidR="00BC1848" w:rsidRPr="003F2AC5" w:rsidRDefault="00BC1848" w:rsidP="00BC1848">
            <w:pPr>
              <w:jc w:val="center"/>
            </w:pPr>
            <w:r w:rsidRPr="003F2AC5">
              <w:t>2702841.19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9B84F" w14:textId="77777777" w:rsidR="00BC1848" w:rsidRPr="003F2AC5" w:rsidRDefault="00BC1848" w:rsidP="00BC1848">
            <w:pPr>
              <w:jc w:val="center"/>
            </w:pPr>
            <w:r w:rsidRPr="003F2AC5">
              <w:t>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06D45" w14:textId="77777777" w:rsidR="00BC1848" w:rsidRPr="003F2AC5" w:rsidRDefault="00BC1848" w:rsidP="00BC1848">
            <w:pPr>
              <w:jc w:val="center"/>
            </w:pPr>
            <w:r w:rsidRPr="003F2AC5">
              <w:t>33° 49' 30''</w:t>
            </w:r>
          </w:p>
        </w:tc>
      </w:tr>
      <w:tr w:rsidR="00BC1848" w:rsidRPr="003F2AC5" w14:paraId="13F9D67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51306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37AC7D" w14:textId="77777777" w:rsidR="00BC1848" w:rsidRPr="003F2AC5" w:rsidRDefault="00BC1848" w:rsidP="00BC1848">
            <w:pPr>
              <w:jc w:val="center"/>
            </w:pPr>
            <w:r w:rsidRPr="003F2AC5">
              <w:t>868125.48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E1130B" w14:textId="77777777" w:rsidR="00BC1848" w:rsidRPr="003F2AC5" w:rsidRDefault="00BC1848" w:rsidP="00BC1848">
            <w:pPr>
              <w:jc w:val="center"/>
            </w:pPr>
            <w:r w:rsidRPr="003F2AC5">
              <w:t>2702843.81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A492D1" w14:textId="77777777" w:rsidR="00BC1848" w:rsidRPr="003F2AC5" w:rsidRDefault="00BC1848" w:rsidP="00BC1848">
            <w:pPr>
              <w:jc w:val="center"/>
            </w:pPr>
            <w:r w:rsidRPr="003F2AC5">
              <w:t>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A145A7" w14:textId="77777777" w:rsidR="00BC1848" w:rsidRPr="003F2AC5" w:rsidRDefault="00BC1848" w:rsidP="00BC1848">
            <w:pPr>
              <w:jc w:val="center"/>
            </w:pPr>
            <w:r w:rsidRPr="003F2AC5">
              <w:t>35° 38' 10''</w:t>
            </w:r>
          </w:p>
        </w:tc>
      </w:tr>
      <w:tr w:rsidR="00BC1848" w:rsidRPr="003F2AC5" w14:paraId="33C205E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52895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2D36A" w14:textId="77777777" w:rsidR="00BC1848" w:rsidRPr="003F2AC5" w:rsidRDefault="00BC1848" w:rsidP="00BC1848">
            <w:pPr>
              <w:jc w:val="center"/>
            </w:pPr>
            <w:r w:rsidRPr="003F2AC5">
              <w:t>868129.33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569F0" w14:textId="77777777" w:rsidR="00BC1848" w:rsidRPr="003F2AC5" w:rsidRDefault="00BC1848" w:rsidP="00BC1848">
            <w:pPr>
              <w:jc w:val="center"/>
            </w:pPr>
            <w:r w:rsidRPr="003F2AC5">
              <w:t>2702846.57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FE13A0" w14:textId="77777777" w:rsidR="00BC1848" w:rsidRPr="003F2AC5" w:rsidRDefault="00BC1848" w:rsidP="00BC1848">
            <w:pPr>
              <w:jc w:val="center"/>
            </w:pPr>
            <w:r w:rsidRPr="003F2AC5"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43A947" w14:textId="77777777" w:rsidR="00BC1848" w:rsidRPr="003F2AC5" w:rsidRDefault="00BC1848" w:rsidP="00BC1848">
            <w:pPr>
              <w:jc w:val="center"/>
            </w:pPr>
            <w:r w:rsidRPr="003F2AC5">
              <w:t>29° 25' 52''</w:t>
            </w:r>
          </w:p>
        </w:tc>
      </w:tr>
      <w:tr w:rsidR="00BC1848" w:rsidRPr="003F2AC5" w14:paraId="1C09D8B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6A15C3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1AA50" w14:textId="77777777" w:rsidR="00BC1848" w:rsidRPr="003F2AC5" w:rsidRDefault="00BC1848" w:rsidP="00BC1848">
            <w:pPr>
              <w:jc w:val="center"/>
            </w:pPr>
            <w:r w:rsidRPr="003F2AC5">
              <w:t>868132.29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7F9C0D" w14:textId="77777777" w:rsidR="00BC1848" w:rsidRPr="003F2AC5" w:rsidRDefault="00BC1848" w:rsidP="00BC1848">
            <w:pPr>
              <w:jc w:val="center"/>
            </w:pPr>
            <w:r w:rsidRPr="003F2AC5">
              <w:t>2702848.24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26228" w14:textId="77777777" w:rsidR="00BC1848" w:rsidRPr="003F2AC5" w:rsidRDefault="00BC1848" w:rsidP="00BC1848">
            <w:pPr>
              <w:jc w:val="center"/>
            </w:pPr>
            <w:r w:rsidRPr="003F2AC5"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CC84A8" w14:textId="77777777" w:rsidR="00BC1848" w:rsidRPr="003F2AC5" w:rsidRDefault="00BC1848" w:rsidP="00BC1848">
            <w:pPr>
              <w:jc w:val="center"/>
            </w:pPr>
            <w:r w:rsidRPr="003F2AC5">
              <w:t>26° 46' 11''</w:t>
            </w:r>
          </w:p>
        </w:tc>
      </w:tr>
      <w:tr w:rsidR="00BC1848" w:rsidRPr="003F2AC5" w14:paraId="51D58AD2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CB49A8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86:02:1209001:215</w:t>
            </w:r>
          </w:p>
        </w:tc>
      </w:tr>
      <w:tr w:rsidR="00BC1848" w:rsidRPr="003F2AC5" w14:paraId="2B9832A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3B7D7F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A377E" w14:textId="77777777" w:rsidR="00BC1848" w:rsidRPr="00E402FE" w:rsidRDefault="00BC1848" w:rsidP="00BC1848">
            <w:pPr>
              <w:jc w:val="center"/>
            </w:pPr>
            <w:r w:rsidRPr="00E402FE">
              <w:t>868129.77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3FCC1E" w14:textId="77777777" w:rsidR="00BC1848" w:rsidRPr="00E402FE" w:rsidRDefault="00BC1848" w:rsidP="00BC1848">
            <w:pPr>
              <w:jc w:val="center"/>
            </w:pPr>
            <w:r w:rsidRPr="00E402FE">
              <w:t>2702815.69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8671BD" w14:textId="77777777" w:rsidR="00BC1848" w:rsidRPr="00E402FE" w:rsidRDefault="00BC1848" w:rsidP="00BC1848">
            <w:pPr>
              <w:jc w:val="center"/>
            </w:pPr>
            <w:r w:rsidRPr="00E402FE">
              <w:t>25.68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C64D82" w14:textId="77777777" w:rsidR="00BC1848" w:rsidRPr="00E402FE" w:rsidRDefault="00BC1848" w:rsidP="00BC1848">
            <w:pPr>
              <w:jc w:val="center"/>
            </w:pPr>
            <w:r w:rsidRPr="00E402FE">
              <w:t>124° 04' 48''</w:t>
            </w:r>
          </w:p>
        </w:tc>
      </w:tr>
      <w:tr w:rsidR="00BC1848" w:rsidRPr="003F2AC5" w14:paraId="2CD7932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BA32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0013D" w14:textId="77777777" w:rsidR="00BC1848" w:rsidRPr="00E402FE" w:rsidRDefault="00BC1848" w:rsidP="00BC1848">
            <w:pPr>
              <w:jc w:val="center"/>
            </w:pPr>
            <w:r w:rsidRPr="00E402FE">
              <w:t>868115.38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C5FB9" w14:textId="77777777" w:rsidR="00BC1848" w:rsidRPr="00E402FE" w:rsidRDefault="00BC1848" w:rsidP="00BC1848">
            <w:pPr>
              <w:jc w:val="center"/>
            </w:pPr>
            <w:r w:rsidRPr="00E402FE">
              <w:t>2702836.96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C0F8AC" w14:textId="77777777" w:rsidR="00BC1848" w:rsidRPr="00E402FE" w:rsidRDefault="00BC1848" w:rsidP="00BC1848">
            <w:pPr>
              <w:jc w:val="center"/>
            </w:pPr>
            <w:r w:rsidRPr="00E402FE">
              <w:t>8.84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10CEB9" w14:textId="77777777" w:rsidR="00BC1848" w:rsidRPr="00E402FE" w:rsidRDefault="00BC1848" w:rsidP="00BC1848">
            <w:pPr>
              <w:jc w:val="center"/>
            </w:pPr>
            <w:r w:rsidRPr="00E402FE">
              <w:t>127° 24' 52''</w:t>
            </w:r>
          </w:p>
        </w:tc>
      </w:tr>
      <w:tr w:rsidR="00BC1848" w:rsidRPr="003F2AC5" w14:paraId="3166242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53A6C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F39B8" w14:textId="77777777" w:rsidR="00BC1848" w:rsidRPr="00E402FE" w:rsidRDefault="00BC1848" w:rsidP="00BC1848">
            <w:pPr>
              <w:jc w:val="center"/>
            </w:pPr>
            <w:r w:rsidRPr="00E402FE">
              <w:t>868110.01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624AE" w14:textId="77777777" w:rsidR="00BC1848" w:rsidRPr="00E402FE" w:rsidRDefault="00BC1848" w:rsidP="00BC1848">
            <w:pPr>
              <w:jc w:val="center"/>
            </w:pPr>
            <w:r w:rsidRPr="00E402FE">
              <w:t>2702843.98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A0313" w14:textId="77777777" w:rsidR="00BC1848" w:rsidRPr="00E402FE" w:rsidRDefault="00BC1848" w:rsidP="00BC1848">
            <w:pPr>
              <w:jc w:val="center"/>
            </w:pPr>
            <w:r w:rsidRPr="00E402FE">
              <w:t>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34BDE6" w14:textId="77777777" w:rsidR="00BC1848" w:rsidRPr="00E402FE" w:rsidRDefault="00BC1848" w:rsidP="00BC1848">
            <w:pPr>
              <w:jc w:val="center"/>
            </w:pPr>
            <w:r w:rsidRPr="00E402FE">
              <w:t>144° 23' 05''</w:t>
            </w:r>
          </w:p>
        </w:tc>
      </w:tr>
      <w:tr w:rsidR="00BC1848" w:rsidRPr="003F2AC5" w14:paraId="38D9A22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84DE54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521C47" w14:textId="77777777" w:rsidR="00BC1848" w:rsidRPr="00E402FE" w:rsidRDefault="00BC1848" w:rsidP="00BC1848">
            <w:pPr>
              <w:jc w:val="center"/>
            </w:pPr>
            <w:r w:rsidRPr="00E402FE">
              <w:t>868106.52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138884" w14:textId="77777777" w:rsidR="00BC1848" w:rsidRPr="00E402FE" w:rsidRDefault="00BC1848" w:rsidP="00BC1848">
            <w:pPr>
              <w:jc w:val="center"/>
            </w:pPr>
            <w:r w:rsidRPr="00E402FE">
              <w:t>2702846.48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68F6AF" w14:textId="77777777" w:rsidR="00BC1848" w:rsidRPr="00E402FE" w:rsidRDefault="00BC1848" w:rsidP="00BC1848">
            <w:pPr>
              <w:jc w:val="center"/>
            </w:pPr>
            <w:r w:rsidRPr="00E402FE"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CC8365" w14:textId="77777777" w:rsidR="00BC1848" w:rsidRPr="00E402FE" w:rsidRDefault="00BC1848" w:rsidP="00BC1848">
            <w:pPr>
              <w:jc w:val="center"/>
            </w:pPr>
            <w:r w:rsidRPr="00E402FE">
              <w:t>211° 09' 50''</w:t>
            </w:r>
          </w:p>
        </w:tc>
      </w:tr>
      <w:tr w:rsidR="00BC1848" w:rsidRPr="003F2AC5" w14:paraId="47674EA5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2E20DD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F7355" w14:textId="77777777" w:rsidR="00BC1848" w:rsidRPr="00E402FE" w:rsidRDefault="00BC1848" w:rsidP="00BC1848">
            <w:pPr>
              <w:jc w:val="center"/>
            </w:pPr>
            <w:r w:rsidRPr="00E402FE">
              <w:t>868102.32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E874CB" w14:textId="77777777" w:rsidR="00BC1848" w:rsidRPr="00E402FE" w:rsidRDefault="00BC1848" w:rsidP="00BC1848">
            <w:pPr>
              <w:jc w:val="center"/>
            </w:pPr>
            <w:r w:rsidRPr="00E402FE">
              <w:t>2702843.94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D585B0" w14:textId="77777777" w:rsidR="00BC1848" w:rsidRPr="00E402FE" w:rsidRDefault="00BC1848" w:rsidP="00BC1848">
            <w:pPr>
              <w:jc w:val="center"/>
            </w:pPr>
            <w:r w:rsidRPr="00E402FE">
              <w:t>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660AB" w14:textId="77777777" w:rsidR="00BC1848" w:rsidRPr="00E402FE" w:rsidRDefault="00BC1848" w:rsidP="00BC1848">
            <w:pPr>
              <w:jc w:val="center"/>
            </w:pPr>
            <w:r w:rsidRPr="00E402FE">
              <w:t>225° 00' 00''</w:t>
            </w:r>
          </w:p>
        </w:tc>
      </w:tr>
      <w:tr w:rsidR="00BC1848" w:rsidRPr="003F2AC5" w14:paraId="499359F2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0F791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665789" w14:textId="77777777" w:rsidR="00BC1848" w:rsidRPr="00E402FE" w:rsidRDefault="00BC1848" w:rsidP="00BC1848">
            <w:pPr>
              <w:jc w:val="center"/>
            </w:pPr>
            <w:r w:rsidRPr="00E402FE">
              <w:t>868102.18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38DECA" w14:textId="77777777" w:rsidR="00BC1848" w:rsidRPr="00E402FE" w:rsidRDefault="00BC1848" w:rsidP="00BC1848">
            <w:pPr>
              <w:jc w:val="center"/>
            </w:pPr>
            <w:r w:rsidRPr="00E402FE">
              <w:t>2702843.8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C7B1D0" w14:textId="77777777" w:rsidR="00BC1848" w:rsidRPr="00E402FE" w:rsidRDefault="00BC1848" w:rsidP="00BC1848">
            <w:pPr>
              <w:jc w:val="center"/>
            </w:pPr>
            <w:r w:rsidRPr="00E402FE">
              <w:t>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FD6EE0" w14:textId="77777777" w:rsidR="00BC1848" w:rsidRPr="00E402FE" w:rsidRDefault="00BC1848" w:rsidP="00BC1848">
            <w:pPr>
              <w:jc w:val="center"/>
            </w:pPr>
            <w:r w:rsidRPr="00E402FE">
              <w:t>210° 43' 17''</w:t>
            </w:r>
          </w:p>
        </w:tc>
      </w:tr>
      <w:tr w:rsidR="00BC1848" w:rsidRPr="003F2AC5" w14:paraId="4CEA67A2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E7933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AC5CAA" w14:textId="77777777" w:rsidR="00BC1848" w:rsidRPr="00E402FE" w:rsidRDefault="00BC1848" w:rsidP="00BC1848">
            <w:pPr>
              <w:jc w:val="center"/>
            </w:pPr>
            <w:r w:rsidRPr="00E402FE">
              <w:t>868097.3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6BB601" w14:textId="77777777" w:rsidR="00BC1848" w:rsidRPr="00E402FE" w:rsidRDefault="00BC1848" w:rsidP="00BC1848">
            <w:pPr>
              <w:jc w:val="center"/>
            </w:pPr>
            <w:r w:rsidRPr="00E402FE">
              <w:t>2702840.9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232CE" w14:textId="77777777" w:rsidR="00BC1848" w:rsidRPr="00E402FE" w:rsidRDefault="00BC1848" w:rsidP="00BC1848">
            <w:pPr>
              <w:jc w:val="center"/>
            </w:pPr>
            <w:r w:rsidRPr="00E402FE">
              <w:t>5.44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3FEFF" w14:textId="77777777" w:rsidR="00BC1848" w:rsidRPr="00E402FE" w:rsidRDefault="00BC1848" w:rsidP="00BC1848">
            <w:pPr>
              <w:jc w:val="center"/>
            </w:pPr>
            <w:r w:rsidRPr="00E402FE">
              <w:t>211° 36' 52''</w:t>
            </w:r>
          </w:p>
        </w:tc>
      </w:tr>
      <w:tr w:rsidR="00BC1848" w:rsidRPr="003F2AC5" w14:paraId="53EA7D8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69A60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D3DA0" w14:textId="77777777" w:rsidR="00BC1848" w:rsidRPr="00E402FE" w:rsidRDefault="00BC1848" w:rsidP="00BC1848">
            <w:pPr>
              <w:jc w:val="center"/>
            </w:pPr>
            <w:r w:rsidRPr="00E402FE">
              <w:t>868092.67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21FA6A" w14:textId="77777777" w:rsidR="00BC1848" w:rsidRPr="00E402FE" w:rsidRDefault="00BC1848" w:rsidP="00BC1848">
            <w:pPr>
              <w:jc w:val="center"/>
            </w:pPr>
            <w:r w:rsidRPr="00E402FE">
              <w:t>2702838.05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90A5CD" w14:textId="77777777" w:rsidR="00BC1848" w:rsidRPr="00E402FE" w:rsidRDefault="00BC1848" w:rsidP="00BC1848">
            <w:pPr>
              <w:jc w:val="center"/>
            </w:pPr>
            <w:r w:rsidRPr="00E402FE">
              <w:t>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357587" w14:textId="77777777" w:rsidR="00BC1848" w:rsidRPr="00E402FE" w:rsidRDefault="00BC1848" w:rsidP="00BC1848">
            <w:pPr>
              <w:jc w:val="center"/>
            </w:pPr>
            <w:r w:rsidRPr="00E402FE">
              <w:t>207° 52' 52''</w:t>
            </w:r>
          </w:p>
        </w:tc>
      </w:tr>
      <w:tr w:rsidR="00BC1848" w:rsidRPr="003F2AC5" w14:paraId="2C95593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DE9AC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5A6DB" w14:textId="77777777" w:rsidR="00BC1848" w:rsidRPr="00E402FE" w:rsidRDefault="00BC1848" w:rsidP="00BC1848">
            <w:pPr>
              <w:jc w:val="center"/>
            </w:pPr>
            <w:r w:rsidRPr="00E402FE">
              <w:t>868089.4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EE71E" w14:textId="77777777" w:rsidR="00BC1848" w:rsidRPr="00E402FE" w:rsidRDefault="00BC1848" w:rsidP="00BC1848">
            <w:pPr>
              <w:jc w:val="center"/>
            </w:pPr>
            <w:r w:rsidRPr="00E402FE">
              <w:t>2702836.32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52F47" w14:textId="77777777" w:rsidR="00BC1848" w:rsidRPr="00E402FE" w:rsidRDefault="00BC1848" w:rsidP="00BC1848">
            <w:pPr>
              <w:jc w:val="center"/>
            </w:pPr>
            <w:r w:rsidRPr="00E402FE">
              <w:t>21.02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63BEA4" w14:textId="77777777" w:rsidR="00BC1848" w:rsidRPr="00E402FE" w:rsidRDefault="00BC1848" w:rsidP="00BC1848">
            <w:pPr>
              <w:jc w:val="center"/>
            </w:pPr>
            <w:r w:rsidRPr="00E402FE">
              <w:t>210° 23' 02''</w:t>
            </w:r>
          </w:p>
        </w:tc>
      </w:tr>
      <w:tr w:rsidR="00BC1848" w:rsidRPr="003F2AC5" w14:paraId="6BB6D7D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B8EC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F26528" w14:textId="77777777" w:rsidR="00BC1848" w:rsidRPr="00E402FE" w:rsidRDefault="00BC1848" w:rsidP="00BC1848">
            <w:pPr>
              <w:jc w:val="center"/>
            </w:pPr>
            <w:r w:rsidRPr="00E402FE">
              <w:t>868071.27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1F6DCD" w14:textId="77777777" w:rsidR="00BC1848" w:rsidRPr="00E402FE" w:rsidRDefault="00BC1848" w:rsidP="00BC1848">
            <w:pPr>
              <w:jc w:val="center"/>
            </w:pPr>
            <w:r w:rsidRPr="00E402FE">
              <w:t>2702825.69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C402C7" w14:textId="77777777" w:rsidR="00BC1848" w:rsidRPr="00E402FE" w:rsidRDefault="00BC1848" w:rsidP="00BC1848">
            <w:pPr>
              <w:jc w:val="center"/>
            </w:pPr>
            <w:r w:rsidRPr="00E402FE">
              <w:t>5.02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AB53B2" w14:textId="77777777" w:rsidR="00BC1848" w:rsidRPr="00E402FE" w:rsidRDefault="00BC1848" w:rsidP="00BC1848">
            <w:pPr>
              <w:jc w:val="center"/>
            </w:pPr>
            <w:r w:rsidRPr="00E402FE">
              <w:t>210° 54' 18''</w:t>
            </w:r>
          </w:p>
        </w:tc>
      </w:tr>
      <w:tr w:rsidR="00BC1848" w:rsidRPr="003F2AC5" w14:paraId="3917985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831677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1B876" w14:textId="77777777" w:rsidR="00BC1848" w:rsidRPr="00E402FE" w:rsidRDefault="00BC1848" w:rsidP="00BC1848">
            <w:pPr>
              <w:jc w:val="center"/>
            </w:pPr>
            <w:r w:rsidRPr="00E402FE">
              <w:t>868066.96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E498D" w14:textId="77777777" w:rsidR="00BC1848" w:rsidRPr="00E402FE" w:rsidRDefault="00BC1848" w:rsidP="00BC1848">
            <w:pPr>
              <w:jc w:val="center"/>
            </w:pPr>
            <w:r w:rsidRPr="00E402FE">
              <w:t>2702823.11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89964" w14:textId="77777777" w:rsidR="00BC1848" w:rsidRPr="00E402FE" w:rsidRDefault="00BC1848" w:rsidP="00BC1848">
            <w:pPr>
              <w:jc w:val="center"/>
            </w:pPr>
            <w:r w:rsidRPr="00E402FE">
              <w:t>35.02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14BD9" w14:textId="77777777" w:rsidR="00BC1848" w:rsidRPr="00E402FE" w:rsidRDefault="00BC1848" w:rsidP="00BC1848">
            <w:pPr>
              <w:jc w:val="center"/>
            </w:pPr>
            <w:r w:rsidRPr="00E402FE">
              <w:t>303° 04' 06''</w:t>
            </w:r>
          </w:p>
        </w:tc>
      </w:tr>
      <w:tr w:rsidR="00BC1848" w:rsidRPr="003F2AC5" w14:paraId="4A4A21E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3C8A56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93F6B0" w14:textId="77777777" w:rsidR="00BC1848" w:rsidRPr="00E402FE" w:rsidRDefault="00BC1848" w:rsidP="00BC1848">
            <w:pPr>
              <w:jc w:val="center"/>
            </w:pPr>
            <w:r w:rsidRPr="00E402FE">
              <w:t>868086.07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B7191" w14:textId="77777777" w:rsidR="00BC1848" w:rsidRPr="00E402FE" w:rsidRDefault="00BC1848" w:rsidP="00BC1848">
            <w:pPr>
              <w:jc w:val="center"/>
            </w:pPr>
            <w:r w:rsidRPr="00E402FE">
              <w:t>2702793.76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080ED" w14:textId="77777777" w:rsidR="00BC1848" w:rsidRPr="00E402FE" w:rsidRDefault="00BC1848" w:rsidP="00BC1848">
            <w:pPr>
              <w:jc w:val="center"/>
            </w:pPr>
            <w:r w:rsidRPr="00E402FE">
              <w:t>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8EC5E1" w14:textId="77777777" w:rsidR="00BC1848" w:rsidRPr="00E402FE" w:rsidRDefault="00BC1848" w:rsidP="00BC1848">
            <w:pPr>
              <w:jc w:val="center"/>
            </w:pPr>
            <w:r w:rsidRPr="00E402FE">
              <w:t>26° 56' 13''</w:t>
            </w:r>
          </w:p>
        </w:tc>
      </w:tr>
      <w:tr w:rsidR="00BC1848" w:rsidRPr="003F2AC5" w14:paraId="6FA65EF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02C2A8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F25B8F" w14:textId="77777777" w:rsidR="00BC1848" w:rsidRPr="00E402FE" w:rsidRDefault="00BC1848" w:rsidP="00BC1848">
            <w:pPr>
              <w:jc w:val="center"/>
            </w:pPr>
            <w:r w:rsidRPr="00E402FE">
              <w:t>868094.67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AF3D18" w14:textId="77777777" w:rsidR="00BC1848" w:rsidRPr="00E402FE" w:rsidRDefault="00BC1848" w:rsidP="00BC1848">
            <w:pPr>
              <w:jc w:val="center"/>
            </w:pPr>
            <w:r w:rsidRPr="00E402FE">
              <w:t>2702798.13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C7616A" w14:textId="77777777" w:rsidR="00BC1848" w:rsidRPr="00E402FE" w:rsidRDefault="00BC1848" w:rsidP="00BC1848">
            <w:pPr>
              <w:jc w:val="center"/>
            </w:pPr>
            <w:r w:rsidRPr="00E402FE">
              <w:t>18.51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F0F2FC" w14:textId="77777777" w:rsidR="00BC1848" w:rsidRPr="00E402FE" w:rsidRDefault="00BC1848" w:rsidP="00BC1848">
            <w:pPr>
              <w:jc w:val="center"/>
            </w:pPr>
            <w:r w:rsidRPr="00E402FE">
              <w:t>26° 03' 10''</w:t>
            </w:r>
          </w:p>
        </w:tc>
      </w:tr>
      <w:tr w:rsidR="00BC1848" w:rsidRPr="003F2AC5" w14:paraId="7D75F50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75858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24FD9D" w14:textId="77777777" w:rsidR="00BC1848" w:rsidRPr="00E402FE" w:rsidRDefault="00BC1848" w:rsidP="00BC1848">
            <w:pPr>
              <w:jc w:val="center"/>
            </w:pPr>
            <w:r w:rsidRPr="00E402FE">
              <w:t>868111.3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223B1C" w14:textId="77777777" w:rsidR="00BC1848" w:rsidRPr="00E402FE" w:rsidRDefault="00BC1848" w:rsidP="00BC1848">
            <w:pPr>
              <w:jc w:val="center"/>
            </w:pPr>
            <w:r w:rsidRPr="00E402FE">
              <w:t>2702806.26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42A187" w14:textId="77777777" w:rsidR="00BC1848" w:rsidRPr="00E402FE" w:rsidRDefault="00BC1848" w:rsidP="00BC1848">
            <w:pPr>
              <w:jc w:val="center"/>
            </w:pPr>
            <w:r w:rsidRPr="00E402FE">
              <w:t>20.74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B714A" w14:textId="77777777" w:rsidR="00BC1848" w:rsidRPr="00E402FE" w:rsidRDefault="00BC1848" w:rsidP="00BC1848">
            <w:pPr>
              <w:jc w:val="center"/>
            </w:pPr>
            <w:r w:rsidRPr="00E402FE">
              <w:t>27° 02' 49''</w:t>
            </w:r>
          </w:p>
        </w:tc>
      </w:tr>
      <w:tr w:rsidR="00BC1848" w:rsidRPr="003F2AC5" w14:paraId="65E95CF5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602E2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86:02:1209001:224</w:t>
            </w:r>
          </w:p>
        </w:tc>
      </w:tr>
      <w:tr w:rsidR="00BC1848" w:rsidRPr="003F2AC5" w14:paraId="6BB5CD8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A0206F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091EB6" w14:textId="77777777" w:rsidR="00BC1848" w:rsidRPr="00B84074" w:rsidRDefault="00BC1848" w:rsidP="00BC1848">
            <w:pPr>
              <w:jc w:val="center"/>
            </w:pPr>
            <w:r w:rsidRPr="00B84074">
              <w:t>868153.65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C0488" w14:textId="77777777" w:rsidR="00BC1848" w:rsidRPr="00B84074" w:rsidRDefault="00BC1848" w:rsidP="00BC1848">
            <w:pPr>
              <w:jc w:val="center"/>
            </w:pPr>
            <w:r w:rsidRPr="00B84074">
              <w:t>2702906.05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76BC22" w14:textId="77777777" w:rsidR="00BC1848" w:rsidRPr="00B84074" w:rsidRDefault="00BC1848" w:rsidP="00BC1848">
            <w:pPr>
              <w:jc w:val="center"/>
            </w:pPr>
            <w:r w:rsidRPr="00B84074">
              <w:t>4.16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1C3F51" w14:textId="77777777" w:rsidR="00BC1848" w:rsidRPr="00B84074" w:rsidRDefault="00BC1848" w:rsidP="00BC1848">
            <w:pPr>
              <w:jc w:val="center"/>
            </w:pPr>
            <w:r w:rsidRPr="00B84074">
              <w:t>116° 04' 22''</w:t>
            </w:r>
          </w:p>
        </w:tc>
      </w:tr>
      <w:tr w:rsidR="00BC1848" w:rsidRPr="003F2AC5" w14:paraId="77DD884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AC2B5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2C6D9A" w14:textId="77777777" w:rsidR="00BC1848" w:rsidRPr="00B84074" w:rsidRDefault="00BC1848" w:rsidP="00BC1848">
            <w:pPr>
              <w:jc w:val="center"/>
            </w:pPr>
            <w:r w:rsidRPr="00B84074">
              <w:t>868151.82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56A3C" w14:textId="77777777" w:rsidR="00BC1848" w:rsidRPr="00B84074" w:rsidRDefault="00BC1848" w:rsidP="00BC1848">
            <w:pPr>
              <w:jc w:val="center"/>
            </w:pPr>
            <w:r w:rsidRPr="00B84074">
              <w:t>2702909.79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96FF7" w14:textId="77777777" w:rsidR="00BC1848" w:rsidRPr="00B84074" w:rsidRDefault="00BC1848" w:rsidP="00BC1848">
            <w:pPr>
              <w:jc w:val="center"/>
            </w:pPr>
            <w:r w:rsidRPr="00B84074"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C92D5A" w14:textId="77777777" w:rsidR="00BC1848" w:rsidRPr="00B84074" w:rsidRDefault="00BC1848" w:rsidP="00BC1848">
            <w:pPr>
              <w:jc w:val="center"/>
            </w:pPr>
            <w:r w:rsidRPr="00B84074">
              <w:t>135° 00' 00''</w:t>
            </w:r>
          </w:p>
        </w:tc>
      </w:tr>
      <w:tr w:rsidR="00BC1848" w:rsidRPr="003F2AC5" w14:paraId="7C0DDA6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1B036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1C5E3" w14:textId="77777777" w:rsidR="00BC1848" w:rsidRPr="00B84074" w:rsidRDefault="00BC1848" w:rsidP="00BC1848">
            <w:pPr>
              <w:jc w:val="center"/>
            </w:pPr>
            <w:r w:rsidRPr="00B84074">
              <w:t>868151.8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6146C5" w14:textId="77777777" w:rsidR="00BC1848" w:rsidRPr="00B84074" w:rsidRDefault="00BC1848" w:rsidP="00BC1848">
            <w:pPr>
              <w:jc w:val="center"/>
            </w:pPr>
            <w:r w:rsidRPr="00B84074">
              <w:t>2702909.81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E4BAFA" w14:textId="77777777" w:rsidR="00BC1848" w:rsidRPr="00B84074" w:rsidRDefault="00BC1848" w:rsidP="00BC1848">
            <w:pPr>
              <w:jc w:val="center"/>
            </w:pPr>
            <w:r w:rsidRPr="00B84074">
              <w:t>2.55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5C045" w14:textId="77777777" w:rsidR="00BC1848" w:rsidRPr="00B84074" w:rsidRDefault="00BC1848" w:rsidP="00BC1848">
            <w:pPr>
              <w:jc w:val="center"/>
            </w:pPr>
            <w:r w:rsidRPr="00B84074">
              <w:t>120° 23' 09''</w:t>
            </w:r>
          </w:p>
        </w:tc>
      </w:tr>
      <w:tr w:rsidR="00BC1848" w:rsidRPr="003F2AC5" w14:paraId="76648F4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816CC0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35E3FC" w14:textId="77777777" w:rsidR="00BC1848" w:rsidRPr="00B84074" w:rsidRDefault="00BC1848" w:rsidP="00BC1848">
            <w:pPr>
              <w:jc w:val="center"/>
            </w:pPr>
            <w:r w:rsidRPr="00B84074">
              <w:t>868150.51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7F30B" w14:textId="77777777" w:rsidR="00BC1848" w:rsidRPr="00B84074" w:rsidRDefault="00BC1848" w:rsidP="00BC1848">
            <w:pPr>
              <w:jc w:val="center"/>
            </w:pPr>
            <w:r w:rsidRPr="00B84074">
              <w:t>2702912.01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B3C52F" w14:textId="77777777" w:rsidR="00BC1848" w:rsidRPr="00B84074" w:rsidRDefault="00BC1848" w:rsidP="00BC1848">
            <w:pPr>
              <w:jc w:val="center"/>
            </w:pPr>
            <w:r w:rsidRPr="00B84074">
              <w:t>8.93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09442" w14:textId="77777777" w:rsidR="00BC1848" w:rsidRPr="00B84074" w:rsidRDefault="00BC1848" w:rsidP="00BC1848">
            <w:pPr>
              <w:jc w:val="center"/>
            </w:pPr>
            <w:r w:rsidRPr="00B84074">
              <w:t>114° 50' 33''</w:t>
            </w:r>
          </w:p>
        </w:tc>
      </w:tr>
      <w:tr w:rsidR="00BC1848" w:rsidRPr="003F2AC5" w14:paraId="57182420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DA6953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073B70" w14:textId="77777777" w:rsidR="00BC1848" w:rsidRPr="00B84074" w:rsidRDefault="00BC1848" w:rsidP="00BC1848">
            <w:pPr>
              <w:jc w:val="center"/>
            </w:pPr>
            <w:r w:rsidRPr="00B84074">
              <w:t>868146.76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8030EC" w14:textId="77777777" w:rsidR="00BC1848" w:rsidRPr="00B84074" w:rsidRDefault="00BC1848" w:rsidP="00BC1848">
            <w:pPr>
              <w:jc w:val="center"/>
            </w:pPr>
            <w:r w:rsidRPr="00B84074">
              <w:t>2702920.11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E1A3AD" w14:textId="77777777" w:rsidR="00BC1848" w:rsidRPr="00B84074" w:rsidRDefault="00BC1848" w:rsidP="00BC1848">
            <w:pPr>
              <w:jc w:val="center"/>
            </w:pPr>
            <w:r w:rsidRPr="00B84074">
              <w:t>14.1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510ACE" w14:textId="77777777" w:rsidR="00BC1848" w:rsidRPr="00B84074" w:rsidRDefault="00BC1848" w:rsidP="00BC1848">
            <w:pPr>
              <w:jc w:val="center"/>
            </w:pPr>
            <w:r w:rsidRPr="00B84074">
              <w:t>116° 05' 33''</w:t>
            </w:r>
          </w:p>
        </w:tc>
      </w:tr>
      <w:tr w:rsidR="00BC1848" w:rsidRPr="003F2AC5" w14:paraId="5EA148FA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2ECEAC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BB6E4F" w14:textId="77777777" w:rsidR="00BC1848" w:rsidRPr="00B84074" w:rsidRDefault="00BC1848" w:rsidP="00BC1848">
            <w:pPr>
              <w:jc w:val="center"/>
            </w:pPr>
            <w:r w:rsidRPr="00B84074">
              <w:t>868140.56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38DAA" w14:textId="77777777" w:rsidR="00BC1848" w:rsidRPr="00B84074" w:rsidRDefault="00BC1848" w:rsidP="00BC1848">
            <w:pPr>
              <w:jc w:val="center"/>
            </w:pPr>
            <w:r w:rsidRPr="00B84074">
              <w:t>2702932.77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DE78BD" w14:textId="77777777" w:rsidR="00BC1848" w:rsidRPr="00B84074" w:rsidRDefault="00BC1848" w:rsidP="00BC1848">
            <w:pPr>
              <w:jc w:val="center"/>
            </w:pPr>
            <w:r w:rsidRPr="00B84074">
              <w:t>6.89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ADD88" w14:textId="77777777" w:rsidR="00BC1848" w:rsidRPr="00B84074" w:rsidRDefault="00BC1848" w:rsidP="00BC1848">
            <w:pPr>
              <w:jc w:val="center"/>
            </w:pPr>
            <w:r w:rsidRPr="00B84074">
              <w:t>208° 14' 20''</w:t>
            </w:r>
          </w:p>
        </w:tc>
      </w:tr>
      <w:tr w:rsidR="00BC1848" w:rsidRPr="003F2AC5" w14:paraId="36D7FEB5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97CDB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7CCD5" w14:textId="77777777" w:rsidR="00BC1848" w:rsidRPr="00B84074" w:rsidRDefault="00BC1848" w:rsidP="00BC1848">
            <w:pPr>
              <w:jc w:val="center"/>
            </w:pPr>
            <w:r w:rsidRPr="00B84074">
              <w:t>868134.49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9B0D1" w14:textId="77777777" w:rsidR="00BC1848" w:rsidRPr="00B84074" w:rsidRDefault="00BC1848" w:rsidP="00BC1848">
            <w:pPr>
              <w:jc w:val="center"/>
            </w:pPr>
            <w:r w:rsidRPr="00B84074">
              <w:t>2702929.51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10690" w14:textId="77777777" w:rsidR="00BC1848" w:rsidRPr="00B84074" w:rsidRDefault="00BC1848" w:rsidP="00BC1848">
            <w:pPr>
              <w:jc w:val="center"/>
            </w:pPr>
            <w:r w:rsidRPr="00B84074">
              <w:t>2.85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A5847A" w14:textId="77777777" w:rsidR="00BC1848" w:rsidRPr="00B84074" w:rsidRDefault="00BC1848" w:rsidP="00BC1848">
            <w:pPr>
              <w:jc w:val="center"/>
            </w:pPr>
            <w:r w:rsidRPr="00B84074">
              <w:t>206° 28' 30''</w:t>
            </w:r>
          </w:p>
        </w:tc>
      </w:tr>
      <w:tr w:rsidR="00BC1848" w:rsidRPr="003F2AC5" w14:paraId="3A22FBF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533D0C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59C049" w14:textId="77777777" w:rsidR="00BC1848" w:rsidRPr="00B84074" w:rsidRDefault="00BC1848" w:rsidP="00BC1848">
            <w:pPr>
              <w:jc w:val="center"/>
            </w:pPr>
            <w:r w:rsidRPr="00B84074">
              <w:t>868131.94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32A2EF" w14:textId="77777777" w:rsidR="00BC1848" w:rsidRPr="00B84074" w:rsidRDefault="00BC1848" w:rsidP="00BC1848">
            <w:pPr>
              <w:jc w:val="center"/>
            </w:pPr>
            <w:r w:rsidRPr="00B84074">
              <w:t>2702928.24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192BF" w14:textId="77777777" w:rsidR="00BC1848" w:rsidRPr="00B84074" w:rsidRDefault="00BC1848" w:rsidP="00BC1848">
            <w:pPr>
              <w:jc w:val="center"/>
            </w:pPr>
            <w:r w:rsidRPr="00B84074">
              <w:t>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87A71E" w14:textId="77777777" w:rsidR="00BC1848" w:rsidRPr="00B84074" w:rsidRDefault="00BC1848" w:rsidP="00BC1848">
            <w:pPr>
              <w:jc w:val="center"/>
            </w:pPr>
            <w:r w:rsidRPr="00B84074">
              <w:t>206° 33' 54''</w:t>
            </w:r>
          </w:p>
        </w:tc>
      </w:tr>
      <w:tr w:rsidR="00BC1848" w:rsidRPr="003F2AC5" w14:paraId="5C5735D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2848C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7D00A5" w14:textId="77777777" w:rsidR="00BC1848" w:rsidRPr="00B84074" w:rsidRDefault="00BC1848" w:rsidP="00BC1848">
            <w:pPr>
              <w:jc w:val="center"/>
            </w:pPr>
            <w:r w:rsidRPr="00B84074">
              <w:t>868131.42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E6147" w14:textId="77777777" w:rsidR="00BC1848" w:rsidRPr="00B84074" w:rsidRDefault="00BC1848" w:rsidP="00BC1848">
            <w:pPr>
              <w:jc w:val="center"/>
            </w:pPr>
            <w:r w:rsidRPr="00B84074">
              <w:t>2702927.98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6C87F" w14:textId="77777777" w:rsidR="00BC1848" w:rsidRPr="00B84074" w:rsidRDefault="00BC1848" w:rsidP="00BC1848">
            <w:pPr>
              <w:jc w:val="center"/>
            </w:pPr>
            <w:r w:rsidRPr="00B84074">
              <w:t>10.08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B67298" w14:textId="77777777" w:rsidR="00BC1848" w:rsidRPr="00B84074" w:rsidRDefault="00BC1848" w:rsidP="00BC1848">
            <w:pPr>
              <w:jc w:val="center"/>
            </w:pPr>
            <w:r w:rsidRPr="00B84074">
              <w:t>207° 47' 06''</w:t>
            </w:r>
          </w:p>
        </w:tc>
      </w:tr>
      <w:tr w:rsidR="00BC1848" w:rsidRPr="003F2AC5" w14:paraId="342F6A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B9666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9B3DF7" w14:textId="77777777" w:rsidR="00BC1848" w:rsidRPr="00B84074" w:rsidRDefault="00BC1848" w:rsidP="00BC1848">
            <w:pPr>
              <w:jc w:val="center"/>
            </w:pPr>
            <w:r w:rsidRPr="00B84074">
              <w:t>868122.5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A4E275" w14:textId="77777777" w:rsidR="00BC1848" w:rsidRPr="00B84074" w:rsidRDefault="00BC1848" w:rsidP="00BC1848">
            <w:pPr>
              <w:jc w:val="center"/>
            </w:pPr>
            <w:r w:rsidRPr="00B84074">
              <w:t>2702923.28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905F0C" w14:textId="77777777" w:rsidR="00BC1848" w:rsidRPr="00B84074" w:rsidRDefault="00BC1848" w:rsidP="00BC1848">
            <w:pPr>
              <w:jc w:val="center"/>
            </w:pPr>
            <w:r w:rsidRPr="00B84074">
              <w:t>24.71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B2036" w14:textId="77777777" w:rsidR="00BC1848" w:rsidRPr="00B84074" w:rsidRDefault="00BC1848" w:rsidP="00BC1848">
            <w:pPr>
              <w:jc w:val="center"/>
            </w:pPr>
            <w:r w:rsidRPr="00B84074">
              <w:t>298° 09' 06''</w:t>
            </w:r>
          </w:p>
        </w:tc>
      </w:tr>
      <w:tr w:rsidR="00BC1848" w:rsidRPr="003F2AC5" w14:paraId="27883CD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1DEA0A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A84945" w14:textId="77777777" w:rsidR="00BC1848" w:rsidRPr="00B84074" w:rsidRDefault="00BC1848" w:rsidP="00BC1848">
            <w:pPr>
              <w:jc w:val="center"/>
            </w:pPr>
            <w:r w:rsidRPr="00B84074">
              <w:t>868134.16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0F820E" w14:textId="77777777" w:rsidR="00BC1848" w:rsidRPr="00B84074" w:rsidRDefault="00BC1848" w:rsidP="00BC1848">
            <w:pPr>
              <w:jc w:val="center"/>
            </w:pPr>
            <w:r w:rsidRPr="00B84074">
              <w:t>2702901.49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D3072" w14:textId="77777777" w:rsidR="00BC1848" w:rsidRPr="00B84074" w:rsidRDefault="00BC1848" w:rsidP="00BC1848">
            <w:pPr>
              <w:jc w:val="center"/>
            </w:pPr>
            <w:r w:rsidRPr="00B84074">
              <w:t>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86BB0" w14:textId="77777777" w:rsidR="00BC1848" w:rsidRPr="00B84074" w:rsidRDefault="00BC1848" w:rsidP="00BC1848">
            <w:pPr>
              <w:jc w:val="center"/>
            </w:pPr>
            <w:r w:rsidRPr="00B84074">
              <w:t>333° 49' 29''</w:t>
            </w:r>
          </w:p>
        </w:tc>
      </w:tr>
      <w:tr w:rsidR="00BC1848" w:rsidRPr="003F2AC5" w14:paraId="3FE597D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1FDC3" w14:textId="77777777" w:rsidR="00BC1848" w:rsidRPr="003F2AC5" w:rsidRDefault="00BC1848" w:rsidP="00BC1848">
            <w:pPr>
              <w:jc w:val="center"/>
            </w:pPr>
            <w: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0E187" w14:textId="77777777" w:rsidR="00BC1848" w:rsidRPr="00B84074" w:rsidRDefault="00BC1848" w:rsidP="00BC1848">
            <w:pPr>
              <w:jc w:val="center"/>
            </w:pPr>
            <w:r w:rsidRPr="00B84074">
              <w:t>868139.47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98E104" w14:textId="77777777" w:rsidR="00BC1848" w:rsidRPr="00B84074" w:rsidRDefault="00BC1848" w:rsidP="00BC1848">
            <w:pPr>
              <w:jc w:val="center"/>
            </w:pPr>
            <w:r w:rsidRPr="00B84074">
              <w:t>2702898.88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D42BA" w14:textId="77777777" w:rsidR="00BC1848" w:rsidRPr="00B84074" w:rsidRDefault="00BC1848" w:rsidP="00BC1848">
            <w:pPr>
              <w:jc w:val="center"/>
            </w:pPr>
            <w:r w:rsidRPr="00B84074">
              <w:t>15.89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59F1A" w14:textId="77777777" w:rsidR="00BC1848" w:rsidRPr="00B84074" w:rsidRDefault="00BC1848" w:rsidP="00BC1848">
            <w:pPr>
              <w:jc w:val="center"/>
            </w:pPr>
            <w:r w:rsidRPr="00B84074">
              <w:t>26° 49' 23''</w:t>
            </w:r>
          </w:p>
        </w:tc>
      </w:tr>
      <w:tr w:rsidR="00BC1848" w:rsidRPr="003F2AC5" w14:paraId="22E5DDB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FFD6F2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86:02:1209001:200</w:t>
            </w:r>
          </w:p>
        </w:tc>
      </w:tr>
      <w:tr w:rsidR="00BC1848" w:rsidRPr="003F2AC5" w14:paraId="4E32D2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7096C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15591" w14:textId="77777777" w:rsidR="00BC1848" w:rsidRPr="00EB5430" w:rsidRDefault="00BC1848" w:rsidP="00BC1848">
            <w:pPr>
              <w:jc w:val="center"/>
            </w:pPr>
            <w:r w:rsidRPr="00EB5430">
              <w:t>868068.46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2C73A5" w14:textId="77777777" w:rsidR="00BC1848" w:rsidRPr="00EB5430" w:rsidRDefault="00BC1848" w:rsidP="00BC1848">
            <w:pPr>
              <w:jc w:val="center"/>
            </w:pPr>
            <w:r w:rsidRPr="00EB5430">
              <w:t>2702781.21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5D3DDC" w14:textId="77777777" w:rsidR="00BC1848" w:rsidRPr="00EB5430" w:rsidRDefault="00BC1848" w:rsidP="00BC1848">
            <w:pPr>
              <w:jc w:val="center"/>
            </w:pPr>
            <w:r w:rsidRPr="00EB5430">
              <w:t>5.01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AEE40" w14:textId="77777777" w:rsidR="00BC1848" w:rsidRPr="00EB5430" w:rsidRDefault="00BC1848" w:rsidP="00BC1848">
            <w:pPr>
              <w:jc w:val="center"/>
            </w:pPr>
            <w:r w:rsidRPr="00EB5430">
              <w:t>69° 04' 09''</w:t>
            </w:r>
          </w:p>
        </w:tc>
      </w:tr>
      <w:tr w:rsidR="00BC1848" w:rsidRPr="003F2AC5" w14:paraId="6ECF1E3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B3533E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8D278D" w14:textId="77777777" w:rsidR="00BC1848" w:rsidRPr="00EB5430" w:rsidRDefault="00BC1848" w:rsidP="00BC1848">
            <w:pPr>
              <w:jc w:val="center"/>
            </w:pPr>
            <w:r w:rsidRPr="00EB5430">
              <w:t>868070.25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32FE47" w14:textId="77777777" w:rsidR="00BC1848" w:rsidRPr="00EB5430" w:rsidRDefault="00BC1848" w:rsidP="00BC1848">
            <w:pPr>
              <w:jc w:val="center"/>
            </w:pPr>
            <w:r w:rsidRPr="00EB5430">
              <w:t>2702785.89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51AA28" w14:textId="77777777" w:rsidR="00BC1848" w:rsidRPr="00EB5430" w:rsidRDefault="00BC1848" w:rsidP="00BC1848">
            <w:pPr>
              <w:jc w:val="center"/>
            </w:pPr>
            <w:r w:rsidRPr="00EB5430">
              <w:t>19.04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99B7E" w14:textId="77777777" w:rsidR="00BC1848" w:rsidRPr="00EB5430" w:rsidRDefault="00BC1848" w:rsidP="00BC1848">
            <w:pPr>
              <w:jc w:val="center"/>
            </w:pPr>
            <w:r w:rsidRPr="00EB5430">
              <w:t>127° 55' 02''</w:t>
            </w:r>
          </w:p>
        </w:tc>
      </w:tr>
      <w:tr w:rsidR="00BC1848" w:rsidRPr="003F2AC5" w14:paraId="4D784A0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818D4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6D2A80" w14:textId="77777777" w:rsidR="00BC1848" w:rsidRPr="00EB5430" w:rsidRDefault="00BC1848" w:rsidP="00BC1848">
            <w:pPr>
              <w:jc w:val="center"/>
            </w:pPr>
            <w:r w:rsidRPr="00EB5430">
              <w:t>868058.55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42DCB" w14:textId="77777777" w:rsidR="00BC1848" w:rsidRPr="00EB5430" w:rsidRDefault="00BC1848" w:rsidP="00BC1848">
            <w:pPr>
              <w:jc w:val="center"/>
            </w:pPr>
            <w:r w:rsidRPr="00EB5430">
              <w:t>2702800.91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D8E8E" w14:textId="77777777" w:rsidR="00BC1848" w:rsidRPr="00EB5430" w:rsidRDefault="00BC1848" w:rsidP="00BC1848">
            <w:pPr>
              <w:jc w:val="center"/>
            </w:pPr>
            <w:r w:rsidRPr="00EB5430">
              <w:t>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328DD7" w14:textId="77777777" w:rsidR="00BC1848" w:rsidRPr="00EB5430" w:rsidRDefault="00BC1848" w:rsidP="00BC1848">
            <w:pPr>
              <w:jc w:val="center"/>
            </w:pPr>
            <w:r w:rsidRPr="00EB5430">
              <w:t>213° 29' 00''</w:t>
            </w:r>
          </w:p>
        </w:tc>
      </w:tr>
      <w:tr w:rsidR="00BC1848" w:rsidRPr="003F2AC5" w14:paraId="7C37F82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D7924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D1831" w14:textId="77777777" w:rsidR="00BC1848" w:rsidRPr="00EB5430" w:rsidRDefault="00BC1848" w:rsidP="00BC1848">
            <w:pPr>
              <w:jc w:val="center"/>
            </w:pPr>
            <w:r w:rsidRPr="00EB5430">
              <w:t>868050.22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5FFE5" w14:textId="77777777" w:rsidR="00BC1848" w:rsidRPr="00EB5430" w:rsidRDefault="00BC1848" w:rsidP="00BC1848">
            <w:pPr>
              <w:jc w:val="center"/>
            </w:pPr>
            <w:r w:rsidRPr="00EB5430">
              <w:t>2702795.4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6C3D6" w14:textId="77777777" w:rsidR="00BC1848" w:rsidRPr="00EB5430" w:rsidRDefault="00BC1848" w:rsidP="00BC1848">
            <w:pPr>
              <w:jc w:val="center"/>
            </w:pPr>
            <w:r w:rsidRPr="00EB5430">
              <w:t>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3EC2A" w14:textId="77777777" w:rsidR="00BC1848" w:rsidRPr="00EB5430" w:rsidRDefault="00BC1848" w:rsidP="00BC1848">
            <w:pPr>
              <w:jc w:val="center"/>
            </w:pPr>
            <w:r w:rsidRPr="00EB5430">
              <w:t>302° 28' 16''</w:t>
            </w:r>
          </w:p>
        </w:tc>
      </w:tr>
      <w:tr w:rsidR="00BC1848" w:rsidRPr="003F2AC5" w14:paraId="34623200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8A5ED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224FA" w14:textId="77777777" w:rsidR="00BC1848" w:rsidRPr="00EB5430" w:rsidRDefault="00BC1848" w:rsidP="00BC1848">
            <w:pPr>
              <w:jc w:val="center"/>
            </w:pPr>
            <w:r w:rsidRPr="00EB5430">
              <w:t>868050.78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16749" w14:textId="77777777" w:rsidR="00BC1848" w:rsidRPr="00EB5430" w:rsidRDefault="00BC1848" w:rsidP="00BC1848">
            <w:pPr>
              <w:jc w:val="center"/>
            </w:pPr>
            <w:r w:rsidRPr="00EB5430">
              <w:t>2702794.52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4148A" w14:textId="77777777" w:rsidR="00BC1848" w:rsidRPr="00EB5430" w:rsidRDefault="00BC1848" w:rsidP="00BC1848">
            <w:pPr>
              <w:jc w:val="center"/>
            </w:pPr>
            <w:r w:rsidRPr="00EB5430">
              <w:t>19.58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04D4BD" w14:textId="77777777" w:rsidR="00BC1848" w:rsidRPr="00EB5430" w:rsidRDefault="00BC1848" w:rsidP="00BC1848">
            <w:pPr>
              <w:jc w:val="center"/>
            </w:pPr>
            <w:r w:rsidRPr="00EB5430">
              <w:t>212° 57' 05''</w:t>
            </w:r>
          </w:p>
        </w:tc>
      </w:tr>
      <w:tr w:rsidR="00BC1848" w:rsidRPr="003F2AC5" w14:paraId="60F0C7D5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24ED96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B6730" w14:textId="77777777" w:rsidR="00BC1848" w:rsidRPr="00EB5430" w:rsidRDefault="00BC1848" w:rsidP="00BC1848">
            <w:pPr>
              <w:jc w:val="center"/>
            </w:pPr>
            <w:r w:rsidRPr="00EB5430">
              <w:t>868034.35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727228" w14:textId="77777777" w:rsidR="00BC1848" w:rsidRPr="00EB5430" w:rsidRDefault="00BC1848" w:rsidP="00BC1848">
            <w:pPr>
              <w:jc w:val="center"/>
            </w:pPr>
            <w:r w:rsidRPr="00EB5430">
              <w:t>2702783.87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923A94" w14:textId="77777777" w:rsidR="00BC1848" w:rsidRPr="00EB5430" w:rsidRDefault="00BC1848" w:rsidP="00BC1848">
            <w:pPr>
              <w:jc w:val="center"/>
            </w:pPr>
            <w:r w:rsidRPr="00EB5430">
              <w:t>19.25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E15A3" w14:textId="77777777" w:rsidR="00BC1848" w:rsidRPr="00EB5430" w:rsidRDefault="00BC1848" w:rsidP="00BC1848">
            <w:pPr>
              <w:jc w:val="center"/>
            </w:pPr>
            <w:r w:rsidRPr="00EB5430">
              <w:t>299° 07' 16''</w:t>
            </w:r>
          </w:p>
        </w:tc>
      </w:tr>
      <w:tr w:rsidR="00BC1848" w:rsidRPr="003F2AC5" w14:paraId="36DD22FA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2F2A5F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7938E1" w14:textId="77777777" w:rsidR="00BC1848" w:rsidRPr="00EB5430" w:rsidRDefault="00BC1848" w:rsidP="00BC1848">
            <w:pPr>
              <w:jc w:val="center"/>
            </w:pPr>
            <w:r w:rsidRPr="00EB5430">
              <w:t>868043.72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87FCAF" w14:textId="77777777" w:rsidR="00BC1848" w:rsidRPr="00EB5430" w:rsidRDefault="00BC1848" w:rsidP="00BC1848">
            <w:pPr>
              <w:jc w:val="center"/>
            </w:pPr>
            <w:r w:rsidRPr="00EB5430">
              <w:t>2702767.05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F5A39B" w14:textId="77777777" w:rsidR="00BC1848" w:rsidRPr="00EB5430" w:rsidRDefault="00BC1848" w:rsidP="00BC1848">
            <w:pPr>
              <w:jc w:val="center"/>
            </w:pPr>
            <w:r w:rsidRPr="00EB5430">
              <w:t>28.51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26FF0" w14:textId="77777777" w:rsidR="00BC1848" w:rsidRPr="00EB5430" w:rsidRDefault="00BC1848" w:rsidP="00BC1848">
            <w:pPr>
              <w:jc w:val="center"/>
            </w:pPr>
            <w:r w:rsidRPr="00EB5430">
              <w:t>29° 47' 05''</w:t>
            </w:r>
          </w:p>
        </w:tc>
      </w:tr>
      <w:tr w:rsidR="00BC1848" w:rsidRPr="003F2AC5" w14:paraId="296E36E7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3B406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86:02:1209001:240</w:t>
            </w:r>
          </w:p>
        </w:tc>
      </w:tr>
      <w:tr w:rsidR="00BC1848" w:rsidRPr="003F2AC5" w14:paraId="0FDEC3A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3D04E7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F1C23F" w14:textId="77777777" w:rsidR="00BC1848" w:rsidRPr="00E613CA" w:rsidRDefault="00BC1848" w:rsidP="00BC1848">
            <w:pPr>
              <w:jc w:val="center"/>
            </w:pPr>
            <w:r w:rsidRPr="00E613CA">
              <w:t>867988.53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5CACB" w14:textId="77777777" w:rsidR="00BC1848" w:rsidRPr="00E613CA" w:rsidRDefault="00BC1848" w:rsidP="00BC1848">
            <w:pPr>
              <w:jc w:val="center"/>
            </w:pPr>
            <w:r w:rsidRPr="00E613CA">
              <w:t>2702862.69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31BAC4" w14:textId="77777777" w:rsidR="00BC1848" w:rsidRPr="00E613CA" w:rsidRDefault="00BC1848" w:rsidP="00BC1848">
            <w:pPr>
              <w:jc w:val="center"/>
            </w:pPr>
            <w:r w:rsidRPr="00E613CA">
              <w:t>31.92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D6D60F" w14:textId="77777777" w:rsidR="00BC1848" w:rsidRPr="00E613CA" w:rsidRDefault="00BC1848" w:rsidP="00BC1848">
            <w:pPr>
              <w:jc w:val="center"/>
            </w:pPr>
            <w:r w:rsidRPr="00E613CA">
              <w:t>115° 03' 49''</w:t>
            </w:r>
          </w:p>
        </w:tc>
      </w:tr>
      <w:tr w:rsidR="00BC1848" w:rsidRPr="003F2AC5" w14:paraId="2503D64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4E56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E2D8A0" w14:textId="77777777" w:rsidR="00BC1848" w:rsidRPr="00E613CA" w:rsidRDefault="00BC1848" w:rsidP="00BC1848">
            <w:pPr>
              <w:jc w:val="center"/>
            </w:pPr>
            <w:r w:rsidRPr="00E613CA">
              <w:t>867975.01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D2AFF" w14:textId="77777777" w:rsidR="00BC1848" w:rsidRPr="00E613CA" w:rsidRDefault="00BC1848" w:rsidP="00BC1848">
            <w:pPr>
              <w:jc w:val="center"/>
            </w:pPr>
            <w:r w:rsidRPr="00E613CA">
              <w:t>2702891.6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874D4E" w14:textId="77777777" w:rsidR="00BC1848" w:rsidRPr="00E613CA" w:rsidRDefault="00BC1848" w:rsidP="00BC1848">
            <w:pPr>
              <w:jc w:val="center"/>
            </w:pPr>
            <w:r w:rsidRPr="00E613CA">
              <w:t>8.67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AD8CEB" w14:textId="77777777" w:rsidR="00BC1848" w:rsidRPr="00E613CA" w:rsidRDefault="00BC1848" w:rsidP="00BC1848">
            <w:pPr>
              <w:jc w:val="center"/>
            </w:pPr>
            <w:r w:rsidRPr="00E613CA">
              <w:t>113° 13' 29''</w:t>
            </w:r>
          </w:p>
        </w:tc>
      </w:tr>
      <w:tr w:rsidR="00BC1848" w:rsidRPr="003F2AC5" w14:paraId="2031634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4069DD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2A17BC" w14:textId="77777777" w:rsidR="00BC1848" w:rsidRPr="00E613CA" w:rsidRDefault="00BC1848" w:rsidP="00BC1848">
            <w:pPr>
              <w:jc w:val="center"/>
            </w:pPr>
            <w:r w:rsidRPr="00E613CA">
              <w:t>867971.59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D2F9C" w14:textId="77777777" w:rsidR="00BC1848" w:rsidRPr="00E613CA" w:rsidRDefault="00BC1848" w:rsidP="00BC1848">
            <w:pPr>
              <w:jc w:val="center"/>
            </w:pPr>
            <w:r w:rsidRPr="00E613CA">
              <w:t>2702899.57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842DF" w14:textId="77777777" w:rsidR="00BC1848" w:rsidRPr="00E613CA" w:rsidRDefault="00BC1848" w:rsidP="00BC1848">
            <w:pPr>
              <w:jc w:val="center"/>
            </w:pPr>
            <w:r w:rsidRPr="00E613CA">
              <w:t>26.29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AA3EA0" w14:textId="77777777" w:rsidR="00BC1848" w:rsidRPr="00E613CA" w:rsidRDefault="00BC1848" w:rsidP="00BC1848">
            <w:pPr>
              <w:jc w:val="center"/>
            </w:pPr>
            <w:r w:rsidRPr="00E613CA">
              <w:t>201° 32' 18''</w:t>
            </w:r>
          </w:p>
        </w:tc>
      </w:tr>
      <w:tr w:rsidR="00BC1848" w:rsidRPr="003F2AC5" w14:paraId="191D948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B99A5E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63D53F" w14:textId="77777777" w:rsidR="00BC1848" w:rsidRPr="00E613CA" w:rsidRDefault="00BC1848" w:rsidP="00BC1848">
            <w:pPr>
              <w:jc w:val="center"/>
            </w:pPr>
            <w:r w:rsidRPr="00E613CA">
              <w:t>867947.14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8CE91" w14:textId="77777777" w:rsidR="00BC1848" w:rsidRPr="00E613CA" w:rsidRDefault="00BC1848" w:rsidP="00BC1848">
            <w:pPr>
              <w:jc w:val="center"/>
            </w:pPr>
            <w:r w:rsidRPr="00E613CA">
              <w:t>2702889.92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19741B" w14:textId="77777777" w:rsidR="00BC1848" w:rsidRPr="00E613CA" w:rsidRDefault="00BC1848" w:rsidP="00BC1848">
            <w:pPr>
              <w:jc w:val="center"/>
            </w:pPr>
            <w:r w:rsidRPr="00E613CA">
              <w:t>21.12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80B12" w14:textId="77777777" w:rsidR="00BC1848" w:rsidRPr="00E613CA" w:rsidRDefault="00BC1848" w:rsidP="00BC1848">
            <w:pPr>
              <w:jc w:val="center"/>
            </w:pPr>
            <w:r w:rsidRPr="00E613CA">
              <w:t>294° 03' 12''</w:t>
            </w:r>
          </w:p>
        </w:tc>
      </w:tr>
      <w:tr w:rsidR="00BC1848" w:rsidRPr="003F2AC5" w14:paraId="7E3D078F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78A22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DB0FB2" w14:textId="77777777" w:rsidR="00BC1848" w:rsidRPr="00E613CA" w:rsidRDefault="00BC1848" w:rsidP="00BC1848">
            <w:pPr>
              <w:jc w:val="center"/>
            </w:pPr>
            <w:r w:rsidRPr="00E613CA">
              <w:t>867955.75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F5F53B" w14:textId="77777777" w:rsidR="00BC1848" w:rsidRPr="00E613CA" w:rsidRDefault="00BC1848" w:rsidP="00BC1848">
            <w:pPr>
              <w:jc w:val="center"/>
            </w:pPr>
            <w:r w:rsidRPr="00E613CA">
              <w:t>2702870.63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CDC2E8" w14:textId="77777777" w:rsidR="00BC1848" w:rsidRPr="00E613CA" w:rsidRDefault="00BC1848" w:rsidP="00BC1848">
            <w:pPr>
              <w:jc w:val="center"/>
            </w:pPr>
            <w:r w:rsidRPr="00E613CA"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BB1C65" w14:textId="77777777" w:rsidR="00BC1848" w:rsidRPr="00E613CA" w:rsidRDefault="00BC1848" w:rsidP="00BC1848">
            <w:pPr>
              <w:jc w:val="center"/>
            </w:pPr>
            <w:r w:rsidRPr="00E613CA">
              <w:t>301° 37' 28''</w:t>
            </w:r>
          </w:p>
        </w:tc>
      </w:tr>
      <w:tr w:rsidR="00BC1848" w:rsidRPr="003F2AC5" w14:paraId="7D86BC15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57F3FC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7C7E9" w14:textId="77777777" w:rsidR="00BC1848" w:rsidRPr="00E613CA" w:rsidRDefault="00BC1848" w:rsidP="00BC1848">
            <w:pPr>
              <w:jc w:val="center"/>
            </w:pPr>
            <w:r w:rsidRPr="00E613CA">
              <w:t>867958.09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FD2CC8" w14:textId="77777777" w:rsidR="00BC1848" w:rsidRPr="00E613CA" w:rsidRDefault="00BC1848" w:rsidP="00BC1848">
            <w:pPr>
              <w:jc w:val="center"/>
            </w:pPr>
            <w:r w:rsidRPr="00E613CA">
              <w:t>2702866.83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ABC74D" w14:textId="77777777" w:rsidR="00BC1848" w:rsidRPr="00E613CA" w:rsidRDefault="00BC1848" w:rsidP="00BC1848">
            <w:pPr>
              <w:jc w:val="center"/>
            </w:pPr>
            <w:r w:rsidRPr="00E613CA">
              <w:t>1.74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09BC39" w14:textId="77777777" w:rsidR="00BC1848" w:rsidRPr="00E613CA" w:rsidRDefault="00BC1848" w:rsidP="00BC1848">
            <w:pPr>
              <w:jc w:val="center"/>
            </w:pPr>
            <w:r w:rsidRPr="00E613CA">
              <w:t>200° 31' 03''</w:t>
            </w:r>
          </w:p>
        </w:tc>
      </w:tr>
      <w:tr w:rsidR="00BC1848" w:rsidRPr="003F2AC5" w14:paraId="30A39DB5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A689E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BC39F6" w14:textId="77777777" w:rsidR="00BC1848" w:rsidRPr="00E613CA" w:rsidRDefault="00BC1848" w:rsidP="00BC1848">
            <w:pPr>
              <w:jc w:val="center"/>
            </w:pPr>
            <w:r w:rsidRPr="00E613CA">
              <w:t>867956.46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084D90" w14:textId="77777777" w:rsidR="00BC1848" w:rsidRPr="00E613CA" w:rsidRDefault="00BC1848" w:rsidP="00BC1848">
            <w:pPr>
              <w:jc w:val="center"/>
            </w:pPr>
            <w:r w:rsidRPr="00E613CA">
              <w:t>2702866.22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9453D2" w14:textId="77777777" w:rsidR="00BC1848" w:rsidRPr="00E613CA" w:rsidRDefault="00BC1848" w:rsidP="00BC1848">
            <w:pPr>
              <w:jc w:val="center"/>
            </w:pPr>
            <w:r w:rsidRPr="00E613CA">
              <w:t>17.99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607635" w14:textId="77777777" w:rsidR="00BC1848" w:rsidRPr="00E613CA" w:rsidRDefault="00BC1848" w:rsidP="00BC1848">
            <w:pPr>
              <w:jc w:val="center"/>
            </w:pPr>
            <w:r w:rsidRPr="00E613CA">
              <w:t>297° 48' 16''</w:t>
            </w:r>
          </w:p>
        </w:tc>
      </w:tr>
      <w:tr w:rsidR="00BC1848" w:rsidRPr="003F2AC5" w14:paraId="4C11304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5E30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442957" w14:textId="77777777" w:rsidR="00BC1848" w:rsidRPr="00E613CA" w:rsidRDefault="00BC1848" w:rsidP="00BC1848">
            <w:pPr>
              <w:jc w:val="center"/>
            </w:pPr>
            <w:r w:rsidRPr="00E613CA">
              <w:t>867964.85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F2AA40" w14:textId="77777777" w:rsidR="00BC1848" w:rsidRPr="00E613CA" w:rsidRDefault="00BC1848" w:rsidP="00BC1848">
            <w:pPr>
              <w:jc w:val="center"/>
            </w:pPr>
            <w:r w:rsidRPr="00E613CA">
              <w:t>2702850.31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A2335" w14:textId="77777777" w:rsidR="00BC1848" w:rsidRPr="00E613CA" w:rsidRDefault="00BC1848" w:rsidP="00BC1848">
            <w:pPr>
              <w:jc w:val="center"/>
            </w:pPr>
            <w:r w:rsidRPr="00E613CA"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571F3" w14:textId="77777777" w:rsidR="00BC1848" w:rsidRPr="00E613CA" w:rsidRDefault="00BC1848" w:rsidP="00BC1848">
            <w:pPr>
              <w:jc w:val="center"/>
            </w:pPr>
            <w:r w:rsidRPr="00E613CA">
              <w:t>24° 33' 36''</w:t>
            </w:r>
          </w:p>
        </w:tc>
      </w:tr>
      <w:tr w:rsidR="00BC1848" w:rsidRPr="003F2AC5" w14:paraId="61A6C4C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75464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160257" w14:textId="77777777" w:rsidR="00BC1848" w:rsidRPr="00E613CA" w:rsidRDefault="00BC1848" w:rsidP="00BC1848">
            <w:pPr>
              <w:jc w:val="center"/>
            </w:pPr>
            <w:r w:rsidRPr="00E613CA">
              <w:t>867968.57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47057" w14:textId="77777777" w:rsidR="00BC1848" w:rsidRPr="00E613CA" w:rsidRDefault="00BC1848" w:rsidP="00BC1848">
            <w:pPr>
              <w:jc w:val="center"/>
            </w:pPr>
            <w:r w:rsidRPr="00E613CA">
              <w:t>2702852.01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367DF1" w14:textId="77777777" w:rsidR="00BC1848" w:rsidRPr="00E613CA" w:rsidRDefault="00BC1848" w:rsidP="00BC1848">
            <w:pPr>
              <w:jc w:val="center"/>
            </w:pPr>
            <w:r w:rsidRPr="00E613CA">
              <w:t>22.64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A5333" w14:textId="77777777" w:rsidR="00BC1848" w:rsidRPr="00E613CA" w:rsidRDefault="00BC1848" w:rsidP="00BC1848">
            <w:pPr>
              <w:jc w:val="center"/>
            </w:pPr>
            <w:r w:rsidRPr="00E613CA">
              <w:t>28° 09' 00''</w:t>
            </w:r>
          </w:p>
        </w:tc>
      </w:tr>
      <w:tr w:rsidR="00BC1848" w:rsidRPr="003F2AC5" w14:paraId="3E29D99C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742C8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86:02:1209001:322</w:t>
            </w:r>
          </w:p>
        </w:tc>
      </w:tr>
      <w:tr w:rsidR="00BC1848" w:rsidRPr="003F2AC5" w14:paraId="3782D58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8DFF2D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834274" w14:textId="77777777" w:rsidR="00BC1848" w:rsidRPr="00F07930" w:rsidRDefault="00BC1848" w:rsidP="00BC1848">
            <w:pPr>
              <w:jc w:val="center"/>
            </w:pPr>
            <w:r w:rsidRPr="00F07930">
              <w:t>867873.47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94590" w14:textId="77777777" w:rsidR="00BC1848" w:rsidRPr="00F07930" w:rsidRDefault="00BC1848" w:rsidP="00BC1848">
            <w:pPr>
              <w:jc w:val="center"/>
            </w:pPr>
            <w:r w:rsidRPr="00F07930">
              <w:t>2702624.35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0E9507" w14:textId="77777777" w:rsidR="00BC1848" w:rsidRPr="00F07930" w:rsidRDefault="00BC1848" w:rsidP="00BC1848">
            <w:pPr>
              <w:jc w:val="center"/>
            </w:pPr>
            <w:r w:rsidRPr="00F07930">
              <w:t>13.07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82727" w14:textId="77777777" w:rsidR="00BC1848" w:rsidRPr="00F07930" w:rsidRDefault="00BC1848" w:rsidP="00BC1848">
            <w:pPr>
              <w:jc w:val="center"/>
            </w:pPr>
            <w:r w:rsidRPr="00F07930">
              <w:t>121° 23' 32''</w:t>
            </w:r>
          </w:p>
        </w:tc>
      </w:tr>
      <w:tr w:rsidR="00BC1848" w:rsidRPr="003F2AC5" w14:paraId="411B2DF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5F455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BB3060" w14:textId="77777777" w:rsidR="00BC1848" w:rsidRPr="00F07930" w:rsidRDefault="00BC1848" w:rsidP="00BC1848">
            <w:pPr>
              <w:jc w:val="center"/>
            </w:pPr>
            <w:r w:rsidRPr="00F07930">
              <w:t>867866.66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3BC85D" w14:textId="77777777" w:rsidR="00BC1848" w:rsidRPr="00F07930" w:rsidRDefault="00BC1848" w:rsidP="00BC1848">
            <w:pPr>
              <w:jc w:val="center"/>
            </w:pPr>
            <w:r w:rsidRPr="00F07930">
              <w:t>2702635.51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26A6E" w14:textId="77777777" w:rsidR="00BC1848" w:rsidRPr="00F07930" w:rsidRDefault="00BC1848" w:rsidP="00BC1848">
            <w:pPr>
              <w:jc w:val="center"/>
            </w:pPr>
            <w:r w:rsidRPr="00F07930">
              <w:t>17.93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9E536" w14:textId="77777777" w:rsidR="00BC1848" w:rsidRPr="00F07930" w:rsidRDefault="00BC1848" w:rsidP="00BC1848">
            <w:pPr>
              <w:jc w:val="center"/>
            </w:pPr>
            <w:r w:rsidRPr="00F07930">
              <w:t>122° 54' 36''</w:t>
            </w:r>
          </w:p>
        </w:tc>
      </w:tr>
      <w:tr w:rsidR="00BC1848" w:rsidRPr="003F2AC5" w14:paraId="40BD0D7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C0604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9AEE6" w14:textId="77777777" w:rsidR="00BC1848" w:rsidRPr="00F07930" w:rsidRDefault="00BC1848" w:rsidP="00BC1848">
            <w:pPr>
              <w:jc w:val="center"/>
            </w:pPr>
            <w:r w:rsidRPr="00F07930">
              <w:t>867856.92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78F1D" w14:textId="77777777" w:rsidR="00BC1848" w:rsidRPr="00F07930" w:rsidRDefault="00BC1848" w:rsidP="00BC1848">
            <w:pPr>
              <w:jc w:val="center"/>
            </w:pPr>
            <w:r w:rsidRPr="00F07930">
              <w:t>2702650.56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A120B" w14:textId="77777777" w:rsidR="00BC1848" w:rsidRPr="00F07930" w:rsidRDefault="00BC1848" w:rsidP="00BC1848">
            <w:pPr>
              <w:jc w:val="center"/>
            </w:pPr>
            <w:r w:rsidRPr="00F07930">
              <w:t>27.61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306EA" w14:textId="77777777" w:rsidR="00BC1848" w:rsidRPr="00F07930" w:rsidRDefault="00BC1848" w:rsidP="00BC1848">
            <w:pPr>
              <w:jc w:val="center"/>
            </w:pPr>
            <w:r w:rsidRPr="00F07930">
              <w:t>123° 35' 53''</w:t>
            </w:r>
          </w:p>
        </w:tc>
      </w:tr>
      <w:tr w:rsidR="00BC1848" w:rsidRPr="003F2AC5" w14:paraId="62E5AE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BA222A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D64E0" w14:textId="77777777" w:rsidR="00BC1848" w:rsidRPr="00F07930" w:rsidRDefault="00BC1848" w:rsidP="00BC1848">
            <w:pPr>
              <w:jc w:val="center"/>
            </w:pPr>
            <w:r w:rsidRPr="00F07930">
              <w:t>867841.64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3A106" w14:textId="77777777" w:rsidR="00BC1848" w:rsidRPr="00F07930" w:rsidRDefault="00BC1848" w:rsidP="00BC1848">
            <w:pPr>
              <w:jc w:val="center"/>
            </w:pPr>
            <w:r w:rsidRPr="00F07930">
              <w:t>2702673.56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506C4" w14:textId="77777777" w:rsidR="00BC1848" w:rsidRPr="00F07930" w:rsidRDefault="00BC1848" w:rsidP="00BC1848">
            <w:pPr>
              <w:jc w:val="center"/>
            </w:pPr>
            <w:r w:rsidRPr="00F07930">
              <w:t>39.86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1981F" w14:textId="77777777" w:rsidR="00BC1848" w:rsidRPr="00F07930" w:rsidRDefault="00BC1848" w:rsidP="00BC1848">
            <w:pPr>
              <w:jc w:val="center"/>
            </w:pPr>
            <w:r w:rsidRPr="00F07930">
              <w:t>215° 43' 11''</w:t>
            </w:r>
          </w:p>
        </w:tc>
      </w:tr>
      <w:tr w:rsidR="00BC1848" w:rsidRPr="003F2AC5" w14:paraId="23416F8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541A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3DF6A" w14:textId="77777777" w:rsidR="00BC1848" w:rsidRPr="00F07930" w:rsidRDefault="00BC1848" w:rsidP="00BC1848">
            <w:pPr>
              <w:jc w:val="center"/>
            </w:pPr>
            <w:r w:rsidRPr="00F07930">
              <w:t>867809.28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E86C6" w14:textId="77777777" w:rsidR="00BC1848" w:rsidRPr="00F07930" w:rsidRDefault="00BC1848" w:rsidP="00BC1848">
            <w:pPr>
              <w:jc w:val="center"/>
            </w:pPr>
            <w:r w:rsidRPr="00F07930">
              <w:t>2702650.29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654CA7" w14:textId="77777777" w:rsidR="00BC1848" w:rsidRPr="00F07930" w:rsidRDefault="00BC1848" w:rsidP="00BC1848">
            <w:pPr>
              <w:jc w:val="center"/>
            </w:pPr>
            <w:r w:rsidRPr="00F07930">
              <w:t>29.83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A4A4E" w14:textId="77777777" w:rsidR="00BC1848" w:rsidRPr="00F07930" w:rsidRDefault="00BC1848" w:rsidP="00BC1848">
            <w:pPr>
              <w:jc w:val="center"/>
            </w:pPr>
            <w:r w:rsidRPr="00F07930">
              <w:t>305° 21' 08''</w:t>
            </w:r>
          </w:p>
        </w:tc>
      </w:tr>
      <w:tr w:rsidR="00BC1848" w:rsidRPr="003F2AC5" w14:paraId="7721EF9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1263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035249" w14:textId="77777777" w:rsidR="00BC1848" w:rsidRPr="00F07930" w:rsidRDefault="00BC1848" w:rsidP="00BC1848">
            <w:pPr>
              <w:jc w:val="center"/>
            </w:pPr>
            <w:r w:rsidRPr="00F07930">
              <w:t>867826.54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78999A" w14:textId="77777777" w:rsidR="00BC1848" w:rsidRPr="00F07930" w:rsidRDefault="00BC1848" w:rsidP="00BC1848">
            <w:pPr>
              <w:jc w:val="center"/>
            </w:pPr>
            <w:r w:rsidRPr="00F07930">
              <w:t>2702625.96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A9960B" w14:textId="77777777" w:rsidR="00BC1848" w:rsidRPr="00F07930" w:rsidRDefault="00BC1848" w:rsidP="00BC1848">
            <w:pPr>
              <w:jc w:val="center"/>
            </w:pPr>
            <w:r w:rsidRPr="00F07930"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EDE975" w14:textId="77777777" w:rsidR="00BC1848" w:rsidRPr="00F07930" w:rsidRDefault="00BC1848" w:rsidP="00BC1848">
            <w:pPr>
              <w:jc w:val="center"/>
            </w:pPr>
            <w:r w:rsidRPr="00F07930">
              <w:t>301° 05' 07''</w:t>
            </w:r>
          </w:p>
        </w:tc>
      </w:tr>
      <w:tr w:rsidR="00BC1848" w:rsidRPr="003F2AC5" w14:paraId="0610767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F155A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F29B4" w14:textId="77777777" w:rsidR="00BC1848" w:rsidRPr="00F07930" w:rsidRDefault="00BC1848" w:rsidP="00BC1848">
            <w:pPr>
              <w:jc w:val="center"/>
            </w:pPr>
            <w:r w:rsidRPr="00F07930">
              <w:t>867828.21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FAFFD" w14:textId="77777777" w:rsidR="00BC1848" w:rsidRPr="00F07930" w:rsidRDefault="00BC1848" w:rsidP="00BC1848">
            <w:pPr>
              <w:jc w:val="center"/>
            </w:pPr>
            <w:r w:rsidRPr="00F07930">
              <w:t>2702623.19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2F4F55" w14:textId="77777777" w:rsidR="00BC1848" w:rsidRPr="00F07930" w:rsidRDefault="00BC1848" w:rsidP="00BC1848">
            <w:pPr>
              <w:jc w:val="center"/>
            </w:pPr>
            <w:r w:rsidRPr="00F07930">
              <w:t>22.6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3423A" w14:textId="77777777" w:rsidR="00BC1848" w:rsidRPr="00F07930" w:rsidRDefault="00BC1848" w:rsidP="00BC1848">
            <w:pPr>
              <w:jc w:val="center"/>
            </w:pPr>
            <w:r w:rsidRPr="00F07930">
              <w:t>307° 28' 05''</w:t>
            </w:r>
          </w:p>
        </w:tc>
      </w:tr>
      <w:tr w:rsidR="00BC1848" w:rsidRPr="003F2AC5" w14:paraId="1DD5753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9CE94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E17EA" w14:textId="77777777" w:rsidR="00BC1848" w:rsidRPr="00F07930" w:rsidRDefault="00BC1848" w:rsidP="00BC1848">
            <w:pPr>
              <w:jc w:val="center"/>
            </w:pPr>
            <w:r w:rsidRPr="00F07930">
              <w:t>867841.96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D86504" w14:textId="77777777" w:rsidR="00BC1848" w:rsidRPr="00F07930" w:rsidRDefault="00BC1848" w:rsidP="00BC1848">
            <w:pPr>
              <w:jc w:val="center"/>
            </w:pPr>
            <w:r w:rsidRPr="00F07930">
              <w:t>2702605.25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831B5" w14:textId="77777777" w:rsidR="00BC1848" w:rsidRPr="00F07930" w:rsidRDefault="00BC1848" w:rsidP="00BC1848">
            <w:pPr>
              <w:jc w:val="center"/>
            </w:pPr>
            <w:r w:rsidRPr="00F07930">
              <w:t>16.83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7ABC6" w14:textId="77777777" w:rsidR="00BC1848" w:rsidRPr="00F07930" w:rsidRDefault="00BC1848" w:rsidP="00BC1848">
            <w:pPr>
              <w:jc w:val="center"/>
            </w:pPr>
            <w:r w:rsidRPr="00F07930">
              <w:t>29° 52' 18''</w:t>
            </w:r>
          </w:p>
        </w:tc>
      </w:tr>
      <w:tr w:rsidR="00BC1848" w:rsidRPr="003F2AC5" w14:paraId="75708D7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D9D5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8AB3FB" w14:textId="77777777" w:rsidR="00BC1848" w:rsidRPr="00F07930" w:rsidRDefault="00BC1848" w:rsidP="00BC1848">
            <w:pPr>
              <w:jc w:val="center"/>
            </w:pPr>
            <w:r w:rsidRPr="00F07930">
              <w:t>867856.55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276AB1" w14:textId="77777777" w:rsidR="00BC1848" w:rsidRPr="00F07930" w:rsidRDefault="00BC1848" w:rsidP="00BC1848">
            <w:pPr>
              <w:jc w:val="center"/>
            </w:pPr>
            <w:r w:rsidRPr="00F07930">
              <w:t>2702613.63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34DF37" w14:textId="77777777" w:rsidR="00BC1848" w:rsidRPr="00F07930" w:rsidRDefault="00BC1848" w:rsidP="00BC1848">
            <w:pPr>
              <w:jc w:val="center"/>
            </w:pPr>
            <w:r w:rsidRPr="00F07930">
              <w:t>20.03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6435CB" w14:textId="77777777" w:rsidR="00BC1848" w:rsidRPr="00F07930" w:rsidRDefault="00BC1848" w:rsidP="00BC1848">
            <w:pPr>
              <w:jc w:val="center"/>
            </w:pPr>
            <w:r w:rsidRPr="00F07930">
              <w:t>32° 21' 26''</w:t>
            </w:r>
          </w:p>
        </w:tc>
      </w:tr>
      <w:tr w:rsidR="00BC1848" w:rsidRPr="003F2AC5" w14:paraId="17C304BE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F06E43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86:02:1209001:321</w:t>
            </w:r>
          </w:p>
        </w:tc>
      </w:tr>
      <w:tr w:rsidR="00BC1848" w:rsidRPr="003F2AC5" w14:paraId="2F76516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99F00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5A2C2" w14:textId="77777777" w:rsidR="00BC1848" w:rsidRPr="008B71C5" w:rsidRDefault="00BC1848" w:rsidP="00BC1848">
            <w:pPr>
              <w:jc w:val="center"/>
            </w:pPr>
            <w:r w:rsidRPr="008B71C5">
              <w:t>867835.81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F1CB90" w14:textId="77777777" w:rsidR="00BC1848" w:rsidRPr="008B71C5" w:rsidRDefault="00BC1848" w:rsidP="00BC1848">
            <w:pPr>
              <w:jc w:val="center"/>
            </w:pPr>
            <w:r w:rsidRPr="008B71C5">
              <w:t>2702596.44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B1A0B" w14:textId="77777777" w:rsidR="00BC1848" w:rsidRPr="008B71C5" w:rsidRDefault="00BC1848" w:rsidP="00BC1848">
            <w:pPr>
              <w:jc w:val="center"/>
            </w:pPr>
            <w:r w:rsidRPr="008B71C5">
              <w:t>10.74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C303D2" w14:textId="77777777" w:rsidR="00BC1848" w:rsidRPr="008B71C5" w:rsidRDefault="00BC1848" w:rsidP="00BC1848">
            <w:pPr>
              <w:jc w:val="center"/>
            </w:pPr>
            <w:r w:rsidRPr="008B71C5">
              <w:t>55° 04' 56''</w:t>
            </w:r>
          </w:p>
        </w:tc>
      </w:tr>
      <w:tr w:rsidR="00BC1848" w:rsidRPr="003F2AC5" w14:paraId="05412B8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CB1A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85572" w14:textId="77777777" w:rsidR="00BC1848" w:rsidRPr="008B71C5" w:rsidRDefault="00BC1848" w:rsidP="00BC1848">
            <w:pPr>
              <w:jc w:val="center"/>
            </w:pPr>
            <w:r w:rsidRPr="008B71C5">
              <w:t>867841.96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52C0F7" w14:textId="77777777" w:rsidR="00BC1848" w:rsidRPr="008B71C5" w:rsidRDefault="00BC1848" w:rsidP="00BC1848">
            <w:pPr>
              <w:jc w:val="center"/>
            </w:pPr>
            <w:r w:rsidRPr="008B71C5">
              <w:t>2702605.25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C1B9AC" w14:textId="77777777" w:rsidR="00BC1848" w:rsidRPr="008B71C5" w:rsidRDefault="00BC1848" w:rsidP="00BC1848">
            <w:pPr>
              <w:jc w:val="center"/>
            </w:pPr>
            <w:r w:rsidRPr="008B71C5">
              <w:t>22.6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FCAB36" w14:textId="77777777" w:rsidR="00BC1848" w:rsidRPr="008B71C5" w:rsidRDefault="00BC1848" w:rsidP="00BC1848">
            <w:pPr>
              <w:jc w:val="center"/>
            </w:pPr>
            <w:r w:rsidRPr="008B71C5">
              <w:t>127° 28' 05''</w:t>
            </w:r>
          </w:p>
        </w:tc>
      </w:tr>
      <w:tr w:rsidR="00BC1848" w:rsidRPr="003F2AC5" w14:paraId="6598AB6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2EDB7E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A72C45" w14:textId="77777777" w:rsidR="00BC1848" w:rsidRPr="008B71C5" w:rsidRDefault="00BC1848" w:rsidP="00BC1848">
            <w:pPr>
              <w:jc w:val="center"/>
            </w:pPr>
            <w:r w:rsidRPr="008B71C5">
              <w:t>867828.21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A0F15" w14:textId="77777777" w:rsidR="00BC1848" w:rsidRPr="008B71C5" w:rsidRDefault="00BC1848" w:rsidP="00BC1848">
            <w:pPr>
              <w:jc w:val="center"/>
            </w:pPr>
            <w:r w:rsidRPr="008B71C5">
              <w:t>2702623.19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1856D" w14:textId="77777777" w:rsidR="00BC1848" w:rsidRPr="008B71C5" w:rsidRDefault="00BC1848" w:rsidP="00BC1848">
            <w:pPr>
              <w:jc w:val="center"/>
            </w:pPr>
            <w:r w:rsidRPr="008B71C5"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8768B" w14:textId="77777777" w:rsidR="00BC1848" w:rsidRPr="008B71C5" w:rsidRDefault="00BC1848" w:rsidP="00BC1848">
            <w:pPr>
              <w:jc w:val="center"/>
            </w:pPr>
            <w:r w:rsidRPr="008B71C5">
              <w:t>121° 05' 07''</w:t>
            </w:r>
          </w:p>
        </w:tc>
      </w:tr>
      <w:tr w:rsidR="00BC1848" w:rsidRPr="003F2AC5" w14:paraId="11DCA2A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57B6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8BA2C3" w14:textId="77777777" w:rsidR="00BC1848" w:rsidRPr="008B71C5" w:rsidRDefault="00BC1848" w:rsidP="00BC1848">
            <w:pPr>
              <w:jc w:val="center"/>
            </w:pPr>
            <w:r w:rsidRPr="008B71C5">
              <w:t>867826.54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F00135" w14:textId="77777777" w:rsidR="00BC1848" w:rsidRPr="008B71C5" w:rsidRDefault="00BC1848" w:rsidP="00BC1848">
            <w:pPr>
              <w:jc w:val="center"/>
            </w:pPr>
            <w:r w:rsidRPr="008B71C5">
              <w:t>2702625.96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B3D72" w14:textId="77777777" w:rsidR="00BC1848" w:rsidRPr="008B71C5" w:rsidRDefault="00BC1848" w:rsidP="00BC1848">
            <w:pPr>
              <w:jc w:val="center"/>
            </w:pPr>
            <w:r w:rsidRPr="008B71C5">
              <w:t>29.83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12D89" w14:textId="77777777" w:rsidR="00BC1848" w:rsidRPr="008B71C5" w:rsidRDefault="00BC1848" w:rsidP="00BC1848">
            <w:pPr>
              <w:jc w:val="center"/>
            </w:pPr>
            <w:r w:rsidRPr="008B71C5">
              <w:t>125° 21' 08''</w:t>
            </w:r>
          </w:p>
        </w:tc>
      </w:tr>
      <w:tr w:rsidR="00BC1848" w:rsidRPr="003F2AC5" w14:paraId="2B1BD03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7EDB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47E059" w14:textId="77777777" w:rsidR="00BC1848" w:rsidRPr="008B71C5" w:rsidRDefault="00BC1848" w:rsidP="00BC1848">
            <w:pPr>
              <w:jc w:val="center"/>
            </w:pPr>
            <w:r w:rsidRPr="008B71C5">
              <w:t>867809.28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67FC4" w14:textId="77777777" w:rsidR="00BC1848" w:rsidRPr="008B71C5" w:rsidRDefault="00BC1848" w:rsidP="00BC1848">
            <w:pPr>
              <w:jc w:val="center"/>
            </w:pPr>
            <w:r w:rsidRPr="008B71C5">
              <w:t>2702650.29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035FA" w14:textId="77777777" w:rsidR="00BC1848" w:rsidRPr="008B71C5" w:rsidRDefault="00BC1848" w:rsidP="00BC1848">
            <w:pPr>
              <w:jc w:val="center"/>
            </w:pPr>
            <w:r w:rsidRPr="008B71C5">
              <w:t>38.51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F3A55D" w14:textId="77777777" w:rsidR="00BC1848" w:rsidRPr="008B71C5" w:rsidRDefault="00BC1848" w:rsidP="00BC1848">
            <w:pPr>
              <w:jc w:val="center"/>
            </w:pPr>
            <w:r w:rsidRPr="008B71C5">
              <w:t>215° 34' 20''</w:t>
            </w:r>
          </w:p>
        </w:tc>
      </w:tr>
      <w:tr w:rsidR="00BC1848" w:rsidRPr="003F2AC5" w14:paraId="1E08B14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F38A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FC34E2" w14:textId="77777777" w:rsidR="00BC1848" w:rsidRPr="008B71C5" w:rsidRDefault="00BC1848" w:rsidP="00BC1848">
            <w:pPr>
              <w:jc w:val="center"/>
            </w:pPr>
            <w:r w:rsidRPr="008B71C5">
              <w:t>867777.96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858503" w14:textId="77777777" w:rsidR="00BC1848" w:rsidRPr="008B71C5" w:rsidRDefault="00BC1848" w:rsidP="00BC1848">
            <w:pPr>
              <w:jc w:val="center"/>
            </w:pPr>
            <w:r w:rsidRPr="008B71C5">
              <w:t>2702627.89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4CA5CD" w14:textId="77777777" w:rsidR="00BC1848" w:rsidRPr="008B71C5" w:rsidRDefault="00BC1848" w:rsidP="00BC1848">
            <w:pPr>
              <w:jc w:val="center"/>
            </w:pPr>
            <w:r w:rsidRPr="008B71C5">
              <w:t>22.49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81578E" w14:textId="77777777" w:rsidR="00BC1848" w:rsidRPr="008B71C5" w:rsidRDefault="00BC1848" w:rsidP="00BC1848">
            <w:pPr>
              <w:jc w:val="center"/>
            </w:pPr>
            <w:r w:rsidRPr="008B71C5">
              <w:t>302° 41' 38''</w:t>
            </w:r>
          </w:p>
        </w:tc>
      </w:tr>
      <w:tr w:rsidR="00BC1848" w:rsidRPr="003F2AC5" w14:paraId="515327E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85268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2455BF" w14:textId="77777777" w:rsidR="00BC1848" w:rsidRPr="008B71C5" w:rsidRDefault="00BC1848" w:rsidP="00BC1848">
            <w:pPr>
              <w:jc w:val="center"/>
            </w:pPr>
            <w:r w:rsidRPr="008B71C5">
              <w:t>867790.11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FA6384" w14:textId="77777777" w:rsidR="00BC1848" w:rsidRPr="008B71C5" w:rsidRDefault="00BC1848" w:rsidP="00BC1848">
            <w:pPr>
              <w:jc w:val="center"/>
            </w:pPr>
            <w:r w:rsidRPr="008B71C5">
              <w:t>2702608.96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8A4B5" w14:textId="77777777" w:rsidR="00BC1848" w:rsidRPr="008B71C5" w:rsidRDefault="00BC1848" w:rsidP="00BC1848">
            <w:pPr>
              <w:jc w:val="center"/>
            </w:pPr>
            <w:r w:rsidRPr="008B71C5">
              <w:t>9.53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380DB" w14:textId="77777777" w:rsidR="00BC1848" w:rsidRPr="008B71C5" w:rsidRDefault="00BC1848" w:rsidP="00BC1848">
            <w:pPr>
              <w:jc w:val="center"/>
            </w:pPr>
            <w:r w:rsidRPr="008B71C5">
              <w:t>310° 21' 36''</w:t>
            </w:r>
          </w:p>
        </w:tc>
      </w:tr>
      <w:tr w:rsidR="00BC1848" w:rsidRPr="003F2AC5" w14:paraId="71FC7E6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2D9FC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587D19" w14:textId="77777777" w:rsidR="00BC1848" w:rsidRPr="008B71C5" w:rsidRDefault="00BC1848" w:rsidP="00BC1848">
            <w:pPr>
              <w:jc w:val="center"/>
            </w:pPr>
            <w:r w:rsidRPr="008B71C5">
              <w:t>867796.28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C40B36" w14:textId="77777777" w:rsidR="00BC1848" w:rsidRPr="008B71C5" w:rsidRDefault="00BC1848" w:rsidP="00BC1848">
            <w:pPr>
              <w:jc w:val="center"/>
            </w:pPr>
            <w:r w:rsidRPr="008B71C5">
              <w:t>2702601.7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EFC5E" w14:textId="77777777" w:rsidR="00BC1848" w:rsidRPr="008B71C5" w:rsidRDefault="00BC1848" w:rsidP="00BC1848">
            <w:pPr>
              <w:jc w:val="center"/>
            </w:pPr>
            <w:r w:rsidRPr="008B71C5">
              <w:t>8.88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54959D" w14:textId="77777777" w:rsidR="00BC1848" w:rsidRPr="008B71C5" w:rsidRDefault="00BC1848" w:rsidP="00BC1848">
            <w:pPr>
              <w:jc w:val="center"/>
            </w:pPr>
            <w:r w:rsidRPr="008B71C5">
              <w:t>311° 39' 57''</w:t>
            </w:r>
          </w:p>
        </w:tc>
      </w:tr>
      <w:tr w:rsidR="00BC1848" w:rsidRPr="003F2AC5" w14:paraId="55F3803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B05F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71DEC7" w14:textId="77777777" w:rsidR="00BC1848" w:rsidRPr="008B71C5" w:rsidRDefault="00BC1848" w:rsidP="00BC1848">
            <w:pPr>
              <w:jc w:val="center"/>
            </w:pPr>
            <w:r w:rsidRPr="008B71C5">
              <w:t>867802.18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C5BB9" w14:textId="77777777" w:rsidR="00BC1848" w:rsidRPr="008B71C5" w:rsidRDefault="00BC1848" w:rsidP="00BC1848">
            <w:pPr>
              <w:jc w:val="center"/>
            </w:pPr>
            <w:r w:rsidRPr="008B71C5">
              <w:t>2702595.07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7A378" w14:textId="77777777" w:rsidR="00BC1848" w:rsidRPr="008B71C5" w:rsidRDefault="00BC1848" w:rsidP="00BC1848">
            <w:pPr>
              <w:jc w:val="center"/>
            </w:pPr>
            <w:r w:rsidRPr="008B71C5"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71592" w14:textId="77777777" w:rsidR="00BC1848" w:rsidRPr="008B71C5" w:rsidRDefault="00BC1848" w:rsidP="00BC1848">
            <w:pPr>
              <w:jc w:val="center"/>
            </w:pPr>
            <w:r w:rsidRPr="008B71C5">
              <w:t>9° 29' 34''</w:t>
            </w:r>
          </w:p>
        </w:tc>
      </w:tr>
      <w:tr w:rsidR="00BC1848" w:rsidRPr="003F2AC5" w14:paraId="080B7C8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8AB9A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26A81" w14:textId="77777777" w:rsidR="00BC1848" w:rsidRPr="008B71C5" w:rsidRDefault="00BC1848" w:rsidP="00BC1848">
            <w:pPr>
              <w:jc w:val="center"/>
            </w:pPr>
            <w:r w:rsidRPr="008B71C5">
              <w:t>867805.23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BCC17D" w14:textId="77777777" w:rsidR="00BC1848" w:rsidRPr="008B71C5" w:rsidRDefault="00BC1848" w:rsidP="00BC1848">
            <w:pPr>
              <w:jc w:val="center"/>
            </w:pPr>
            <w:r w:rsidRPr="008B71C5">
              <w:t>2702595.58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579E18" w14:textId="77777777" w:rsidR="00BC1848" w:rsidRPr="008B71C5" w:rsidRDefault="00BC1848" w:rsidP="00BC1848">
            <w:pPr>
              <w:jc w:val="center"/>
            </w:pPr>
            <w:r w:rsidRPr="008B71C5">
              <w:t>4.72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58D5B6" w14:textId="77777777" w:rsidR="00BC1848" w:rsidRPr="008B71C5" w:rsidRDefault="00BC1848" w:rsidP="00BC1848">
            <w:pPr>
              <w:jc w:val="center"/>
            </w:pPr>
            <w:r w:rsidRPr="008B71C5">
              <w:t>341° 52' 19''</w:t>
            </w:r>
          </w:p>
        </w:tc>
      </w:tr>
      <w:tr w:rsidR="00BC1848" w:rsidRPr="003F2AC5" w14:paraId="2B3A670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B5704E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A246B0" w14:textId="77777777" w:rsidR="00BC1848" w:rsidRPr="008B71C5" w:rsidRDefault="00BC1848" w:rsidP="00BC1848">
            <w:pPr>
              <w:jc w:val="center"/>
            </w:pPr>
            <w:r w:rsidRPr="008B71C5">
              <w:t>867809.72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EAC6B" w14:textId="77777777" w:rsidR="00BC1848" w:rsidRPr="008B71C5" w:rsidRDefault="00BC1848" w:rsidP="00BC1848">
            <w:pPr>
              <w:jc w:val="center"/>
            </w:pPr>
            <w:r w:rsidRPr="008B71C5">
              <w:t>2702594.11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A986F2" w14:textId="77777777" w:rsidR="00BC1848" w:rsidRPr="008B71C5" w:rsidRDefault="00BC1848" w:rsidP="00BC1848">
            <w:pPr>
              <w:jc w:val="center"/>
            </w:pPr>
            <w:r w:rsidRPr="008B71C5">
              <w:t>13.34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AD857" w14:textId="77777777" w:rsidR="00BC1848" w:rsidRPr="008B71C5" w:rsidRDefault="00BC1848" w:rsidP="00BC1848">
            <w:pPr>
              <w:jc w:val="center"/>
            </w:pPr>
            <w:r w:rsidRPr="008B71C5">
              <w:t>328° 44' 29''</w:t>
            </w:r>
          </w:p>
        </w:tc>
      </w:tr>
      <w:tr w:rsidR="00BC1848" w:rsidRPr="003F2AC5" w14:paraId="4602148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08230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DF602E" w14:textId="77777777" w:rsidR="00BC1848" w:rsidRPr="008B71C5" w:rsidRDefault="00BC1848" w:rsidP="00BC1848">
            <w:pPr>
              <w:jc w:val="center"/>
            </w:pPr>
            <w:r w:rsidRPr="008B71C5">
              <w:t>867821.12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79782F" w14:textId="77777777" w:rsidR="00BC1848" w:rsidRPr="008B71C5" w:rsidRDefault="00BC1848" w:rsidP="00BC1848">
            <w:pPr>
              <w:jc w:val="center"/>
            </w:pPr>
            <w:r w:rsidRPr="008B71C5">
              <w:t>2702587.19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49B1C" w14:textId="77777777" w:rsidR="00BC1848" w:rsidRPr="008B71C5" w:rsidRDefault="00BC1848" w:rsidP="00BC1848">
            <w:pPr>
              <w:jc w:val="center"/>
            </w:pPr>
            <w:r w:rsidRPr="008B71C5">
              <w:t>17.36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BF5A90" w14:textId="77777777" w:rsidR="00BC1848" w:rsidRPr="008B71C5" w:rsidRDefault="00BC1848" w:rsidP="00BC1848">
            <w:pPr>
              <w:jc w:val="center"/>
            </w:pPr>
            <w:r w:rsidRPr="008B71C5">
              <w:t>32° 11' 52''</w:t>
            </w:r>
          </w:p>
        </w:tc>
      </w:tr>
      <w:tr w:rsidR="00BC1848" w:rsidRPr="003F2AC5" w14:paraId="5AB37971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DABDE2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86:02:1209001:320</w:t>
            </w:r>
          </w:p>
        </w:tc>
      </w:tr>
      <w:tr w:rsidR="00BC1848" w:rsidRPr="003F2AC5" w14:paraId="66D1C25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6C4EF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FDD957" w14:textId="77777777" w:rsidR="00BC1848" w:rsidRPr="003B4D2C" w:rsidRDefault="00BC1848" w:rsidP="00BC1848">
            <w:pPr>
              <w:jc w:val="center"/>
            </w:pPr>
            <w:r w:rsidRPr="003B4D2C">
              <w:t>867821.12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87DA9D" w14:textId="77777777" w:rsidR="00BC1848" w:rsidRPr="003B4D2C" w:rsidRDefault="00BC1848" w:rsidP="00BC1848">
            <w:pPr>
              <w:jc w:val="center"/>
            </w:pPr>
            <w:r w:rsidRPr="003B4D2C">
              <w:t>2702587.19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DA841C" w14:textId="77777777" w:rsidR="00BC1848" w:rsidRPr="003B4D2C" w:rsidRDefault="00BC1848" w:rsidP="00BC1848">
            <w:pPr>
              <w:jc w:val="center"/>
            </w:pPr>
            <w:r w:rsidRPr="003B4D2C">
              <w:t>13.34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B2687" w14:textId="77777777" w:rsidR="00BC1848" w:rsidRPr="003B4D2C" w:rsidRDefault="00BC1848" w:rsidP="00BC1848">
            <w:pPr>
              <w:jc w:val="center"/>
            </w:pPr>
            <w:r w:rsidRPr="003B4D2C">
              <w:t>148° 44' 29''</w:t>
            </w:r>
          </w:p>
        </w:tc>
      </w:tr>
      <w:tr w:rsidR="00BC1848" w:rsidRPr="003F2AC5" w14:paraId="0CE60D4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1A41E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5F05C6" w14:textId="77777777" w:rsidR="00BC1848" w:rsidRPr="003B4D2C" w:rsidRDefault="00BC1848" w:rsidP="00BC1848">
            <w:pPr>
              <w:jc w:val="center"/>
            </w:pPr>
            <w:r w:rsidRPr="003B4D2C">
              <w:t>867809.72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6D4203" w14:textId="77777777" w:rsidR="00BC1848" w:rsidRPr="003B4D2C" w:rsidRDefault="00BC1848" w:rsidP="00BC1848">
            <w:pPr>
              <w:jc w:val="center"/>
            </w:pPr>
            <w:r w:rsidRPr="003B4D2C">
              <w:t>2702594.11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8A5910" w14:textId="77777777" w:rsidR="00BC1848" w:rsidRPr="003B4D2C" w:rsidRDefault="00BC1848" w:rsidP="00BC1848">
            <w:pPr>
              <w:jc w:val="center"/>
            </w:pPr>
            <w:r w:rsidRPr="003B4D2C">
              <w:t>4.72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78AD7" w14:textId="77777777" w:rsidR="00BC1848" w:rsidRPr="003B4D2C" w:rsidRDefault="00BC1848" w:rsidP="00BC1848">
            <w:pPr>
              <w:jc w:val="center"/>
            </w:pPr>
            <w:r w:rsidRPr="003B4D2C">
              <w:t>161° 52' 19''</w:t>
            </w:r>
          </w:p>
        </w:tc>
      </w:tr>
      <w:tr w:rsidR="00BC1848" w:rsidRPr="003F2AC5" w14:paraId="3AB5BB6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85F51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8D904D" w14:textId="77777777" w:rsidR="00BC1848" w:rsidRPr="003B4D2C" w:rsidRDefault="00BC1848" w:rsidP="00BC1848">
            <w:pPr>
              <w:jc w:val="center"/>
            </w:pPr>
            <w:r w:rsidRPr="003B4D2C">
              <w:t>867805.23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E5A6C5" w14:textId="77777777" w:rsidR="00BC1848" w:rsidRPr="003B4D2C" w:rsidRDefault="00BC1848" w:rsidP="00BC1848">
            <w:pPr>
              <w:jc w:val="center"/>
            </w:pPr>
            <w:r w:rsidRPr="003B4D2C">
              <w:t>2702595.58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3BDABD" w14:textId="77777777" w:rsidR="00BC1848" w:rsidRPr="003B4D2C" w:rsidRDefault="00BC1848" w:rsidP="00BC1848">
            <w:pPr>
              <w:jc w:val="center"/>
            </w:pPr>
            <w:r w:rsidRPr="003B4D2C"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435237" w14:textId="77777777" w:rsidR="00BC1848" w:rsidRPr="003B4D2C" w:rsidRDefault="00BC1848" w:rsidP="00BC1848">
            <w:pPr>
              <w:jc w:val="center"/>
            </w:pPr>
            <w:r w:rsidRPr="003B4D2C">
              <w:t>189° 29' 34''</w:t>
            </w:r>
          </w:p>
        </w:tc>
      </w:tr>
      <w:tr w:rsidR="00BC1848" w:rsidRPr="003F2AC5" w14:paraId="349B664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E2694E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EEB2D9" w14:textId="77777777" w:rsidR="00BC1848" w:rsidRPr="003B4D2C" w:rsidRDefault="00BC1848" w:rsidP="00BC1848">
            <w:pPr>
              <w:jc w:val="center"/>
            </w:pPr>
            <w:r w:rsidRPr="003B4D2C">
              <w:t>867802.18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4FFCAE" w14:textId="77777777" w:rsidR="00BC1848" w:rsidRPr="003B4D2C" w:rsidRDefault="00BC1848" w:rsidP="00BC1848">
            <w:pPr>
              <w:jc w:val="center"/>
            </w:pPr>
            <w:r w:rsidRPr="003B4D2C">
              <w:t>2702595.07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D94D9" w14:textId="77777777" w:rsidR="00BC1848" w:rsidRPr="003B4D2C" w:rsidRDefault="00BC1848" w:rsidP="00BC1848">
            <w:pPr>
              <w:jc w:val="center"/>
            </w:pPr>
            <w:r w:rsidRPr="003B4D2C">
              <w:t>8.88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642992" w14:textId="77777777" w:rsidR="00BC1848" w:rsidRPr="003B4D2C" w:rsidRDefault="00BC1848" w:rsidP="00BC1848">
            <w:pPr>
              <w:jc w:val="center"/>
            </w:pPr>
            <w:r w:rsidRPr="003B4D2C">
              <w:t>131° 39' 57''</w:t>
            </w:r>
          </w:p>
        </w:tc>
      </w:tr>
      <w:tr w:rsidR="00BC1848" w:rsidRPr="003F2AC5" w14:paraId="51C2A85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AECFD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691B9C" w14:textId="77777777" w:rsidR="00BC1848" w:rsidRPr="003B4D2C" w:rsidRDefault="00BC1848" w:rsidP="00BC1848">
            <w:pPr>
              <w:jc w:val="center"/>
            </w:pPr>
            <w:r w:rsidRPr="003B4D2C">
              <w:t>867796.28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553711" w14:textId="77777777" w:rsidR="00BC1848" w:rsidRPr="003B4D2C" w:rsidRDefault="00BC1848" w:rsidP="00BC1848">
            <w:pPr>
              <w:jc w:val="center"/>
            </w:pPr>
            <w:r w:rsidRPr="003B4D2C">
              <w:t>2702601.7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E69B5" w14:textId="77777777" w:rsidR="00BC1848" w:rsidRPr="003B4D2C" w:rsidRDefault="00BC1848" w:rsidP="00BC1848">
            <w:pPr>
              <w:jc w:val="center"/>
            </w:pPr>
            <w:r w:rsidRPr="003B4D2C">
              <w:t>9.53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9A1920" w14:textId="77777777" w:rsidR="00BC1848" w:rsidRPr="003B4D2C" w:rsidRDefault="00BC1848" w:rsidP="00BC1848">
            <w:pPr>
              <w:jc w:val="center"/>
            </w:pPr>
            <w:r w:rsidRPr="003B4D2C">
              <w:t>130° 21' 36''</w:t>
            </w:r>
          </w:p>
        </w:tc>
      </w:tr>
      <w:tr w:rsidR="00BC1848" w:rsidRPr="003F2AC5" w14:paraId="161A1C4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0983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9BB5C3" w14:textId="77777777" w:rsidR="00BC1848" w:rsidRPr="003B4D2C" w:rsidRDefault="00BC1848" w:rsidP="00BC1848">
            <w:pPr>
              <w:jc w:val="center"/>
            </w:pPr>
            <w:r w:rsidRPr="003B4D2C">
              <w:t>867790.11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906DB" w14:textId="77777777" w:rsidR="00BC1848" w:rsidRPr="003B4D2C" w:rsidRDefault="00BC1848" w:rsidP="00BC1848">
            <w:pPr>
              <w:jc w:val="center"/>
            </w:pPr>
            <w:r w:rsidRPr="003B4D2C">
              <w:t>2702608.96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8D3B4" w14:textId="77777777" w:rsidR="00BC1848" w:rsidRPr="003B4D2C" w:rsidRDefault="00BC1848" w:rsidP="00BC1848">
            <w:pPr>
              <w:jc w:val="center"/>
            </w:pPr>
            <w:r w:rsidRPr="003B4D2C">
              <w:t>22.49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E798F" w14:textId="77777777" w:rsidR="00BC1848" w:rsidRPr="003B4D2C" w:rsidRDefault="00BC1848" w:rsidP="00BC1848">
            <w:pPr>
              <w:jc w:val="center"/>
            </w:pPr>
            <w:r w:rsidRPr="003B4D2C">
              <w:t>122° 41' 38''</w:t>
            </w:r>
          </w:p>
        </w:tc>
      </w:tr>
      <w:tr w:rsidR="00BC1848" w:rsidRPr="003F2AC5" w14:paraId="47FC517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BB5B3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A5E4ED" w14:textId="77777777" w:rsidR="00BC1848" w:rsidRPr="003B4D2C" w:rsidRDefault="00BC1848" w:rsidP="00BC1848">
            <w:pPr>
              <w:jc w:val="center"/>
            </w:pPr>
            <w:r w:rsidRPr="003B4D2C">
              <w:t>867777.96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4C438C" w14:textId="77777777" w:rsidR="00BC1848" w:rsidRPr="003B4D2C" w:rsidRDefault="00BC1848" w:rsidP="00BC1848">
            <w:pPr>
              <w:jc w:val="center"/>
            </w:pPr>
            <w:r w:rsidRPr="003B4D2C">
              <w:t>2702627.89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C82E78" w14:textId="77777777" w:rsidR="00BC1848" w:rsidRPr="003B4D2C" w:rsidRDefault="00BC1848" w:rsidP="00BC1848">
            <w:pPr>
              <w:jc w:val="center"/>
            </w:pPr>
            <w:r w:rsidRPr="003B4D2C">
              <w:t>37.63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AB9EE9" w14:textId="77777777" w:rsidR="00BC1848" w:rsidRPr="003B4D2C" w:rsidRDefault="00BC1848" w:rsidP="00BC1848">
            <w:pPr>
              <w:jc w:val="center"/>
            </w:pPr>
            <w:r w:rsidRPr="003B4D2C">
              <w:t>214° 47' 33''</w:t>
            </w:r>
          </w:p>
        </w:tc>
      </w:tr>
      <w:tr w:rsidR="00BC1848" w:rsidRPr="003F2AC5" w14:paraId="42F0819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D658C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D6B40" w14:textId="77777777" w:rsidR="00BC1848" w:rsidRPr="003B4D2C" w:rsidRDefault="00BC1848" w:rsidP="00BC1848">
            <w:pPr>
              <w:jc w:val="center"/>
            </w:pPr>
            <w:r w:rsidRPr="003B4D2C">
              <w:t>867747.06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8435A" w14:textId="77777777" w:rsidR="00BC1848" w:rsidRPr="003B4D2C" w:rsidRDefault="00BC1848" w:rsidP="00BC1848">
            <w:pPr>
              <w:jc w:val="center"/>
            </w:pPr>
            <w:r w:rsidRPr="003B4D2C">
              <w:t>2702606.42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CAA04" w14:textId="77777777" w:rsidR="00BC1848" w:rsidRPr="003B4D2C" w:rsidRDefault="00BC1848" w:rsidP="00BC1848">
            <w:pPr>
              <w:jc w:val="center"/>
            </w:pPr>
            <w:r w:rsidRPr="003B4D2C">
              <w:t>54.23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31886" w14:textId="77777777" w:rsidR="00BC1848" w:rsidRPr="003B4D2C" w:rsidRDefault="00BC1848" w:rsidP="00BC1848">
            <w:pPr>
              <w:jc w:val="center"/>
            </w:pPr>
            <w:r w:rsidRPr="003B4D2C">
              <w:t>302° 44' 37''</w:t>
            </w:r>
          </w:p>
        </w:tc>
      </w:tr>
      <w:tr w:rsidR="00BC1848" w:rsidRPr="003F2AC5" w14:paraId="07648B5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804C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CB0881" w14:textId="77777777" w:rsidR="00BC1848" w:rsidRPr="003B4D2C" w:rsidRDefault="00BC1848" w:rsidP="00BC1848">
            <w:pPr>
              <w:jc w:val="center"/>
            </w:pPr>
            <w:r w:rsidRPr="003B4D2C">
              <w:t>867776.39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11ECAC" w14:textId="77777777" w:rsidR="00BC1848" w:rsidRPr="003B4D2C" w:rsidRDefault="00BC1848" w:rsidP="00BC1848">
            <w:pPr>
              <w:jc w:val="center"/>
            </w:pPr>
            <w:r w:rsidRPr="003B4D2C">
              <w:t>2702560.81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B1319D" w14:textId="77777777" w:rsidR="00BC1848" w:rsidRPr="003B4D2C" w:rsidRDefault="00BC1848" w:rsidP="00BC1848">
            <w:pPr>
              <w:jc w:val="center"/>
            </w:pPr>
            <w:r w:rsidRPr="003B4D2C">
              <w:t>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C9378B" w14:textId="77777777" w:rsidR="00BC1848" w:rsidRPr="003B4D2C" w:rsidRDefault="00BC1848" w:rsidP="00BC1848">
            <w:pPr>
              <w:jc w:val="center"/>
            </w:pPr>
            <w:r w:rsidRPr="003B4D2C">
              <w:t>315° 25' 17''</w:t>
            </w:r>
          </w:p>
        </w:tc>
      </w:tr>
      <w:tr w:rsidR="00BC1848" w:rsidRPr="003F2AC5" w14:paraId="5F7F33D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434DA5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068B22" w14:textId="77777777" w:rsidR="00BC1848" w:rsidRPr="003B4D2C" w:rsidRDefault="00BC1848" w:rsidP="00BC1848">
            <w:pPr>
              <w:jc w:val="center"/>
            </w:pPr>
            <w:r w:rsidRPr="003B4D2C">
              <w:t>867777.76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4692D" w14:textId="77777777" w:rsidR="00BC1848" w:rsidRPr="003B4D2C" w:rsidRDefault="00BC1848" w:rsidP="00BC1848">
            <w:pPr>
              <w:jc w:val="center"/>
            </w:pPr>
            <w:r w:rsidRPr="003B4D2C">
              <w:t>2702559.46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3A450" w14:textId="77777777" w:rsidR="00BC1848" w:rsidRPr="003B4D2C" w:rsidRDefault="00BC1848" w:rsidP="00BC1848">
            <w:pPr>
              <w:jc w:val="center"/>
            </w:pPr>
            <w:r w:rsidRPr="003B4D2C">
              <w:t>34.98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3570B" w14:textId="77777777" w:rsidR="00BC1848" w:rsidRPr="003B4D2C" w:rsidRDefault="00BC1848" w:rsidP="00BC1848">
            <w:pPr>
              <w:jc w:val="center"/>
            </w:pPr>
            <w:r w:rsidRPr="003B4D2C">
              <w:t>31° 38' 27''</w:t>
            </w:r>
          </w:p>
        </w:tc>
      </w:tr>
      <w:tr w:rsidR="00BC1848" w:rsidRPr="003F2AC5" w14:paraId="1BB17DA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F56A4C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FBA440" w14:textId="77777777" w:rsidR="00BC1848" w:rsidRPr="003B4D2C" w:rsidRDefault="00BC1848" w:rsidP="00BC1848">
            <w:pPr>
              <w:jc w:val="center"/>
            </w:pPr>
            <w:r w:rsidRPr="003B4D2C">
              <w:t>867807.54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8FF65" w14:textId="77777777" w:rsidR="00BC1848" w:rsidRPr="003B4D2C" w:rsidRDefault="00BC1848" w:rsidP="00BC1848">
            <w:pPr>
              <w:jc w:val="center"/>
            </w:pPr>
            <w:r w:rsidRPr="003B4D2C">
              <w:t>2702577.81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CA9EDB" w14:textId="77777777" w:rsidR="00BC1848" w:rsidRPr="003B4D2C" w:rsidRDefault="00BC1848" w:rsidP="00BC1848">
            <w:pPr>
              <w:jc w:val="center"/>
            </w:pPr>
            <w:r w:rsidRPr="003B4D2C">
              <w:t>16.5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3D173E" w14:textId="77777777" w:rsidR="00BC1848" w:rsidRPr="003B4D2C" w:rsidRDefault="00BC1848" w:rsidP="00BC1848">
            <w:pPr>
              <w:jc w:val="center"/>
            </w:pPr>
            <w:r w:rsidRPr="003B4D2C">
              <w:t>34° 38' 01''</w:t>
            </w:r>
          </w:p>
        </w:tc>
      </w:tr>
      <w:tr w:rsidR="00BC1848" w:rsidRPr="003F2AC5" w14:paraId="0E48B269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2DC76F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86:02:1209001:319</w:t>
            </w:r>
          </w:p>
        </w:tc>
      </w:tr>
      <w:tr w:rsidR="00BC1848" w:rsidRPr="003F2AC5" w14:paraId="6900F6D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12BC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287223" w14:textId="77777777" w:rsidR="00BC1848" w:rsidRPr="00AB727A" w:rsidRDefault="00BC1848" w:rsidP="00BC1848">
            <w:pPr>
              <w:jc w:val="center"/>
            </w:pPr>
            <w:r w:rsidRPr="00AB727A">
              <w:t>867777.76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F9F8E" w14:textId="77777777" w:rsidR="00BC1848" w:rsidRPr="00AB727A" w:rsidRDefault="00BC1848" w:rsidP="00BC1848">
            <w:pPr>
              <w:jc w:val="center"/>
            </w:pPr>
            <w:r w:rsidRPr="00AB727A">
              <w:t>2702559.46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88C136" w14:textId="77777777" w:rsidR="00BC1848" w:rsidRPr="00AB727A" w:rsidRDefault="00BC1848" w:rsidP="00BC1848">
            <w:pPr>
              <w:jc w:val="center"/>
            </w:pPr>
            <w:r w:rsidRPr="00AB727A">
              <w:t>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68F80E" w14:textId="77777777" w:rsidR="00BC1848" w:rsidRPr="00AB727A" w:rsidRDefault="00BC1848" w:rsidP="00BC1848">
            <w:pPr>
              <w:jc w:val="center"/>
            </w:pPr>
            <w:r w:rsidRPr="00AB727A">
              <w:t>135° 25' 17''</w:t>
            </w:r>
          </w:p>
        </w:tc>
      </w:tr>
      <w:tr w:rsidR="00BC1848" w:rsidRPr="003F2AC5" w14:paraId="75357FF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A9A6D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33F42" w14:textId="77777777" w:rsidR="00BC1848" w:rsidRPr="00AB727A" w:rsidRDefault="00BC1848" w:rsidP="00BC1848">
            <w:pPr>
              <w:jc w:val="center"/>
            </w:pPr>
            <w:r w:rsidRPr="00AB727A">
              <w:t>867776.39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EA3E3" w14:textId="77777777" w:rsidR="00BC1848" w:rsidRPr="00AB727A" w:rsidRDefault="00BC1848" w:rsidP="00BC1848">
            <w:pPr>
              <w:jc w:val="center"/>
            </w:pPr>
            <w:r w:rsidRPr="00AB727A">
              <w:t>2702560.81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521E4B" w14:textId="77777777" w:rsidR="00BC1848" w:rsidRPr="00AB727A" w:rsidRDefault="00BC1848" w:rsidP="00BC1848">
            <w:pPr>
              <w:jc w:val="center"/>
            </w:pPr>
            <w:r w:rsidRPr="00AB727A">
              <w:t>54.23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1137E" w14:textId="77777777" w:rsidR="00BC1848" w:rsidRPr="00AB727A" w:rsidRDefault="00BC1848" w:rsidP="00BC1848">
            <w:pPr>
              <w:jc w:val="center"/>
            </w:pPr>
            <w:r w:rsidRPr="00AB727A">
              <w:t>122° 44' 37''</w:t>
            </w:r>
          </w:p>
        </w:tc>
      </w:tr>
      <w:tr w:rsidR="00BC1848" w:rsidRPr="003F2AC5" w14:paraId="2A50921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C2E75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F09A8" w14:textId="77777777" w:rsidR="00BC1848" w:rsidRPr="00AB727A" w:rsidRDefault="00BC1848" w:rsidP="00BC1848">
            <w:pPr>
              <w:jc w:val="center"/>
            </w:pPr>
            <w:r w:rsidRPr="00AB727A">
              <w:t>867747.06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F252FC" w14:textId="77777777" w:rsidR="00BC1848" w:rsidRPr="00AB727A" w:rsidRDefault="00BC1848" w:rsidP="00BC1848">
            <w:pPr>
              <w:jc w:val="center"/>
            </w:pPr>
            <w:r w:rsidRPr="00AB727A">
              <w:t>2702606.42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668F66" w14:textId="77777777" w:rsidR="00BC1848" w:rsidRPr="00AB727A" w:rsidRDefault="00BC1848" w:rsidP="00BC1848">
            <w:pPr>
              <w:jc w:val="center"/>
            </w:pPr>
            <w:r w:rsidRPr="00AB727A">
              <w:t>20.94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980DA6" w14:textId="77777777" w:rsidR="00BC1848" w:rsidRPr="00AB727A" w:rsidRDefault="00BC1848" w:rsidP="00BC1848">
            <w:pPr>
              <w:jc w:val="center"/>
            </w:pPr>
            <w:r w:rsidRPr="00AB727A">
              <w:t>214° 47' 25''</w:t>
            </w:r>
          </w:p>
        </w:tc>
      </w:tr>
      <w:tr w:rsidR="00BC1848" w:rsidRPr="003F2AC5" w14:paraId="7ED140D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14EB3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351AC4" w14:textId="77777777" w:rsidR="00BC1848" w:rsidRPr="00AB727A" w:rsidRDefault="00BC1848" w:rsidP="00BC1848">
            <w:pPr>
              <w:jc w:val="center"/>
            </w:pPr>
            <w:r w:rsidRPr="00AB727A">
              <w:t>867729.86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50C736" w14:textId="77777777" w:rsidR="00BC1848" w:rsidRPr="00AB727A" w:rsidRDefault="00BC1848" w:rsidP="00BC1848">
            <w:pPr>
              <w:jc w:val="center"/>
            </w:pPr>
            <w:r w:rsidRPr="00AB727A">
              <w:t>2702594.47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7661E" w14:textId="77777777" w:rsidR="00BC1848" w:rsidRPr="00AB727A" w:rsidRDefault="00BC1848" w:rsidP="00BC1848">
            <w:pPr>
              <w:jc w:val="center"/>
            </w:pPr>
            <w:r w:rsidRPr="00AB727A">
              <w:t>7.18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55E58" w14:textId="77777777" w:rsidR="00BC1848" w:rsidRPr="00AB727A" w:rsidRDefault="00BC1848" w:rsidP="00BC1848">
            <w:pPr>
              <w:jc w:val="center"/>
            </w:pPr>
            <w:r w:rsidRPr="00AB727A">
              <w:t>218° 19' 23''</w:t>
            </w:r>
          </w:p>
        </w:tc>
      </w:tr>
      <w:tr w:rsidR="00BC1848" w:rsidRPr="003F2AC5" w14:paraId="0A77A3B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06CA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458E66" w14:textId="77777777" w:rsidR="00BC1848" w:rsidRPr="00AB727A" w:rsidRDefault="00BC1848" w:rsidP="00BC1848">
            <w:pPr>
              <w:jc w:val="center"/>
            </w:pPr>
            <w:r w:rsidRPr="00AB727A">
              <w:t>867724.23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74B453" w14:textId="77777777" w:rsidR="00BC1848" w:rsidRPr="00AB727A" w:rsidRDefault="00BC1848" w:rsidP="00BC1848">
            <w:pPr>
              <w:jc w:val="center"/>
            </w:pPr>
            <w:r w:rsidRPr="00AB727A">
              <w:t>2702590.02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36A2C0" w14:textId="77777777" w:rsidR="00BC1848" w:rsidRPr="00AB727A" w:rsidRDefault="00BC1848" w:rsidP="00BC1848">
            <w:pPr>
              <w:jc w:val="center"/>
            </w:pPr>
            <w:r w:rsidRPr="00AB727A">
              <w:t>6.59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E8E58" w14:textId="77777777" w:rsidR="00BC1848" w:rsidRPr="00AB727A" w:rsidRDefault="00BC1848" w:rsidP="00BC1848">
            <w:pPr>
              <w:jc w:val="center"/>
            </w:pPr>
            <w:r w:rsidRPr="00AB727A">
              <w:t>303° 55' 52''</w:t>
            </w:r>
          </w:p>
        </w:tc>
      </w:tr>
      <w:tr w:rsidR="00BC1848" w:rsidRPr="003F2AC5" w14:paraId="5E1BDBA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D0132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7B5BB8" w14:textId="77777777" w:rsidR="00BC1848" w:rsidRPr="00AB727A" w:rsidRDefault="00BC1848" w:rsidP="00BC1848">
            <w:pPr>
              <w:jc w:val="center"/>
            </w:pPr>
            <w:r w:rsidRPr="00AB727A">
              <w:t>867727.91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7A5D31" w14:textId="77777777" w:rsidR="00BC1848" w:rsidRPr="00AB727A" w:rsidRDefault="00BC1848" w:rsidP="00BC1848">
            <w:pPr>
              <w:jc w:val="center"/>
            </w:pPr>
            <w:r w:rsidRPr="00AB727A">
              <w:t>2702584.55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55CEE1" w14:textId="77777777" w:rsidR="00BC1848" w:rsidRPr="00AB727A" w:rsidRDefault="00BC1848" w:rsidP="00BC1848">
            <w:pPr>
              <w:jc w:val="center"/>
            </w:pPr>
            <w:r w:rsidRPr="00AB727A">
              <w:t>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E82C7" w14:textId="77777777" w:rsidR="00BC1848" w:rsidRPr="00AB727A" w:rsidRDefault="00BC1848" w:rsidP="00BC1848">
            <w:pPr>
              <w:jc w:val="center"/>
            </w:pPr>
            <w:r w:rsidRPr="00AB727A">
              <w:t>221° 53' 38''</w:t>
            </w:r>
          </w:p>
        </w:tc>
      </w:tr>
      <w:tr w:rsidR="00BC1848" w:rsidRPr="003F2AC5" w14:paraId="63255C2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C60A2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F6EE0" w14:textId="77777777" w:rsidR="00BC1848" w:rsidRPr="00AB727A" w:rsidRDefault="00BC1848" w:rsidP="00BC1848">
            <w:pPr>
              <w:jc w:val="center"/>
            </w:pPr>
            <w:r w:rsidRPr="00AB727A">
              <w:t>867727.23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CD6DF3" w14:textId="77777777" w:rsidR="00BC1848" w:rsidRPr="00AB727A" w:rsidRDefault="00BC1848" w:rsidP="00BC1848">
            <w:pPr>
              <w:jc w:val="center"/>
            </w:pPr>
            <w:r w:rsidRPr="00AB727A">
              <w:t>2702583.94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FFF6AC" w14:textId="77777777" w:rsidR="00BC1848" w:rsidRPr="00AB727A" w:rsidRDefault="00BC1848" w:rsidP="00BC1848">
            <w:pPr>
              <w:jc w:val="center"/>
            </w:pPr>
            <w:r w:rsidRPr="00AB727A">
              <w:t>9.42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6CD78" w14:textId="77777777" w:rsidR="00BC1848" w:rsidRPr="00AB727A" w:rsidRDefault="00BC1848" w:rsidP="00BC1848">
            <w:pPr>
              <w:jc w:val="center"/>
            </w:pPr>
            <w:r w:rsidRPr="00AB727A">
              <w:t>303° 55' 34''</w:t>
            </w:r>
          </w:p>
        </w:tc>
      </w:tr>
      <w:tr w:rsidR="00BC1848" w:rsidRPr="003F2AC5" w14:paraId="59B23D5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CD255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2DC705" w14:textId="77777777" w:rsidR="00BC1848" w:rsidRPr="00AB727A" w:rsidRDefault="00BC1848" w:rsidP="00BC1848">
            <w:pPr>
              <w:jc w:val="center"/>
            </w:pPr>
            <w:r w:rsidRPr="00AB727A">
              <w:t>867732.49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8D0E0" w14:textId="77777777" w:rsidR="00BC1848" w:rsidRPr="00AB727A" w:rsidRDefault="00BC1848" w:rsidP="00BC1848">
            <w:pPr>
              <w:jc w:val="center"/>
            </w:pPr>
            <w:r w:rsidRPr="00AB727A">
              <w:t>2702576.12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B1F4D8" w14:textId="77777777" w:rsidR="00BC1848" w:rsidRPr="00AB727A" w:rsidRDefault="00BC1848" w:rsidP="00BC1848">
            <w:pPr>
              <w:jc w:val="center"/>
            </w:pPr>
            <w:r w:rsidRPr="00AB727A"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AE9A5" w14:textId="77777777" w:rsidR="00BC1848" w:rsidRPr="00AB727A" w:rsidRDefault="00BC1848" w:rsidP="00BC1848">
            <w:pPr>
              <w:jc w:val="center"/>
            </w:pPr>
            <w:r w:rsidRPr="00AB727A">
              <w:t>302° 00' 52''</w:t>
            </w:r>
          </w:p>
        </w:tc>
      </w:tr>
      <w:tr w:rsidR="00BC1848" w:rsidRPr="003F2AC5" w14:paraId="7036DD3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E87A7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AE053C" w14:textId="77777777" w:rsidR="00BC1848" w:rsidRPr="00AB727A" w:rsidRDefault="00BC1848" w:rsidP="00BC1848">
            <w:pPr>
              <w:jc w:val="center"/>
            </w:pPr>
            <w:r w:rsidRPr="00AB727A">
              <w:t>867750.39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0BB3E0" w14:textId="77777777" w:rsidR="00BC1848" w:rsidRPr="00AB727A" w:rsidRDefault="00BC1848" w:rsidP="00BC1848">
            <w:pPr>
              <w:jc w:val="center"/>
            </w:pPr>
            <w:r w:rsidRPr="00AB727A">
              <w:t>2702547.49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0737C" w14:textId="77777777" w:rsidR="00BC1848" w:rsidRPr="00AB727A" w:rsidRDefault="00BC1848" w:rsidP="00BC1848">
            <w:pPr>
              <w:jc w:val="center"/>
            </w:pPr>
            <w:r w:rsidRPr="00AB727A">
              <w:t>10.67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B5774" w14:textId="77777777" w:rsidR="00BC1848" w:rsidRPr="00AB727A" w:rsidRDefault="00BC1848" w:rsidP="00BC1848">
            <w:pPr>
              <w:jc w:val="center"/>
            </w:pPr>
            <w:r w:rsidRPr="00AB727A">
              <w:t>355° 48' 26''</w:t>
            </w:r>
          </w:p>
        </w:tc>
      </w:tr>
      <w:tr w:rsidR="00BC1848" w:rsidRPr="003F2AC5" w14:paraId="529C1AF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D0C22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3FBF2" w14:textId="77777777" w:rsidR="00BC1848" w:rsidRPr="00AB727A" w:rsidRDefault="00BC1848" w:rsidP="00BC1848">
            <w:pPr>
              <w:jc w:val="center"/>
            </w:pPr>
            <w:r w:rsidRPr="00AB727A">
              <w:t>867761.03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D56733" w14:textId="77777777" w:rsidR="00BC1848" w:rsidRPr="00AB727A" w:rsidRDefault="00BC1848" w:rsidP="00BC1848">
            <w:pPr>
              <w:jc w:val="center"/>
            </w:pPr>
            <w:r w:rsidRPr="00AB727A">
              <w:t>2702546.71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E50C22" w14:textId="77777777" w:rsidR="00BC1848" w:rsidRPr="00AB727A" w:rsidRDefault="00BC1848" w:rsidP="00BC1848">
            <w:pPr>
              <w:jc w:val="center"/>
            </w:pPr>
            <w:r w:rsidRPr="00AB727A">
              <w:t>21.03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F50D0" w14:textId="77777777" w:rsidR="00BC1848" w:rsidRPr="00AB727A" w:rsidRDefault="00BC1848" w:rsidP="00BC1848">
            <w:pPr>
              <w:jc w:val="center"/>
            </w:pPr>
            <w:r w:rsidRPr="00AB727A">
              <w:t>37° 18' 40''</w:t>
            </w:r>
          </w:p>
        </w:tc>
      </w:tr>
      <w:tr w:rsidR="00BC1848" w:rsidRPr="003F2AC5" w14:paraId="496201A7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C29885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86:02:1209001:329</w:t>
            </w:r>
          </w:p>
        </w:tc>
      </w:tr>
      <w:tr w:rsidR="00BC1848" w:rsidRPr="003F2AC5" w14:paraId="08EC8F3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64D9E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C7A18" w14:textId="77777777" w:rsidR="00BC1848" w:rsidRPr="00B06D34" w:rsidRDefault="00BC1848" w:rsidP="00BC1848">
            <w:pPr>
              <w:jc w:val="center"/>
            </w:pPr>
            <w:r w:rsidRPr="00B06D34">
              <w:t>867726.85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24C071" w14:textId="77777777" w:rsidR="00BC1848" w:rsidRPr="00B06D34" w:rsidRDefault="00BC1848" w:rsidP="00BC1848">
            <w:pPr>
              <w:jc w:val="center"/>
            </w:pPr>
            <w:r w:rsidRPr="00B06D34">
              <w:t>2702532.02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75ABC" w14:textId="77777777" w:rsidR="00BC1848" w:rsidRPr="00B06D34" w:rsidRDefault="00BC1848" w:rsidP="00BC1848">
            <w:pPr>
              <w:jc w:val="center"/>
            </w:pPr>
            <w:r w:rsidRPr="00B06D34">
              <w:t>8.2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0B42A" w14:textId="77777777" w:rsidR="00BC1848" w:rsidRPr="00B06D34" w:rsidRDefault="00BC1848" w:rsidP="00BC1848">
            <w:pPr>
              <w:jc w:val="center"/>
            </w:pPr>
            <w:r w:rsidRPr="00B06D34">
              <w:t>118° 18' 54''</w:t>
            </w:r>
          </w:p>
        </w:tc>
      </w:tr>
      <w:tr w:rsidR="00BC1848" w:rsidRPr="003F2AC5" w14:paraId="503F988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400B25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8918A" w14:textId="77777777" w:rsidR="00BC1848" w:rsidRPr="00B06D34" w:rsidRDefault="00BC1848" w:rsidP="00BC1848">
            <w:pPr>
              <w:jc w:val="center"/>
            </w:pPr>
            <w:r w:rsidRPr="00B06D34">
              <w:t>867722.96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F421CB" w14:textId="77777777" w:rsidR="00BC1848" w:rsidRPr="00B06D34" w:rsidRDefault="00BC1848" w:rsidP="00BC1848">
            <w:pPr>
              <w:jc w:val="center"/>
            </w:pPr>
            <w:r w:rsidRPr="00B06D34">
              <w:t>2702539.24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C1273D" w14:textId="77777777" w:rsidR="00BC1848" w:rsidRPr="00B06D34" w:rsidRDefault="00BC1848" w:rsidP="00BC1848">
            <w:pPr>
              <w:jc w:val="center"/>
            </w:pPr>
            <w:r w:rsidRPr="00B06D34">
              <w:t>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B155D" w14:textId="77777777" w:rsidR="00BC1848" w:rsidRPr="00B06D34" w:rsidRDefault="00BC1848" w:rsidP="00BC1848">
            <w:pPr>
              <w:jc w:val="center"/>
            </w:pPr>
            <w:r w:rsidRPr="00B06D34">
              <w:t>213° 13' 10''</w:t>
            </w:r>
          </w:p>
        </w:tc>
      </w:tr>
      <w:tr w:rsidR="00BC1848" w:rsidRPr="003F2AC5" w14:paraId="2676908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C5E85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2F379" w14:textId="77777777" w:rsidR="00BC1848" w:rsidRPr="00B06D34" w:rsidRDefault="00BC1848" w:rsidP="00BC1848">
            <w:pPr>
              <w:jc w:val="center"/>
            </w:pPr>
            <w:r w:rsidRPr="00B06D34">
              <w:t>867721.83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535D06" w14:textId="77777777" w:rsidR="00BC1848" w:rsidRPr="00B06D34" w:rsidRDefault="00BC1848" w:rsidP="00BC1848">
            <w:pPr>
              <w:jc w:val="center"/>
            </w:pPr>
            <w:r w:rsidRPr="00B06D34">
              <w:t>2702538.5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47085" w14:textId="77777777" w:rsidR="00BC1848" w:rsidRPr="00B06D34" w:rsidRDefault="00BC1848" w:rsidP="00BC1848">
            <w:pPr>
              <w:jc w:val="center"/>
            </w:pPr>
            <w:r w:rsidRPr="00B06D34">
              <w:t>20.09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FD60C7" w14:textId="77777777" w:rsidR="00BC1848" w:rsidRPr="00B06D34" w:rsidRDefault="00BC1848" w:rsidP="00BC1848">
            <w:pPr>
              <w:jc w:val="center"/>
            </w:pPr>
            <w:r w:rsidRPr="00B06D34">
              <w:t>121° 08' 06''</w:t>
            </w:r>
          </w:p>
        </w:tc>
      </w:tr>
      <w:tr w:rsidR="00BC1848" w:rsidRPr="003F2AC5" w14:paraId="02B4A0A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945E6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F6151F" w14:textId="77777777" w:rsidR="00BC1848" w:rsidRPr="00B06D34" w:rsidRDefault="00BC1848" w:rsidP="00BC1848">
            <w:pPr>
              <w:jc w:val="center"/>
            </w:pPr>
            <w:r w:rsidRPr="00B06D34">
              <w:t>867711.44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95043B" w14:textId="77777777" w:rsidR="00BC1848" w:rsidRPr="00B06D34" w:rsidRDefault="00BC1848" w:rsidP="00BC1848">
            <w:pPr>
              <w:jc w:val="center"/>
            </w:pPr>
            <w:r w:rsidRPr="00B06D34">
              <w:t>2702555.7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D0073B" w14:textId="77777777" w:rsidR="00BC1848" w:rsidRPr="00B06D34" w:rsidRDefault="00BC1848" w:rsidP="00BC1848">
            <w:pPr>
              <w:jc w:val="center"/>
            </w:pPr>
            <w:r w:rsidRPr="00B06D34"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B213F7" w14:textId="77777777" w:rsidR="00BC1848" w:rsidRPr="00B06D34" w:rsidRDefault="00BC1848" w:rsidP="00BC1848">
            <w:pPr>
              <w:jc w:val="center"/>
            </w:pPr>
            <w:r w:rsidRPr="00B06D34">
              <w:t>203° 11' 55''</w:t>
            </w:r>
          </w:p>
        </w:tc>
      </w:tr>
      <w:tr w:rsidR="00BC1848" w:rsidRPr="003F2AC5" w14:paraId="6FBB7EC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8504A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108BE2" w14:textId="77777777" w:rsidR="00BC1848" w:rsidRPr="00B06D34" w:rsidRDefault="00BC1848" w:rsidP="00BC1848">
            <w:pPr>
              <w:jc w:val="center"/>
            </w:pPr>
            <w:r w:rsidRPr="00B06D34">
              <w:t>867707.38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D32854" w14:textId="77777777" w:rsidR="00BC1848" w:rsidRPr="00B06D34" w:rsidRDefault="00BC1848" w:rsidP="00BC1848">
            <w:pPr>
              <w:jc w:val="center"/>
            </w:pPr>
            <w:r w:rsidRPr="00B06D34">
              <w:t>2702553.96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BF0671" w14:textId="77777777" w:rsidR="00BC1848" w:rsidRPr="00B06D34" w:rsidRDefault="00BC1848" w:rsidP="00BC1848">
            <w:pPr>
              <w:jc w:val="center"/>
            </w:pPr>
            <w:r w:rsidRPr="00B06D34"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66F46C" w14:textId="77777777" w:rsidR="00BC1848" w:rsidRPr="00B06D34" w:rsidRDefault="00BC1848" w:rsidP="00BC1848">
            <w:pPr>
              <w:jc w:val="center"/>
            </w:pPr>
            <w:r w:rsidRPr="00B06D34">
              <w:t>163° 45' 06''</w:t>
            </w:r>
          </w:p>
        </w:tc>
      </w:tr>
      <w:tr w:rsidR="00BC1848" w:rsidRPr="003F2AC5" w14:paraId="008D7FA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FB138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7D75C" w14:textId="77777777" w:rsidR="00BC1848" w:rsidRPr="00B06D34" w:rsidRDefault="00BC1848" w:rsidP="00BC1848">
            <w:pPr>
              <w:jc w:val="center"/>
            </w:pPr>
            <w:r w:rsidRPr="00B06D34">
              <w:t>867703.64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DD7AA" w14:textId="77777777" w:rsidR="00BC1848" w:rsidRPr="00B06D34" w:rsidRDefault="00BC1848" w:rsidP="00BC1848">
            <w:pPr>
              <w:jc w:val="center"/>
            </w:pPr>
            <w:r w:rsidRPr="00B06D34">
              <w:t>2702555.05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C7562B" w14:textId="77777777" w:rsidR="00BC1848" w:rsidRPr="00B06D34" w:rsidRDefault="00BC1848" w:rsidP="00BC1848">
            <w:pPr>
              <w:jc w:val="center"/>
            </w:pPr>
            <w:r w:rsidRPr="00B06D34">
              <w:t>14.55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19F6A" w14:textId="77777777" w:rsidR="00BC1848" w:rsidRPr="00B06D34" w:rsidRDefault="00BC1848" w:rsidP="00BC1848">
            <w:pPr>
              <w:jc w:val="center"/>
            </w:pPr>
            <w:r w:rsidRPr="00B06D34">
              <w:t>128° 31' 28''</w:t>
            </w:r>
          </w:p>
        </w:tc>
      </w:tr>
      <w:tr w:rsidR="00BC1848" w:rsidRPr="003F2AC5" w14:paraId="2B48B79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66CA7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72E651" w14:textId="77777777" w:rsidR="00BC1848" w:rsidRPr="00B06D34" w:rsidRDefault="00BC1848" w:rsidP="00BC1848">
            <w:pPr>
              <w:jc w:val="center"/>
            </w:pPr>
            <w:r w:rsidRPr="00B06D34">
              <w:t>867694.58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FA8C9E" w14:textId="77777777" w:rsidR="00BC1848" w:rsidRPr="00B06D34" w:rsidRDefault="00BC1848" w:rsidP="00BC1848">
            <w:pPr>
              <w:jc w:val="center"/>
            </w:pPr>
            <w:r w:rsidRPr="00B06D34">
              <w:t>2702566.43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F13F0D" w14:textId="77777777" w:rsidR="00BC1848" w:rsidRPr="00B06D34" w:rsidRDefault="00BC1848" w:rsidP="00BC1848">
            <w:pPr>
              <w:jc w:val="center"/>
            </w:pPr>
            <w:r w:rsidRPr="00B06D34">
              <w:t>11.69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0C8B4B" w14:textId="77777777" w:rsidR="00BC1848" w:rsidRPr="00B06D34" w:rsidRDefault="00BC1848" w:rsidP="00BC1848">
            <w:pPr>
              <w:jc w:val="center"/>
            </w:pPr>
            <w:r w:rsidRPr="00B06D34">
              <w:t>217° 35' 44''</w:t>
            </w:r>
          </w:p>
        </w:tc>
      </w:tr>
      <w:tr w:rsidR="00BC1848" w:rsidRPr="003F2AC5" w14:paraId="5B519B3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B78202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034703" w14:textId="77777777" w:rsidR="00BC1848" w:rsidRPr="00B06D34" w:rsidRDefault="00BC1848" w:rsidP="00BC1848">
            <w:pPr>
              <w:jc w:val="center"/>
            </w:pPr>
            <w:r w:rsidRPr="00B06D34">
              <w:t>867685.32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83873" w14:textId="77777777" w:rsidR="00BC1848" w:rsidRPr="00B06D34" w:rsidRDefault="00BC1848" w:rsidP="00BC1848">
            <w:pPr>
              <w:jc w:val="center"/>
            </w:pPr>
            <w:r w:rsidRPr="00B06D34">
              <w:t>2702559.3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2A5F02" w14:textId="77777777" w:rsidR="00BC1848" w:rsidRPr="00B06D34" w:rsidRDefault="00BC1848" w:rsidP="00BC1848">
            <w:pPr>
              <w:jc w:val="center"/>
            </w:pPr>
            <w:r w:rsidRPr="00B06D34">
              <w:t>11.77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8B914A" w14:textId="77777777" w:rsidR="00BC1848" w:rsidRPr="00B06D34" w:rsidRDefault="00BC1848" w:rsidP="00BC1848">
            <w:pPr>
              <w:jc w:val="center"/>
            </w:pPr>
            <w:r w:rsidRPr="00B06D34">
              <w:t>225° 24' 47''</w:t>
            </w:r>
          </w:p>
        </w:tc>
      </w:tr>
      <w:tr w:rsidR="00BC1848" w:rsidRPr="003F2AC5" w14:paraId="6661FA3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BDB82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4E51BC" w14:textId="77777777" w:rsidR="00BC1848" w:rsidRPr="00B06D34" w:rsidRDefault="00BC1848" w:rsidP="00BC1848">
            <w:pPr>
              <w:jc w:val="center"/>
            </w:pPr>
            <w:r w:rsidRPr="00B06D34">
              <w:t>867677.06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A28186" w14:textId="77777777" w:rsidR="00BC1848" w:rsidRPr="00B06D34" w:rsidRDefault="00BC1848" w:rsidP="00BC1848">
            <w:pPr>
              <w:jc w:val="center"/>
            </w:pPr>
            <w:r w:rsidRPr="00B06D34">
              <w:t>2702550.92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4FBE8F" w14:textId="77777777" w:rsidR="00BC1848" w:rsidRPr="00B06D34" w:rsidRDefault="00BC1848" w:rsidP="00BC1848">
            <w:pPr>
              <w:jc w:val="center"/>
            </w:pPr>
            <w:r w:rsidRPr="00B06D34"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E355D" w14:textId="77777777" w:rsidR="00BC1848" w:rsidRPr="00B06D34" w:rsidRDefault="00BC1848" w:rsidP="00BC1848">
            <w:pPr>
              <w:jc w:val="center"/>
            </w:pPr>
            <w:r w:rsidRPr="00B06D34">
              <w:t>258° 36' 13''</w:t>
            </w:r>
          </w:p>
        </w:tc>
      </w:tr>
      <w:tr w:rsidR="00BC1848" w:rsidRPr="003F2AC5" w14:paraId="0E67B00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C8EA1E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CA6E71" w14:textId="77777777" w:rsidR="00BC1848" w:rsidRPr="00B06D34" w:rsidRDefault="00BC1848" w:rsidP="00BC1848">
            <w:pPr>
              <w:jc w:val="center"/>
            </w:pPr>
            <w:r w:rsidRPr="00B06D34">
              <w:t>867676.29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BD451" w14:textId="77777777" w:rsidR="00BC1848" w:rsidRPr="00B06D34" w:rsidRDefault="00BC1848" w:rsidP="00BC1848">
            <w:pPr>
              <w:jc w:val="center"/>
            </w:pPr>
            <w:r w:rsidRPr="00B06D34">
              <w:t>2702547.1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D1D84" w14:textId="77777777" w:rsidR="00BC1848" w:rsidRPr="00B06D34" w:rsidRDefault="00BC1848" w:rsidP="00BC1848">
            <w:pPr>
              <w:jc w:val="center"/>
            </w:pPr>
            <w:r w:rsidRPr="00B06D34">
              <w:t>34.39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320E9F" w14:textId="77777777" w:rsidR="00BC1848" w:rsidRPr="00B06D34" w:rsidRDefault="00BC1848" w:rsidP="00BC1848">
            <w:pPr>
              <w:jc w:val="center"/>
            </w:pPr>
            <w:r w:rsidRPr="00B06D34">
              <w:t>308° 31' 10''</w:t>
            </w:r>
          </w:p>
        </w:tc>
      </w:tr>
      <w:tr w:rsidR="00BC1848" w:rsidRPr="003F2AC5" w14:paraId="3DBC59F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97E5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D1DD53" w14:textId="77777777" w:rsidR="00BC1848" w:rsidRPr="00B06D34" w:rsidRDefault="00BC1848" w:rsidP="00BC1848">
            <w:pPr>
              <w:jc w:val="center"/>
            </w:pPr>
            <w:r w:rsidRPr="00B06D34">
              <w:t>867697.71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498B0" w14:textId="77777777" w:rsidR="00BC1848" w:rsidRPr="00B06D34" w:rsidRDefault="00BC1848" w:rsidP="00BC1848">
            <w:pPr>
              <w:jc w:val="center"/>
            </w:pPr>
            <w:r w:rsidRPr="00B06D34">
              <w:t>2702520.19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02621F" w14:textId="77777777" w:rsidR="00BC1848" w:rsidRPr="00B06D34" w:rsidRDefault="00BC1848" w:rsidP="00BC1848">
            <w:pPr>
              <w:jc w:val="center"/>
            </w:pPr>
            <w:r w:rsidRPr="00B06D34">
              <w:t>6.18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7AEBFF" w14:textId="77777777" w:rsidR="00BC1848" w:rsidRPr="00B06D34" w:rsidRDefault="00BC1848" w:rsidP="00BC1848">
            <w:pPr>
              <w:jc w:val="center"/>
            </w:pPr>
            <w:r w:rsidRPr="00B06D34">
              <w:t>303° 35' 14''</w:t>
            </w:r>
          </w:p>
        </w:tc>
      </w:tr>
      <w:tr w:rsidR="00BC1848" w:rsidRPr="003F2AC5" w14:paraId="7A843F3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D4721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A6F0B" w14:textId="77777777" w:rsidR="00BC1848" w:rsidRPr="00B06D34" w:rsidRDefault="00BC1848" w:rsidP="00BC1848">
            <w:pPr>
              <w:jc w:val="center"/>
            </w:pPr>
            <w:r w:rsidRPr="00B06D34">
              <w:t>867701.13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F2CEF1" w14:textId="77777777" w:rsidR="00BC1848" w:rsidRPr="00B06D34" w:rsidRDefault="00BC1848" w:rsidP="00BC1848">
            <w:pPr>
              <w:jc w:val="center"/>
            </w:pPr>
            <w:r w:rsidRPr="00B06D34">
              <w:t>2702515.04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F9B425" w14:textId="77777777" w:rsidR="00BC1848" w:rsidRPr="00B06D34" w:rsidRDefault="00BC1848" w:rsidP="00BC1848">
            <w:pPr>
              <w:jc w:val="center"/>
            </w:pPr>
            <w:r w:rsidRPr="00B06D34">
              <w:t>12.41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09295" w14:textId="77777777" w:rsidR="00BC1848" w:rsidRPr="00B06D34" w:rsidRDefault="00BC1848" w:rsidP="00BC1848">
            <w:pPr>
              <w:jc w:val="center"/>
            </w:pPr>
            <w:r w:rsidRPr="00B06D34">
              <w:t>33° 29' 53''</w:t>
            </w:r>
          </w:p>
        </w:tc>
      </w:tr>
      <w:tr w:rsidR="00BC1848" w:rsidRPr="003F2AC5" w14:paraId="6D8BA5D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ACA39" w14:textId="77777777" w:rsidR="00BC1848" w:rsidRPr="003F2AC5" w:rsidRDefault="00BC1848" w:rsidP="00BC1848">
            <w:pPr>
              <w:jc w:val="center"/>
            </w:pPr>
            <w: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ACB611" w14:textId="77777777" w:rsidR="00BC1848" w:rsidRPr="00B06D34" w:rsidRDefault="00BC1848" w:rsidP="00BC1848">
            <w:pPr>
              <w:jc w:val="center"/>
            </w:pPr>
            <w:r w:rsidRPr="00B06D34">
              <w:t>867711.48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156FD" w14:textId="77777777" w:rsidR="00BC1848" w:rsidRPr="00B06D34" w:rsidRDefault="00BC1848" w:rsidP="00BC1848">
            <w:pPr>
              <w:jc w:val="center"/>
            </w:pPr>
            <w:r w:rsidRPr="00B06D34">
              <w:t>2702521.89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02CCDB" w14:textId="77777777" w:rsidR="00BC1848" w:rsidRPr="00B06D34" w:rsidRDefault="00BC1848" w:rsidP="00BC1848">
            <w:pPr>
              <w:jc w:val="center"/>
            </w:pPr>
            <w:r w:rsidRPr="00B06D34">
              <w:t>18.41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798FBA" w14:textId="77777777" w:rsidR="00BC1848" w:rsidRPr="00B06D34" w:rsidRDefault="00BC1848" w:rsidP="00BC1848">
            <w:pPr>
              <w:jc w:val="center"/>
            </w:pPr>
            <w:r w:rsidRPr="00B06D34">
              <w:t>33° 23' 17''</w:t>
            </w:r>
          </w:p>
        </w:tc>
      </w:tr>
      <w:tr w:rsidR="00BC1848" w:rsidRPr="003F2AC5" w14:paraId="3DEB0A16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651533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86:02:1209001:312</w:t>
            </w:r>
          </w:p>
        </w:tc>
      </w:tr>
      <w:tr w:rsidR="00BC1848" w:rsidRPr="003F2AC5" w14:paraId="5BA906A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ECF8C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9D1ABA" w14:textId="77777777" w:rsidR="00BC1848" w:rsidRPr="00A070B3" w:rsidRDefault="00BC1848" w:rsidP="00BC1848">
            <w:pPr>
              <w:jc w:val="center"/>
            </w:pPr>
            <w:r w:rsidRPr="00A070B3">
              <w:t>867709.75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74EED" w14:textId="77777777" w:rsidR="00BC1848" w:rsidRPr="00A070B3" w:rsidRDefault="00BC1848" w:rsidP="00BC1848">
            <w:pPr>
              <w:jc w:val="center"/>
            </w:pPr>
            <w:r w:rsidRPr="00A070B3">
              <w:t>2702595.03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3BAF97" w14:textId="77777777" w:rsidR="00BC1848" w:rsidRPr="00A070B3" w:rsidRDefault="00BC1848" w:rsidP="00BC1848">
            <w:pPr>
              <w:jc w:val="center"/>
            </w:pPr>
            <w:r w:rsidRPr="00A070B3">
              <w:t>21.93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CC175D" w14:textId="77777777" w:rsidR="00BC1848" w:rsidRPr="00A070B3" w:rsidRDefault="00BC1848" w:rsidP="00BC1848">
            <w:pPr>
              <w:jc w:val="center"/>
            </w:pPr>
            <w:r w:rsidRPr="00A070B3">
              <w:t>36° 47' 11''</w:t>
            </w:r>
          </w:p>
        </w:tc>
      </w:tr>
      <w:tr w:rsidR="00BC1848" w:rsidRPr="003F2AC5" w14:paraId="4719AE4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11386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06FA3C" w14:textId="77777777" w:rsidR="00BC1848" w:rsidRPr="00A070B3" w:rsidRDefault="00BC1848" w:rsidP="00BC1848">
            <w:pPr>
              <w:jc w:val="center"/>
            </w:pPr>
            <w:r w:rsidRPr="00A070B3">
              <w:t>867727.31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AA1B1" w14:textId="77777777" w:rsidR="00BC1848" w:rsidRPr="00A070B3" w:rsidRDefault="00BC1848" w:rsidP="00BC1848">
            <w:pPr>
              <w:jc w:val="center"/>
            </w:pPr>
            <w:r w:rsidRPr="00A070B3">
              <w:t>2702608.16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9F199" w14:textId="77777777" w:rsidR="00BC1848" w:rsidRPr="00A070B3" w:rsidRDefault="00BC1848" w:rsidP="00BC1848">
            <w:pPr>
              <w:jc w:val="center"/>
            </w:pPr>
            <w:r w:rsidRPr="00A070B3">
              <w:t>23.73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163C72" w14:textId="77777777" w:rsidR="00BC1848" w:rsidRPr="00A070B3" w:rsidRDefault="00BC1848" w:rsidP="00BC1848">
            <w:pPr>
              <w:jc w:val="center"/>
            </w:pPr>
            <w:r w:rsidRPr="00A070B3">
              <w:t>126° 55' 58''</w:t>
            </w:r>
          </w:p>
        </w:tc>
      </w:tr>
      <w:tr w:rsidR="00BC1848" w:rsidRPr="003F2AC5" w14:paraId="6D40069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4034A9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3100D4" w14:textId="77777777" w:rsidR="00BC1848" w:rsidRPr="00A070B3" w:rsidRDefault="00BC1848" w:rsidP="00BC1848">
            <w:pPr>
              <w:jc w:val="center"/>
            </w:pPr>
            <w:r w:rsidRPr="00A070B3">
              <w:t>867713.05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978CA" w14:textId="77777777" w:rsidR="00BC1848" w:rsidRPr="00A070B3" w:rsidRDefault="00BC1848" w:rsidP="00BC1848">
            <w:pPr>
              <w:jc w:val="center"/>
            </w:pPr>
            <w:r w:rsidRPr="00A070B3">
              <w:t>2702627.13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9BCAEE" w14:textId="77777777" w:rsidR="00BC1848" w:rsidRPr="00A070B3" w:rsidRDefault="00BC1848" w:rsidP="00BC1848">
            <w:pPr>
              <w:jc w:val="center"/>
            </w:pPr>
            <w:r w:rsidRPr="00A070B3">
              <w:t>7.67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C4D583" w14:textId="77777777" w:rsidR="00BC1848" w:rsidRPr="00A070B3" w:rsidRDefault="00BC1848" w:rsidP="00BC1848">
            <w:pPr>
              <w:jc w:val="center"/>
            </w:pPr>
            <w:r w:rsidRPr="00A070B3">
              <w:t>191° 16' 50''</w:t>
            </w:r>
          </w:p>
        </w:tc>
      </w:tr>
      <w:tr w:rsidR="00BC1848" w:rsidRPr="003F2AC5" w14:paraId="2D5EE32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4A90F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87580" w14:textId="77777777" w:rsidR="00BC1848" w:rsidRPr="00A070B3" w:rsidRDefault="00BC1848" w:rsidP="00BC1848">
            <w:pPr>
              <w:jc w:val="center"/>
            </w:pPr>
            <w:r w:rsidRPr="00A070B3">
              <w:t>867705.53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08F8F" w14:textId="77777777" w:rsidR="00BC1848" w:rsidRPr="00A070B3" w:rsidRDefault="00BC1848" w:rsidP="00BC1848">
            <w:pPr>
              <w:jc w:val="center"/>
            </w:pPr>
            <w:r w:rsidRPr="00A070B3">
              <w:t>2702625.63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80358C" w14:textId="77777777" w:rsidR="00BC1848" w:rsidRPr="00A070B3" w:rsidRDefault="00BC1848" w:rsidP="00BC1848">
            <w:pPr>
              <w:jc w:val="center"/>
            </w:pPr>
            <w:r w:rsidRPr="00A070B3">
              <w:t>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2F21B" w14:textId="77777777" w:rsidR="00BC1848" w:rsidRPr="00A070B3" w:rsidRDefault="00BC1848" w:rsidP="00BC1848">
            <w:pPr>
              <w:jc w:val="center"/>
            </w:pPr>
            <w:r w:rsidRPr="00A070B3">
              <w:t>152° 04' 05''</w:t>
            </w:r>
          </w:p>
        </w:tc>
      </w:tr>
      <w:tr w:rsidR="00BC1848" w:rsidRPr="003F2AC5" w14:paraId="1583A5FD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3C436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F38FA8" w14:textId="77777777" w:rsidR="00BC1848" w:rsidRPr="00A070B3" w:rsidRDefault="00BC1848" w:rsidP="00BC1848">
            <w:pPr>
              <w:jc w:val="center"/>
            </w:pPr>
            <w:r w:rsidRPr="00A070B3">
              <w:t>867701.72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DAD875" w14:textId="77777777" w:rsidR="00BC1848" w:rsidRPr="00A070B3" w:rsidRDefault="00BC1848" w:rsidP="00BC1848">
            <w:pPr>
              <w:jc w:val="center"/>
            </w:pPr>
            <w:r w:rsidRPr="00A070B3">
              <w:t>2702627.65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EAB5C" w14:textId="77777777" w:rsidR="00BC1848" w:rsidRPr="00A070B3" w:rsidRDefault="00BC1848" w:rsidP="00BC1848">
            <w:pPr>
              <w:jc w:val="center"/>
            </w:pPr>
            <w:r w:rsidRPr="00A070B3">
              <w:t>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F0E4BA" w14:textId="77777777" w:rsidR="00BC1848" w:rsidRPr="00A070B3" w:rsidRDefault="00BC1848" w:rsidP="00BC1848">
            <w:pPr>
              <w:jc w:val="center"/>
            </w:pPr>
            <w:r w:rsidRPr="00A070B3">
              <w:t>219° 01' 20''</w:t>
            </w:r>
          </w:p>
        </w:tc>
      </w:tr>
      <w:tr w:rsidR="00BC1848" w:rsidRPr="003F2AC5" w14:paraId="0200AA5E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839C65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3C574" w14:textId="77777777" w:rsidR="00BC1848" w:rsidRPr="00A070B3" w:rsidRDefault="00BC1848" w:rsidP="00BC1848">
            <w:pPr>
              <w:jc w:val="center"/>
            </w:pPr>
            <w:r w:rsidRPr="00A070B3">
              <w:t>867699.61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8AC93C" w14:textId="77777777" w:rsidR="00BC1848" w:rsidRPr="00A070B3" w:rsidRDefault="00BC1848" w:rsidP="00BC1848">
            <w:pPr>
              <w:jc w:val="center"/>
            </w:pPr>
            <w:r w:rsidRPr="00A070B3">
              <w:t>2702625.94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56D152" w14:textId="77777777" w:rsidR="00BC1848" w:rsidRPr="00A070B3" w:rsidRDefault="00BC1848" w:rsidP="00BC1848">
            <w:pPr>
              <w:jc w:val="center"/>
            </w:pPr>
            <w:r w:rsidRPr="00A070B3">
              <w:t>7.94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91E6A" w14:textId="77777777" w:rsidR="00BC1848" w:rsidRPr="00A070B3" w:rsidRDefault="00BC1848" w:rsidP="00BC1848">
            <w:pPr>
              <w:jc w:val="center"/>
            </w:pPr>
            <w:r w:rsidRPr="00A070B3">
              <w:t>217° 00' 51''</w:t>
            </w:r>
          </w:p>
        </w:tc>
      </w:tr>
      <w:tr w:rsidR="00BC1848" w:rsidRPr="003F2AC5" w14:paraId="0F8501EB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94942A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04FC0E" w14:textId="77777777" w:rsidR="00BC1848" w:rsidRPr="00A070B3" w:rsidRDefault="00BC1848" w:rsidP="00BC1848">
            <w:pPr>
              <w:jc w:val="center"/>
            </w:pPr>
            <w:r w:rsidRPr="00A070B3">
              <w:t>867693.27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68C1D" w14:textId="77777777" w:rsidR="00BC1848" w:rsidRPr="00A070B3" w:rsidRDefault="00BC1848" w:rsidP="00BC1848">
            <w:pPr>
              <w:jc w:val="center"/>
            </w:pPr>
            <w:r w:rsidRPr="00A070B3">
              <w:t>2702621.16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A0503" w14:textId="77777777" w:rsidR="00BC1848" w:rsidRPr="00A070B3" w:rsidRDefault="00BC1848" w:rsidP="00BC1848">
            <w:pPr>
              <w:jc w:val="center"/>
            </w:pPr>
            <w:r w:rsidRPr="00A070B3">
              <w:t>6.32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1EFAB7" w14:textId="77777777" w:rsidR="00BC1848" w:rsidRPr="00A070B3" w:rsidRDefault="00BC1848" w:rsidP="00BC1848">
            <w:pPr>
              <w:jc w:val="center"/>
            </w:pPr>
            <w:r w:rsidRPr="00A070B3">
              <w:t>228° 08' 27''</w:t>
            </w:r>
          </w:p>
        </w:tc>
      </w:tr>
      <w:tr w:rsidR="00BC1848" w:rsidRPr="003F2AC5" w14:paraId="138B3A8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75A20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981F3" w14:textId="77777777" w:rsidR="00BC1848" w:rsidRPr="00A070B3" w:rsidRDefault="00BC1848" w:rsidP="00BC1848">
            <w:pPr>
              <w:jc w:val="center"/>
            </w:pPr>
            <w:r w:rsidRPr="00A070B3">
              <w:t>867689.05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B18BA" w14:textId="77777777" w:rsidR="00BC1848" w:rsidRPr="00A070B3" w:rsidRDefault="00BC1848" w:rsidP="00BC1848">
            <w:pPr>
              <w:jc w:val="center"/>
            </w:pPr>
            <w:r w:rsidRPr="00A070B3">
              <w:t>2702616.45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05C0D" w14:textId="77777777" w:rsidR="00BC1848" w:rsidRPr="00A070B3" w:rsidRDefault="00BC1848" w:rsidP="00BC1848">
            <w:pPr>
              <w:jc w:val="center"/>
            </w:pPr>
            <w:r w:rsidRPr="00A070B3">
              <w:t>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485FAD" w14:textId="77777777" w:rsidR="00BC1848" w:rsidRPr="00A070B3" w:rsidRDefault="00BC1848" w:rsidP="00BC1848">
            <w:pPr>
              <w:jc w:val="center"/>
            </w:pPr>
            <w:r w:rsidRPr="00A070B3">
              <w:t>215° 00' 42''</w:t>
            </w:r>
          </w:p>
        </w:tc>
      </w:tr>
      <w:tr w:rsidR="00BC1848" w:rsidRPr="003F2AC5" w14:paraId="2A5F7B2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5210B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58CA25" w14:textId="77777777" w:rsidR="00BC1848" w:rsidRPr="00A070B3" w:rsidRDefault="00BC1848" w:rsidP="00BC1848">
            <w:pPr>
              <w:jc w:val="center"/>
            </w:pPr>
            <w:r w:rsidRPr="00A070B3">
              <w:t>867687.08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4FE314" w14:textId="77777777" w:rsidR="00BC1848" w:rsidRPr="00A070B3" w:rsidRDefault="00BC1848" w:rsidP="00BC1848">
            <w:pPr>
              <w:jc w:val="center"/>
            </w:pPr>
            <w:r w:rsidRPr="00A070B3">
              <w:t>2702615.07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C756D8" w14:textId="77777777" w:rsidR="00BC1848" w:rsidRPr="00A070B3" w:rsidRDefault="00BC1848" w:rsidP="00BC1848">
            <w:pPr>
              <w:jc w:val="center"/>
            </w:pPr>
            <w:r w:rsidRPr="00A070B3">
              <w:t>11.95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5BA1EA" w14:textId="77777777" w:rsidR="00BC1848" w:rsidRPr="00A070B3" w:rsidRDefault="00BC1848" w:rsidP="00BC1848">
            <w:pPr>
              <w:jc w:val="center"/>
            </w:pPr>
            <w:r w:rsidRPr="00A070B3">
              <w:t>220° 02' 42''</w:t>
            </w:r>
          </w:p>
        </w:tc>
      </w:tr>
      <w:tr w:rsidR="00BC1848" w:rsidRPr="003F2AC5" w14:paraId="3E2B244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056024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46030B" w14:textId="77777777" w:rsidR="00BC1848" w:rsidRPr="00A070B3" w:rsidRDefault="00BC1848" w:rsidP="00BC1848">
            <w:pPr>
              <w:jc w:val="center"/>
            </w:pPr>
            <w:r w:rsidRPr="00A070B3">
              <w:t>867677.93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F9F27" w14:textId="77777777" w:rsidR="00BC1848" w:rsidRPr="00A070B3" w:rsidRDefault="00BC1848" w:rsidP="00BC1848">
            <w:pPr>
              <w:jc w:val="center"/>
            </w:pPr>
            <w:r w:rsidRPr="00A070B3">
              <w:t>2702607.38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97310" w14:textId="77777777" w:rsidR="00BC1848" w:rsidRPr="00A070B3" w:rsidRDefault="00BC1848" w:rsidP="00BC1848">
            <w:pPr>
              <w:jc w:val="center"/>
            </w:pPr>
            <w:r w:rsidRPr="00A070B3">
              <w:t>1.66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7FE2C3" w14:textId="77777777" w:rsidR="00BC1848" w:rsidRPr="00A070B3" w:rsidRDefault="00BC1848" w:rsidP="00BC1848">
            <w:pPr>
              <w:jc w:val="center"/>
            </w:pPr>
            <w:r w:rsidRPr="00A070B3">
              <w:t>224° 16' 07''</w:t>
            </w:r>
          </w:p>
        </w:tc>
      </w:tr>
      <w:tr w:rsidR="00BC1848" w:rsidRPr="003F2AC5" w14:paraId="5B1C2C3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1BEF5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BAC3BE" w14:textId="77777777" w:rsidR="00BC1848" w:rsidRPr="00A070B3" w:rsidRDefault="00BC1848" w:rsidP="00BC1848">
            <w:pPr>
              <w:jc w:val="center"/>
            </w:pPr>
            <w:r w:rsidRPr="00A070B3">
              <w:t>867676.74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F3F44A" w14:textId="77777777" w:rsidR="00BC1848" w:rsidRPr="00A070B3" w:rsidRDefault="00BC1848" w:rsidP="00BC1848">
            <w:pPr>
              <w:jc w:val="center"/>
            </w:pPr>
            <w:r w:rsidRPr="00A070B3">
              <w:t>2702606.22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F916E" w14:textId="77777777" w:rsidR="00BC1848" w:rsidRPr="00A070B3" w:rsidRDefault="00BC1848" w:rsidP="00BC1848">
            <w:pPr>
              <w:jc w:val="center"/>
            </w:pPr>
            <w:r w:rsidRPr="00A070B3">
              <w:t>2.62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AEB92" w14:textId="77777777" w:rsidR="00BC1848" w:rsidRPr="00A070B3" w:rsidRDefault="00BC1848" w:rsidP="00BC1848">
            <w:pPr>
              <w:jc w:val="center"/>
            </w:pPr>
            <w:r w:rsidRPr="00A070B3">
              <w:t>297° 44' 17''</w:t>
            </w:r>
          </w:p>
        </w:tc>
      </w:tr>
      <w:tr w:rsidR="00BC1848" w:rsidRPr="003F2AC5" w14:paraId="6F59452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9DEB9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4252BF" w14:textId="77777777" w:rsidR="00BC1848" w:rsidRPr="00A070B3" w:rsidRDefault="00BC1848" w:rsidP="00BC1848">
            <w:pPr>
              <w:jc w:val="center"/>
            </w:pPr>
            <w:r w:rsidRPr="00A070B3">
              <w:t>867677.96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D46AD" w14:textId="77777777" w:rsidR="00BC1848" w:rsidRPr="00A070B3" w:rsidRDefault="00BC1848" w:rsidP="00BC1848">
            <w:pPr>
              <w:jc w:val="center"/>
            </w:pPr>
            <w:r w:rsidRPr="00A070B3">
              <w:t>2702603.9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3D13CA" w14:textId="77777777" w:rsidR="00BC1848" w:rsidRPr="00A070B3" w:rsidRDefault="00BC1848" w:rsidP="00BC1848">
            <w:pPr>
              <w:jc w:val="center"/>
            </w:pPr>
            <w:r w:rsidRPr="00A070B3">
              <w:t>11.94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2D2E62" w14:textId="77777777" w:rsidR="00BC1848" w:rsidRPr="00A070B3" w:rsidRDefault="00BC1848" w:rsidP="00BC1848">
            <w:pPr>
              <w:jc w:val="center"/>
            </w:pPr>
            <w:r w:rsidRPr="00A070B3">
              <w:t>305° 29' 15''</w:t>
            </w:r>
          </w:p>
        </w:tc>
      </w:tr>
      <w:tr w:rsidR="00BC1848" w:rsidRPr="003F2AC5" w14:paraId="04C2988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E19E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4396F" w14:textId="77777777" w:rsidR="00BC1848" w:rsidRPr="00A070B3" w:rsidRDefault="00BC1848" w:rsidP="00BC1848">
            <w:pPr>
              <w:jc w:val="center"/>
            </w:pPr>
            <w:r w:rsidRPr="00A070B3">
              <w:t>867684.89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4C4FF5" w14:textId="77777777" w:rsidR="00BC1848" w:rsidRPr="00A070B3" w:rsidRDefault="00BC1848" w:rsidP="00BC1848">
            <w:pPr>
              <w:jc w:val="center"/>
            </w:pPr>
            <w:r w:rsidRPr="00A070B3">
              <w:t>2702594.18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454EE" w14:textId="77777777" w:rsidR="00BC1848" w:rsidRPr="00A070B3" w:rsidRDefault="00BC1848" w:rsidP="00BC1848">
            <w:pPr>
              <w:jc w:val="center"/>
            </w:pPr>
            <w:r w:rsidRPr="00A070B3">
              <w:t>15.21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AE9A7" w14:textId="77777777" w:rsidR="00BC1848" w:rsidRPr="00A070B3" w:rsidRDefault="00BC1848" w:rsidP="00BC1848">
            <w:pPr>
              <w:jc w:val="center"/>
            </w:pPr>
            <w:r w:rsidRPr="00A070B3">
              <w:t>308° 24' 25''</w:t>
            </w:r>
          </w:p>
        </w:tc>
      </w:tr>
      <w:tr w:rsidR="00BC1848" w:rsidRPr="003F2AC5" w14:paraId="426C592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62BD0D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FB6A2C" w14:textId="77777777" w:rsidR="00BC1848" w:rsidRPr="00A070B3" w:rsidRDefault="00BC1848" w:rsidP="00BC1848">
            <w:pPr>
              <w:jc w:val="center"/>
            </w:pPr>
            <w:r w:rsidRPr="00A070B3">
              <w:t>867694.34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24FAA4" w14:textId="77777777" w:rsidR="00BC1848" w:rsidRPr="00A070B3" w:rsidRDefault="00BC1848" w:rsidP="00BC1848">
            <w:pPr>
              <w:jc w:val="center"/>
            </w:pPr>
            <w:r w:rsidRPr="00A070B3">
              <w:t>2702582.26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04B8D" w14:textId="77777777" w:rsidR="00BC1848" w:rsidRPr="00A070B3" w:rsidRDefault="00BC1848" w:rsidP="00BC1848">
            <w:pPr>
              <w:jc w:val="center"/>
            </w:pPr>
            <w:r w:rsidRPr="00A070B3">
              <w:t>18.54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F6898" w14:textId="77777777" w:rsidR="00BC1848" w:rsidRPr="00A070B3" w:rsidRDefault="00BC1848" w:rsidP="00BC1848">
            <w:pPr>
              <w:jc w:val="center"/>
            </w:pPr>
            <w:r w:rsidRPr="00A070B3">
              <w:t>39° 48' 49''</w:t>
            </w:r>
          </w:p>
        </w:tc>
      </w:tr>
      <w:tr w:rsidR="00BC1848" w:rsidRPr="003F2AC5" w14:paraId="596159F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A5D18A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646BD4" w14:textId="77777777" w:rsidR="00BC1848" w:rsidRPr="00A070B3" w:rsidRDefault="00BC1848" w:rsidP="00BC1848">
            <w:pPr>
              <w:jc w:val="center"/>
            </w:pPr>
            <w:r w:rsidRPr="00A070B3">
              <w:t>867708.58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8995E8" w14:textId="77777777" w:rsidR="00BC1848" w:rsidRPr="00A070B3" w:rsidRDefault="00BC1848" w:rsidP="00BC1848">
            <w:pPr>
              <w:jc w:val="center"/>
            </w:pPr>
            <w:r w:rsidRPr="00A070B3">
              <w:t>2702594.13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8C2B8" w14:textId="77777777" w:rsidR="00BC1848" w:rsidRPr="00A070B3" w:rsidRDefault="00BC1848" w:rsidP="00BC1848">
            <w:pPr>
              <w:jc w:val="center"/>
            </w:pPr>
            <w:r w:rsidRPr="00A070B3"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62D3BA" w14:textId="77777777" w:rsidR="00BC1848" w:rsidRPr="00A070B3" w:rsidRDefault="00BC1848" w:rsidP="00BC1848">
            <w:pPr>
              <w:jc w:val="center"/>
            </w:pPr>
            <w:r w:rsidRPr="00A070B3">
              <w:t>37° 34' 07''</w:t>
            </w:r>
          </w:p>
        </w:tc>
      </w:tr>
      <w:tr w:rsidR="00BC1848" w:rsidRPr="003F2AC5" w14:paraId="572631B8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C538F1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86:02:1209001:352</w:t>
            </w:r>
          </w:p>
        </w:tc>
      </w:tr>
      <w:tr w:rsidR="00BC1848" w:rsidRPr="003F2AC5" w14:paraId="5D391C1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E3436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35E9B0" w14:textId="77777777" w:rsidR="00BC1848" w:rsidRPr="00725B56" w:rsidRDefault="00BC1848" w:rsidP="00BC1848">
            <w:pPr>
              <w:jc w:val="center"/>
            </w:pPr>
            <w:r w:rsidRPr="00725B56">
              <w:t>867601.56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52D854" w14:textId="77777777" w:rsidR="00BC1848" w:rsidRPr="00725B56" w:rsidRDefault="00BC1848" w:rsidP="00BC1848">
            <w:pPr>
              <w:jc w:val="center"/>
            </w:pPr>
            <w:r w:rsidRPr="00725B56">
              <w:t>2702511.8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21516" w14:textId="77777777" w:rsidR="00BC1848" w:rsidRPr="00725B56" w:rsidRDefault="00BC1848" w:rsidP="00BC1848">
            <w:pPr>
              <w:jc w:val="center"/>
            </w:pPr>
            <w:r w:rsidRPr="00725B56">
              <w:t>5.57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2FCF85" w14:textId="77777777" w:rsidR="00BC1848" w:rsidRPr="00725B56" w:rsidRDefault="00BC1848" w:rsidP="00BC1848">
            <w:pPr>
              <w:jc w:val="center"/>
            </w:pPr>
            <w:r w:rsidRPr="00725B56">
              <w:t>119° 41' 38''</w:t>
            </w:r>
          </w:p>
        </w:tc>
      </w:tr>
      <w:tr w:rsidR="00BC1848" w:rsidRPr="003F2AC5" w14:paraId="48E5366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F8C65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DF270B" w14:textId="77777777" w:rsidR="00BC1848" w:rsidRPr="00725B56" w:rsidRDefault="00BC1848" w:rsidP="00BC1848">
            <w:pPr>
              <w:jc w:val="center"/>
            </w:pPr>
            <w:r w:rsidRPr="00725B56">
              <w:t>867598.8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9A6A4" w14:textId="77777777" w:rsidR="00BC1848" w:rsidRPr="00725B56" w:rsidRDefault="00BC1848" w:rsidP="00BC1848">
            <w:pPr>
              <w:jc w:val="center"/>
            </w:pPr>
            <w:r w:rsidRPr="00725B56">
              <w:t>2702516.64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AAACA8" w14:textId="77777777" w:rsidR="00BC1848" w:rsidRPr="00725B56" w:rsidRDefault="00BC1848" w:rsidP="00BC1848">
            <w:pPr>
              <w:jc w:val="center"/>
            </w:pPr>
            <w:r w:rsidRPr="00725B56">
              <w:t>17.89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AE8305" w14:textId="77777777" w:rsidR="00BC1848" w:rsidRPr="00725B56" w:rsidRDefault="00BC1848" w:rsidP="00BC1848">
            <w:pPr>
              <w:jc w:val="center"/>
            </w:pPr>
            <w:r w:rsidRPr="00725B56">
              <w:t>120° 36' 24''</w:t>
            </w:r>
          </w:p>
        </w:tc>
      </w:tr>
      <w:tr w:rsidR="00BC1848" w:rsidRPr="003F2AC5" w14:paraId="2E43148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65C4BF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39A25D" w14:textId="77777777" w:rsidR="00BC1848" w:rsidRPr="00725B56" w:rsidRDefault="00BC1848" w:rsidP="00BC1848">
            <w:pPr>
              <w:jc w:val="center"/>
            </w:pPr>
            <w:r w:rsidRPr="00725B56">
              <w:t>867589.69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68E7F" w14:textId="77777777" w:rsidR="00BC1848" w:rsidRPr="00725B56" w:rsidRDefault="00BC1848" w:rsidP="00BC1848">
            <w:pPr>
              <w:jc w:val="center"/>
            </w:pPr>
            <w:r w:rsidRPr="00725B56">
              <w:t>2702532.04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56745" w14:textId="77777777" w:rsidR="00BC1848" w:rsidRPr="00725B56" w:rsidRDefault="00BC1848" w:rsidP="00BC1848">
            <w:pPr>
              <w:jc w:val="center"/>
            </w:pPr>
            <w:r w:rsidRPr="00725B56">
              <w:t>6.21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378055" w14:textId="77777777" w:rsidR="00BC1848" w:rsidRPr="00725B56" w:rsidRDefault="00BC1848" w:rsidP="00BC1848">
            <w:pPr>
              <w:jc w:val="center"/>
            </w:pPr>
            <w:r w:rsidRPr="00725B56">
              <w:t>120° 49' 17''</w:t>
            </w:r>
          </w:p>
        </w:tc>
      </w:tr>
      <w:tr w:rsidR="00BC1848" w:rsidRPr="003F2AC5" w14:paraId="56BEF1C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7811C4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4E78AA" w14:textId="77777777" w:rsidR="00BC1848" w:rsidRPr="00725B56" w:rsidRDefault="00BC1848" w:rsidP="00BC1848">
            <w:pPr>
              <w:jc w:val="center"/>
            </w:pPr>
            <w:r w:rsidRPr="00725B56">
              <w:t>867586.51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77D57E" w14:textId="77777777" w:rsidR="00BC1848" w:rsidRPr="00725B56" w:rsidRDefault="00BC1848" w:rsidP="00BC1848">
            <w:pPr>
              <w:jc w:val="center"/>
            </w:pPr>
            <w:r w:rsidRPr="00725B56">
              <w:t>2702537.37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62468" w14:textId="77777777" w:rsidR="00BC1848" w:rsidRPr="00725B56" w:rsidRDefault="00BC1848" w:rsidP="00BC1848">
            <w:pPr>
              <w:jc w:val="center"/>
            </w:pPr>
            <w:r w:rsidRPr="00725B56"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EF7742" w14:textId="77777777" w:rsidR="00BC1848" w:rsidRPr="00725B56" w:rsidRDefault="00BC1848" w:rsidP="00BC1848">
            <w:pPr>
              <w:jc w:val="center"/>
            </w:pPr>
            <w:r w:rsidRPr="00725B56">
              <w:t>122° 20' 51''</w:t>
            </w:r>
          </w:p>
        </w:tc>
      </w:tr>
      <w:tr w:rsidR="00BC1848" w:rsidRPr="003F2AC5" w14:paraId="70E5E669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4E07C0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8C5440" w14:textId="77777777" w:rsidR="00BC1848" w:rsidRPr="00725B56" w:rsidRDefault="00BC1848" w:rsidP="00BC1848">
            <w:pPr>
              <w:jc w:val="center"/>
            </w:pPr>
            <w:r w:rsidRPr="00725B56">
              <w:t>867585.75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88ECB2" w14:textId="77777777" w:rsidR="00BC1848" w:rsidRPr="00725B56" w:rsidRDefault="00BC1848" w:rsidP="00BC1848">
            <w:pPr>
              <w:jc w:val="center"/>
            </w:pPr>
            <w:r w:rsidRPr="00725B56">
              <w:t>2702538.57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D5382" w14:textId="77777777" w:rsidR="00BC1848" w:rsidRPr="00725B56" w:rsidRDefault="00BC1848" w:rsidP="00BC1848">
            <w:pPr>
              <w:jc w:val="center"/>
            </w:pPr>
            <w:r w:rsidRPr="00725B56">
              <w:t>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9A32D" w14:textId="77777777" w:rsidR="00BC1848" w:rsidRPr="00725B56" w:rsidRDefault="00BC1848" w:rsidP="00BC1848">
            <w:pPr>
              <w:jc w:val="center"/>
            </w:pPr>
            <w:r w:rsidRPr="00725B56">
              <w:t>210° 50' 55''</w:t>
            </w:r>
          </w:p>
        </w:tc>
      </w:tr>
      <w:tr w:rsidR="00BC1848" w:rsidRPr="003F2AC5" w14:paraId="28B30E18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54E18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51C39D" w14:textId="77777777" w:rsidR="00BC1848" w:rsidRPr="00725B56" w:rsidRDefault="00BC1848" w:rsidP="00BC1848">
            <w:pPr>
              <w:jc w:val="center"/>
            </w:pPr>
            <w:r w:rsidRPr="00725B56">
              <w:t>867582.82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A3029" w14:textId="77777777" w:rsidR="00BC1848" w:rsidRPr="00725B56" w:rsidRDefault="00BC1848" w:rsidP="00BC1848">
            <w:pPr>
              <w:jc w:val="center"/>
            </w:pPr>
            <w:r w:rsidRPr="00725B56">
              <w:t>2702536.82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A64B5E" w14:textId="77777777" w:rsidR="00BC1848" w:rsidRPr="00725B56" w:rsidRDefault="00BC1848" w:rsidP="00BC1848">
            <w:pPr>
              <w:jc w:val="center"/>
            </w:pPr>
            <w:r w:rsidRPr="00725B56">
              <w:t>15.98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63102" w14:textId="77777777" w:rsidR="00BC1848" w:rsidRPr="00725B56" w:rsidRDefault="00BC1848" w:rsidP="00BC1848">
            <w:pPr>
              <w:jc w:val="center"/>
            </w:pPr>
            <w:r w:rsidRPr="00725B56">
              <w:t>219° 49' 10''</w:t>
            </w:r>
          </w:p>
        </w:tc>
      </w:tr>
      <w:tr w:rsidR="00BC1848" w:rsidRPr="003F2AC5" w14:paraId="45CC122D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06590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54403" w14:textId="77777777" w:rsidR="00BC1848" w:rsidRPr="00725B56" w:rsidRDefault="00BC1848" w:rsidP="00BC1848">
            <w:pPr>
              <w:jc w:val="center"/>
            </w:pPr>
            <w:r w:rsidRPr="00725B56">
              <w:t>867570.55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FF2D4A" w14:textId="77777777" w:rsidR="00BC1848" w:rsidRPr="00725B56" w:rsidRDefault="00BC1848" w:rsidP="00BC1848">
            <w:pPr>
              <w:jc w:val="center"/>
            </w:pPr>
            <w:r w:rsidRPr="00725B56">
              <w:t>2702526.59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92FA5" w14:textId="77777777" w:rsidR="00BC1848" w:rsidRPr="00725B56" w:rsidRDefault="00BC1848" w:rsidP="00BC1848">
            <w:pPr>
              <w:jc w:val="center"/>
            </w:pPr>
            <w:r w:rsidRPr="00725B56">
              <w:t>11.13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25BCE2" w14:textId="77777777" w:rsidR="00BC1848" w:rsidRPr="00725B56" w:rsidRDefault="00BC1848" w:rsidP="00BC1848">
            <w:pPr>
              <w:jc w:val="center"/>
            </w:pPr>
            <w:r w:rsidRPr="00725B56">
              <w:t>213° 54' 15''</w:t>
            </w:r>
          </w:p>
        </w:tc>
      </w:tr>
      <w:tr w:rsidR="00BC1848" w:rsidRPr="003F2AC5" w14:paraId="318ED82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E22DA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E2953" w14:textId="77777777" w:rsidR="00BC1848" w:rsidRPr="00725B56" w:rsidRDefault="00BC1848" w:rsidP="00BC1848">
            <w:pPr>
              <w:jc w:val="center"/>
            </w:pPr>
            <w:r w:rsidRPr="00725B56">
              <w:t>867561.31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841DD6" w14:textId="77777777" w:rsidR="00BC1848" w:rsidRPr="00725B56" w:rsidRDefault="00BC1848" w:rsidP="00BC1848">
            <w:pPr>
              <w:jc w:val="center"/>
            </w:pPr>
            <w:r w:rsidRPr="00725B56">
              <w:t>2702520.38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95590" w14:textId="77777777" w:rsidR="00BC1848" w:rsidRPr="00725B56" w:rsidRDefault="00BC1848" w:rsidP="00BC1848">
            <w:pPr>
              <w:jc w:val="center"/>
            </w:pPr>
            <w:r w:rsidRPr="00725B56">
              <w:t>4.7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D43F57" w14:textId="77777777" w:rsidR="00BC1848" w:rsidRPr="00725B56" w:rsidRDefault="00BC1848" w:rsidP="00BC1848">
            <w:pPr>
              <w:jc w:val="center"/>
            </w:pPr>
            <w:r w:rsidRPr="00725B56">
              <w:t>244° 24' 58''</w:t>
            </w:r>
          </w:p>
        </w:tc>
      </w:tr>
      <w:tr w:rsidR="00BC1848" w:rsidRPr="003F2AC5" w14:paraId="6C5C2DD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06369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82495" w14:textId="77777777" w:rsidR="00BC1848" w:rsidRPr="00725B56" w:rsidRDefault="00BC1848" w:rsidP="00BC1848">
            <w:pPr>
              <w:jc w:val="center"/>
            </w:pPr>
            <w:r w:rsidRPr="00725B56">
              <w:t>867559.28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01BAE" w14:textId="77777777" w:rsidR="00BC1848" w:rsidRPr="00725B56" w:rsidRDefault="00BC1848" w:rsidP="00BC1848">
            <w:pPr>
              <w:jc w:val="center"/>
            </w:pPr>
            <w:r w:rsidRPr="00725B56">
              <w:t>2702516.14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42BADA" w14:textId="77777777" w:rsidR="00BC1848" w:rsidRPr="00725B56" w:rsidRDefault="00BC1848" w:rsidP="00BC1848">
            <w:pPr>
              <w:jc w:val="center"/>
            </w:pPr>
            <w:r w:rsidRPr="00725B56"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71277" w14:textId="77777777" w:rsidR="00BC1848" w:rsidRPr="00725B56" w:rsidRDefault="00BC1848" w:rsidP="00BC1848">
            <w:pPr>
              <w:jc w:val="center"/>
            </w:pPr>
            <w:r w:rsidRPr="00725B56">
              <w:t>208° 18' 03''</w:t>
            </w:r>
          </w:p>
        </w:tc>
      </w:tr>
      <w:tr w:rsidR="00BC1848" w:rsidRPr="003F2AC5" w14:paraId="0F6783B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570C9D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8B9A68" w14:textId="77777777" w:rsidR="00BC1848" w:rsidRPr="00725B56" w:rsidRDefault="00BC1848" w:rsidP="00BC1848">
            <w:pPr>
              <w:jc w:val="center"/>
            </w:pPr>
            <w:r w:rsidRPr="00725B56">
              <w:t>867557.98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F6A89" w14:textId="77777777" w:rsidR="00BC1848" w:rsidRPr="00725B56" w:rsidRDefault="00BC1848" w:rsidP="00BC1848">
            <w:pPr>
              <w:jc w:val="center"/>
            </w:pPr>
            <w:r w:rsidRPr="00725B56">
              <w:t>2702515.44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96F30C" w14:textId="77777777" w:rsidR="00BC1848" w:rsidRPr="00725B56" w:rsidRDefault="00BC1848" w:rsidP="00BC1848">
            <w:pPr>
              <w:jc w:val="center"/>
            </w:pPr>
            <w:r w:rsidRPr="00725B56">
              <w:t>13.15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6CEC7" w14:textId="77777777" w:rsidR="00BC1848" w:rsidRPr="00725B56" w:rsidRDefault="00BC1848" w:rsidP="00BC1848">
            <w:pPr>
              <w:jc w:val="center"/>
            </w:pPr>
            <w:r w:rsidRPr="00725B56">
              <w:t>286° 03' 54''</w:t>
            </w:r>
          </w:p>
        </w:tc>
      </w:tr>
      <w:tr w:rsidR="00BC1848" w:rsidRPr="003F2AC5" w14:paraId="130820D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48150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18346" w14:textId="77777777" w:rsidR="00BC1848" w:rsidRPr="00725B56" w:rsidRDefault="00BC1848" w:rsidP="00BC1848">
            <w:pPr>
              <w:jc w:val="center"/>
            </w:pPr>
            <w:r w:rsidRPr="00725B56">
              <w:t>867561.62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25EA86" w14:textId="77777777" w:rsidR="00BC1848" w:rsidRPr="00725B56" w:rsidRDefault="00BC1848" w:rsidP="00BC1848">
            <w:pPr>
              <w:jc w:val="center"/>
            </w:pPr>
            <w:r w:rsidRPr="00725B56">
              <w:t>2702502.8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A2E534" w14:textId="77777777" w:rsidR="00BC1848" w:rsidRPr="00725B56" w:rsidRDefault="00BC1848" w:rsidP="00BC1848">
            <w:pPr>
              <w:jc w:val="center"/>
            </w:pPr>
            <w:r w:rsidRPr="00725B56">
              <w:t>15.71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3FE385" w14:textId="77777777" w:rsidR="00BC1848" w:rsidRPr="00725B56" w:rsidRDefault="00BC1848" w:rsidP="00BC1848">
            <w:pPr>
              <w:jc w:val="center"/>
            </w:pPr>
            <w:r w:rsidRPr="00725B56">
              <w:t>293° 43' 32''</w:t>
            </w:r>
          </w:p>
        </w:tc>
      </w:tr>
      <w:tr w:rsidR="00BC1848" w:rsidRPr="003F2AC5" w14:paraId="32E5B49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DF8795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612590" w14:textId="77777777" w:rsidR="00BC1848" w:rsidRPr="00725B56" w:rsidRDefault="00BC1848" w:rsidP="00BC1848">
            <w:pPr>
              <w:jc w:val="center"/>
            </w:pPr>
            <w:r w:rsidRPr="00725B56">
              <w:t>867567.94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EAD542" w14:textId="77777777" w:rsidR="00BC1848" w:rsidRPr="00725B56" w:rsidRDefault="00BC1848" w:rsidP="00BC1848">
            <w:pPr>
              <w:jc w:val="center"/>
            </w:pPr>
            <w:r w:rsidRPr="00725B56">
              <w:t>2702488.42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043DE9" w14:textId="77777777" w:rsidR="00BC1848" w:rsidRPr="00725B56" w:rsidRDefault="00BC1848" w:rsidP="00BC1848">
            <w:pPr>
              <w:jc w:val="center"/>
            </w:pPr>
            <w:r w:rsidRPr="00725B56">
              <w:t>21.11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C7F3EE" w14:textId="77777777" w:rsidR="00BC1848" w:rsidRPr="00725B56" w:rsidRDefault="00BC1848" w:rsidP="00BC1848">
            <w:pPr>
              <w:jc w:val="center"/>
            </w:pPr>
            <w:r w:rsidRPr="00725B56">
              <w:t>34° 36' 58''</w:t>
            </w:r>
          </w:p>
        </w:tc>
      </w:tr>
      <w:tr w:rsidR="00BC1848" w:rsidRPr="003F2AC5" w14:paraId="26E403F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E21D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74B076" w14:textId="77777777" w:rsidR="00BC1848" w:rsidRPr="00725B56" w:rsidRDefault="00BC1848" w:rsidP="00BC1848">
            <w:pPr>
              <w:jc w:val="center"/>
            </w:pPr>
            <w:r w:rsidRPr="00725B56">
              <w:t>867585.31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A26EAB" w14:textId="77777777" w:rsidR="00BC1848" w:rsidRPr="00725B56" w:rsidRDefault="00BC1848" w:rsidP="00BC1848">
            <w:pPr>
              <w:jc w:val="center"/>
            </w:pPr>
            <w:r w:rsidRPr="00725B56">
              <w:t>2702500.41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7C5AC2" w14:textId="77777777" w:rsidR="00BC1848" w:rsidRPr="00725B56" w:rsidRDefault="00BC1848" w:rsidP="00BC1848">
            <w:pPr>
              <w:jc w:val="center"/>
            </w:pPr>
            <w:r w:rsidRPr="00725B56">
              <w:t>19.84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B286A3" w14:textId="77777777" w:rsidR="00BC1848" w:rsidRPr="00725B56" w:rsidRDefault="00BC1848" w:rsidP="00BC1848">
            <w:pPr>
              <w:jc w:val="center"/>
            </w:pPr>
            <w:r w:rsidRPr="00725B56">
              <w:t>35° 01' 39''</w:t>
            </w:r>
          </w:p>
        </w:tc>
      </w:tr>
      <w:tr w:rsidR="00BC1848" w:rsidRPr="003F2AC5" w14:paraId="7EE99B1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78F206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86:02:1209001:350</w:t>
            </w:r>
          </w:p>
        </w:tc>
      </w:tr>
      <w:tr w:rsidR="00BC1848" w:rsidRPr="003F2AC5" w14:paraId="14E12B5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F04D3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CF6BA2" w14:textId="77777777" w:rsidR="00BC1848" w:rsidRPr="007F195B" w:rsidRDefault="00BC1848" w:rsidP="00BC1848">
            <w:pPr>
              <w:jc w:val="center"/>
            </w:pPr>
            <w:r w:rsidRPr="007F195B">
              <w:t>867567.94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60FD38" w14:textId="77777777" w:rsidR="00BC1848" w:rsidRPr="007F195B" w:rsidRDefault="00BC1848" w:rsidP="00BC1848">
            <w:pPr>
              <w:jc w:val="center"/>
            </w:pPr>
            <w:r w:rsidRPr="007F195B">
              <w:t>2702488.42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F1F3E" w14:textId="77777777" w:rsidR="00BC1848" w:rsidRPr="007F195B" w:rsidRDefault="00BC1848" w:rsidP="00BC1848">
            <w:pPr>
              <w:jc w:val="center"/>
            </w:pPr>
            <w:r w:rsidRPr="007F195B">
              <w:t>15.71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BE5575" w14:textId="77777777" w:rsidR="00BC1848" w:rsidRPr="007F195B" w:rsidRDefault="00BC1848" w:rsidP="00BC1848">
            <w:pPr>
              <w:jc w:val="center"/>
            </w:pPr>
            <w:r w:rsidRPr="007F195B">
              <w:t>113° 43' 32''</w:t>
            </w:r>
          </w:p>
        </w:tc>
      </w:tr>
      <w:tr w:rsidR="00BC1848" w:rsidRPr="003F2AC5" w14:paraId="7F51EA6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49820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0E07F5" w14:textId="77777777" w:rsidR="00BC1848" w:rsidRPr="007F195B" w:rsidRDefault="00BC1848" w:rsidP="00BC1848">
            <w:pPr>
              <w:jc w:val="center"/>
            </w:pPr>
            <w:r w:rsidRPr="007F195B">
              <w:t>867561.62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40B6F" w14:textId="77777777" w:rsidR="00BC1848" w:rsidRPr="007F195B" w:rsidRDefault="00BC1848" w:rsidP="00BC1848">
            <w:pPr>
              <w:jc w:val="center"/>
            </w:pPr>
            <w:r w:rsidRPr="007F195B">
              <w:t>2702502.8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77B76" w14:textId="77777777" w:rsidR="00BC1848" w:rsidRPr="007F195B" w:rsidRDefault="00BC1848" w:rsidP="00BC1848">
            <w:pPr>
              <w:jc w:val="center"/>
            </w:pPr>
            <w:r w:rsidRPr="007F195B">
              <w:t>13.15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84B6A" w14:textId="77777777" w:rsidR="00BC1848" w:rsidRPr="007F195B" w:rsidRDefault="00BC1848" w:rsidP="00BC1848">
            <w:pPr>
              <w:jc w:val="center"/>
            </w:pPr>
            <w:r w:rsidRPr="007F195B">
              <w:t>106° 03' 54''</w:t>
            </w:r>
          </w:p>
        </w:tc>
      </w:tr>
      <w:tr w:rsidR="00BC1848" w:rsidRPr="003F2AC5" w14:paraId="0FF8410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9AB43C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011F77" w14:textId="77777777" w:rsidR="00BC1848" w:rsidRPr="007F195B" w:rsidRDefault="00BC1848" w:rsidP="00BC1848">
            <w:pPr>
              <w:jc w:val="center"/>
            </w:pPr>
            <w:r w:rsidRPr="007F195B">
              <w:t>867557.98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0DE83" w14:textId="77777777" w:rsidR="00BC1848" w:rsidRPr="007F195B" w:rsidRDefault="00BC1848" w:rsidP="00BC1848">
            <w:pPr>
              <w:jc w:val="center"/>
            </w:pPr>
            <w:r w:rsidRPr="007F195B">
              <w:t>2702515.44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52FF8" w14:textId="77777777" w:rsidR="00BC1848" w:rsidRPr="007F195B" w:rsidRDefault="00BC1848" w:rsidP="00BC1848">
            <w:pPr>
              <w:jc w:val="center"/>
            </w:pPr>
            <w:r w:rsidRPr="007F195B"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DF18A" w14:textId="77777777" w:rsidR="00BC1848" w:rsidRPr="007F195B" w:rsidRDefault="00BC1848" w:rsidP="00BC1848">
            <w:pPr>
              <w:jc w:val="center"/>
            </w:pPr>
            <w:r w:rsidRPr="007F195B">
              <w:t>28° 18' 03''</w:t>
            </w:r>
          </w:p>
        </w:tc>
      </w:tr>
      <w:tr w:rsidR="00BC1848" w:rsidRPr="003F2AC5" w14:paraId="1984024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E39A2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9DF0F5" w14:textId="77777777" w:rsidR="00BC1848" w:rsidRPr="007F195B" w:rsidRDefault="00BC1848" w:rsidP="00BC1848">
            <w:pPr>
              <w:jc w:val="center"/>
            </w:pPr>
            <w:r w:rsidRPr="007F195B">
              <w:t>867559.28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31CD94" w14:textId="77777777" w:rsidR="00BC1848" w:rsidRPr="007F195B" w:rsidRDefault="00BC1848" w:rsidP="00BC1848">
            <w:pPr>
              <w:jc w:val="center"/>
            </w:pPr>
            <w:r w:rsidRPr="007F195B">
              <w:t>2702516.14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A89A28" w14:textId="77777777" w:rsidR="00BC1848" w:rsidRPr="007F195B" w:rsidRDefault="00BC1848" w:rsidP="00BC1848">
            <w:pPr>
              <w:jc w:val="center"/>
            </w:pPr>
            <w:r w:rsidRPr="007F195B">
              <w:t>4.7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2EBFE2" w14:textId="77777777" w:rsidR="00BC1848" w:rsidRPr="007F195B" w:rsidRDefault="00BC1848" w:rsidP="00BC1848">
            <w:pPr>
              <w:jc w:val="center"/>
            </w:pPr>
            <w:r w:rsidRPr="007F195B">
              <w:t>64° 24' 58''</w:t>
            </w:r>
          </w:p>
        </w:tc>
      </w:tr>
      <w:tr w:rsidR="00BC1848" w:rsidRPr="003F2AC5" w14:paraId="4B6DF0DB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8ABC5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C28B11" w14:textId="77777777" w:rsidR="00BC1848" w:rsidRPr="007F195B" w:rsidRDefault="00BC1848" w:rsidP="00BC1848">
            <w:pPr>
              <w:jc w:val="center"/>
            </w:pPr>
            <w:r w:rsidRPr="007F195B">
              <w:t>867561.31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DF799" w14:textId="77777777" w:rsidR="00BC1848" w:rsidRPr="007F195B" w:rsidRDefault="00BC1848" w:rsidP="00BC1848">
            <w:pPr>
              <w:jc w:val="center"/>
            </w:pPr>
            <w:r w:rsidRPr="007F195B">
              <w:t>2702520.38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F07C22" w14:textId="77777777" w:rsidR="00BC1848" w:rsidRPr="007F195B" w:rsidRDefault="00BC1848" w:rsidP="00BC1848">
            <w:pPr>
              <w:jc w:val="center"/>
            </w:pPr>
            <w:r w:rsidRPr="007F195B">
              <w:t>4.99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D6C5C4" w14:textId="77777777" w:rsidR="00BC1848" w:rsidRPr="007F195B" w:rsidRDefault="00BC1848" w:rsidP="00BC1848">
            <w:pPr>
              <w:jc w:val="center"/>
            </w:pPr>
            <w:r w:rsidRPr="007F195B">
              <w:t>123° 58' 36''</w:t>
            </w:r>
          </w:p>
        </w:tc>
      </w:tr>
      <w:tr w:rsidR="00BC1848" w:rsidRPr="003F2AC5" w14:paraId="4DCEC63C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DD6C0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471BF" w14:textId="77777777" w:rsidR="00BC1848" w:rsidRPr="007F195B" w:rsidRDefault="00BC1848" w:rsidP="00BC1848">
            <w:pPr>
              <w:jc w:val="center"/>
            </w:pPr>
            <w:r w:rsidRPr="007F195B">
              <w:t>867558.52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EC78BD" w14:textId="77777777" w:rsidR="00BC1848" w:rsidRPr="007F195B" w:rsidRDefault="00BC1848" w:rsidP="00BC1848">
            <w:pPr>
              <w:jc w:val="center"/>
            </w:pPr>
            <w:r w:rsidRPr="007F195B">
              <w:t>2702524.52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0C806" w14:textId="77777777" w:rsidR="00BC1848" w:rsidRPr="007F195B" w:rsidRDefault="00BC1848" w:rsidP="00BC1848">
            <w:pPr>
              <w:jc w:val="center"/>
            </w:pPr>
            <w:r w:rsidRPr="007F195B">
              <w:t>9.18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664E17" w14:textId="77777777" w:rsidR="00BC1848" w:rsidRPr="007F195B" w:rsidRDefault="00BC1848" w:rsidP="00BC1848">
            <w:pPr>
              <w:jc w:val="center"/>
            </w:pPr>
            <w:r w:rsidRPr="007F195B">
              <w:t>123° 35' 10''</w:t>
            </w:r>
          </w:p>
        </w:tc>
      </w:tr>
      <w:tr w:rsidR="00BC1848" w:rsidRPr="003F2AC5" w14:paraId="06C0896D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97CBA2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6BC58B" w14:textId="77777777" w:rsidR="00BC1848" w:rsidRPr="007F195B" w:rsidRDefault="00BC1848" w:rsidP="00BC1848">
            <w:pPr>
              <w:jc w:val="center"/>
            </w:pPr>
            <w:r w:rsidRPr="007F195B">
              <w:t>867553.44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86281D" w14:textId="77777777" w:rsidR="00BC1848" w:rsidRPr="007F195B" w:rsidRDefault="00BC1848" w:rsidP="00BC1848">
            <w:pPr>
              <w:jc w:val="center"/>
            </w:pPr>
            <w:r w:rsidRPr="007F195B">
              <w:t>2702532.17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BD8001" w14:textId="77777777" w:rsidR="00BC1848" w:rsidRPr="007F195B" w:rsidRDefault="00BC1848" w:rsidP="00BC1848">
            <w:pPr>
              <w:jc w:val="center"/>
            </w:pPr>
            <w:r w:rsidRPr="007F195B">
              <w:t>2.95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48B4B" w14:textId="77777777" w:rsidR="00BC1848" w:rsidRPr="007F195B" w:rsidRDefault="00BC1848" w:rsidP="00BC1848">
            <w:pPr>
              <w:jc w:val="center"/>
            </w:pPr>
            <w:r w:rsidRPr="007F195B">
              <w:t>123° 47' 52''</w:t>
            </w:r>
          </w:p>
        </w:tc>
      </w:tr>
      <w:tr w:rsidR="00BC1848" w:rsidRPr="003F2AC5" w14:paraId="7D98000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4D186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C6BA9F" w14:textId="77777777" w:rsidR="00BC1848" w:rsidRPr="007F195B" w:rsidRDefault="00BC1848" w:rsidP="00BC1848">
            <w:pPr>
              <w:jc w:val="center"/>
            </w:pPr>
            <w:r w:rsidRPr="007F195B">
              <w:t>867551.8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267C2" w14:textId="77777777" w:rsidR="00BC1848" w:rsidRPr="007F195B" w:rsidRDefault="00BC1848" w:rsidP="00BC1848">
            <w:pPr>
              <w:jc w:val="center"/>
            </w:pPr>
            <w:r w:rsidRPr="007F195B">
              <w:t>2702534.62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838360" w14:textId="77777777" w:rsidR="00BC1848" w:rsidRPr="007F195B" w:rsidRDefault="00BC1848" w:rsidP="00BC1848">
            <w:pPr>
              <w:jc w:val="center"/>
            </w:pPr>
            <w:r w:rsidRPr="007F195B">
              <w:t>12.12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53C421" w14:textId="77777777" w:rsidR="00BC1848" w:rsidRPr="007F195B" w:rsidRDefault="00BC1848" w:rsidP="00BC1848">
            <w:pPr>
              <w:jc w:val="center"/>
            </w:pPr>
            <w:r w:rsidRPr="007F195B">
              <w:t>124° 28' 37''</w:t>
            </w:r>
          </w:p>
        </w:tc>
      </w:tr>
      <w:tr w:rsidR="00BC1848" w:rsidRPr="003F2AC5" w14:paraId="408A5BC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6D94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0B2C12" w14:textId="77777777" w:rsidR="00BC1848" w:rsidRPr="007F195B" w:rsidRDefault="00BC1848" w:rsidP="00BC1848">
            <w:pPr>
              <w:jc w:val="center"/>
            </w:pPr>
            <w:r w:rsidRPr="007F195B">
              <w:t>867544.94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A6AB38" w14:textId="77777777" w:rsidR="00BC1848" w:rsidRPr="007F195B" w:rsidRDefault="00BC1848" w:rsidP="00BC1848">
            <w:pPr>
              <w:jc w:val="center"/>
            </w:pPr>
            <w:r w:rsidRPr="007F195B">
              <w:t>2702544.61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0366C7" w14:textId="77777777" w:rsidR="00BC1848" w:rsidRPr="007F195B" w:rsidRDefault="00BC1848" w:rsidP="00BC1848">
            <w:pPr>
              <w:jc w:val="center"/>
            </w:pPr>
            <w:r w:rsidRPr="007F195B">
              <w:t>11.88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8A9531" w14:textId="77777777" w:rsidR="00BC1848" w:rsidRPr="007F195B" w:rsidRDefault="00BC1848" w:rsidP="00BC1848">
            <w:pPr>
              <w:jc w:val="center"/>
            </w:pPr>
            <w:r w:rsidRPr="007F195B">
              <w:t>122° 52' 27''</w:t>
            </w:r>
          </w:p>
        </w:tc>
      </w:tr>
      <w:tr w:rsidR="00BC1848" w:rsidRPr="003F2AC5" w14:paraId="2391ED1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FDF7A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CFA4E" w14:textId="77777777" w:rsidR="00BC1848" w:rsidRPr="007F195B" w:rsidRDefault="00BC1848" w:rsidP="00BC1848">
            <w:pPr>
              <w:jc w:val="center"/>
            </w:pPr>
            <w:r w:rsidRPr="007F195B">
              <w:t>867538.49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FB318B" w14:textId="77777777" w:rsidR="00BC1848" w:rsidRPr="007F195B" w:rsidRDefault="00BC1848" w:rsidP="00BC1848">
            <w:pPr>
              <w:jc w:val="center"/>
            </w:pPr>
            <w:r w:rsidRPr="007F195B">
              <w:t>2702554.59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8659C" w14:textId="77777777" w:rsidR="00BC1848" w:rsidRPr="007F195B" w:rsidRDefault="00BC1848" w:rsidP="00BC1848">
            <w:pPr>
              <w:jc w:val="center"/>
            </w:pPr>
            <w:r w:rsidRPr="007F195B"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4EC96C" w14:textId="77777777" w:rsidR="00BC1848" w:rsidRPr="007F195B" w:rsidRDefault="00BC1848" w:rsidP="00BC1848">
            <w:pPr>
              <w:jc w:val="center"/>
            </w:pPr>
            <w:r w:rsidRPr="007F195B">
              <w:t>118° 21' 40''</w:t>
            </w:r>
          </w:p>
        </w:tc>
      </w:tr>
      <w:tr w:rsidR="00BC1848" w:rsidRPr="003F2AC5" w14:paraId="19E6243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41F97B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0CB7E7" w14:textId="77777777" w:rsidR="00BC1848" w:rsidRPr="007F195B" w:rsidRDefault="00BC1848" w:rsidP="00BC1848">
            <w:pPr>
              <w:jc w:val="center"/>
            </w:pPr>
            <w:r w:rsidRPr="007F195B">
              <w:t>867536.66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F7F90C" w14:textId="77777777" w:rsidR="00BC1848" w:rsidRPr="007F195B" w:rsidRDefault="00BC1848" w:rsidP="00BC1848">
            <w:pPr>
              <w:jc w:val="center"/>
            </w:pPr>
            <w:r w:rsidRPr="007F195B">
              <w:t>2702557.98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1A435C" w14:textId="77777777" w:rsidR="00BC1848" w:rsidRPr="007F195B" w:rsidRDefault="00BC1848" w:rsidP="00BC1848">
            <w:pPr>
              <w:jc w:val="center"/>
            </w:pPr>
            <w:r w:rsidRPr="007F195B">
              <w:t>49.7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6FFF4" w14:textId="77777777" w:rsidR="00BC1848" w:rsidRPr="007F195B" w:rsidRDefault="00BC1848" w:rsidP="00BC1848">
            <w:pPr>
              <w:jc w:val="center"/>
            </w:pPr>
            <w:r w:rsidRPr="007F195B">
              <w:t>218° 35' 16''</w:t>
            </w:r>
          </w:p>
        </w:tc>
      </w:tr>
      <w:tr w:rsidR="00BC1848" w:rsidRPr="003F2AC5" w14:paraId="4FC7A7C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06F252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B060F" w14:textId="77777777" w:rsidR="00BC1848" w:rsidRPr="007F195B" w:rsidRDefault="00BC1848" w:rsidP="00BC1848">
            <w:pPr>
              <w:jc w:val="center"/>
            </w:pPr>
            <w:r w:rsidRPr="007F195B">
              <w:t>867497.81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745839" w14:textId="77777777" w:rsidR="00BC1848" w:rsidRPr="007F195B" w:rsidRDefault="00BC1848" w:rsidP="00BC1848">
            <w:pPr>
              <w:jc w:val="center"/>
            </w:pPr>
            <w:r w:rsidRPr="007F195B">
              <w:t>2702526.98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695667" w14:textId="77777777" w:rsidR="00BC1848" w:rsidRPr="007F195B" w:rsidRDefault="00BC1848" w:rsidP="00BC1848">
            <w:pPr>
              <w:jc w:val="center"/>
            </w:pPr>
            <w:r w:rsidRPr="007F195B">
              <w:t>10.6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48322" w14:textId="77777777" w:rsidR="00BC1848" w:rsidRPr="007F195B" w:rsidRDefault="00BC1848" w:rsidP="00BC1848">
            <w:pPr>
              <w:jc w:val="center"/>
            </w:pPr>
            <w:r w:rsidRPr="007F195B">
              <w:t>304° 28' 10''</w:t>
            </w:r>
          </w:p>
        </w:tc>
      </w:tr>
      <w:tr w:rsidR="00BC1848" w:rsidRPr="003F2AC5" w14:paraId="59B4C00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7BB9C9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93149B" w14:textId="77777777" w:rsidR="00BC1848" w:rsidRPr="007F195B" w:rsidRDefault="00BC1848" w:rsidP="00BC1848">
            <w:pPr>
              <w:jc w:val="center"/>
            </w:pPr>
            <w:r w:rsidRPr="007F195B">
              <w:t>867503.81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A6E2D" w14:textId="77777777" w:rsidR="00BC1848" w:rsidRPr="007F195B" w:rsidRDefault="00BC1848" w:rsidP="00BC1848">
            <w:pPr>
              <w:jc w:val="center"/>
            </w:pPr>
            <w:r w:rsidRPr="007F195B">
              <w:t>2702518.24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19574" w14:textId="77777777" w:rsidR="00BC1848" w:rsidRPr="007F195B" w:rsidRDefault="00BC1848" w:rsidP="00BC1848">
            <w:pPr>
              <w:jc w:val="center"/>
            </w:pPr>
            <w:r w:rsidRPr="007F195B"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F6C90" w14:textId="77777777" w:rsidR="00BC1848" w:rsidRPr="007F195B" w:rsidRDefault="00BC1848" w:rsidP="00BC1848">
            <w:pPr>
              <w:jc w:val="center"/>
            </w:pPr>
            <w:r w:rsidRPr="007F195B">
              <w:t>305° 54' 35''</w:t>
            </w:r>
          </w:p>
        </w:tc>
      </w:tr>
      <w:tr w:rsidR="00BC1848" w:rsidRPr="003F2AC5" w14:paraId="16A5832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37C61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B6B892" w14:textId="77777777" w:rsidR="00BC1848" w:rsidRPr="007F195B" w:rsidRDefault="00BC1848" w:rsidP="00BC1848">
            <w:pPr>
              <w:jc w:val="center"/>
            </w:pPr>
            <w:r w:rsidRPr="007F195B">
              <w:t>867519.14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38193" w14:textId="77777777" w:rsidR="00BC1848" w:rsidRPr="007F195B" w:rsidRDefault="00BC1848" w:rsidP="00BC1848">
            <w:pPr>
              <w:jc w:val="center"/>
            </w:pPr>
            <w:r w:rsidRPr="007F195B">
              <w:t>2702497.07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E9149" w14:textId="77777777" w:rsidR="00BC1848" w:rsidRPr="007F195B" w:rsidRDefault="00BC1848" w:rsidP="00BC1848">
            <w:pPr>
              <w:jc w:val="center"/>
            </w:pPr>
            <w:r w:rsidRPr="007F195B">
              <w:t>17.52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B86FCB" w14:textId="77777777" w:rsidR="00BC1848" w:rsidRPr="007F195B" w:rsidRDefault="00BC1848" w:rsidP="00BC1848">
            <w:pPr>
              <w:jc w:val="center"/>
            </w:pPr>
            <w:r w:rsidRPr="007F195B">
              <w:t>308° 11' 05''</w:t>
            </w:r>
          </w:p>
        </w:tc>
      </w:tr>
      <w:tr w:rsidR="00BC1848" w:rsidRPr="003F2AC5" w14:paraId="1744F68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5692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BFCBEA" w14:textId="77777777" w:rsidR="00BC1848" w:rsidRPr="007F195B" w:rsidRDefault="00BC1848" w:rsidP="00BC1848">
            <w:pPr>
              <w:jc w:val="center"/>
            </w:pPr>
            <w:r w:rsidRPr="007F195B">
              <w:t>867529.97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FECC8A" w14:textId="77777777" w:rsidR="00BC1848" w:rsidRPr="007F195B" w:rsidRDefault="00BC1848" w:rsidP="00BC1848">
            <w:pPr>
              <w:jc w:val="center"/>
            </w:pPr>
            <w:r w:rsidRPr="007F195B">
              <w:t>2702483.3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F99FC7" w14:textId="77777777" w:rsidR="00BC1848" w:rsidRPr="007F195B" w:rsidRDefault="00BC1848" w:rsidP="00BC1848">
            <w:pPr>
              <w:jc w:val="center"/>
            </w:pPr>
            <w:r w:rsidRPr="007F195B">
              <w:t>11.33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73605F" w14:textId="77777777" w:rsidR="00BC1848" w:rsidRPr="007F195B" w:rsidRDefault="00BC1848" w:rsidP="00BC1848">
            <w:pPr>
              <w:jc w:val="center"/>
            </w:pPr>
            <w:r w:rsidRPr="007F195B">
              <w:t>300° 21' 56''</w:t>
            </w:r>
          </w:p>
        </w:tc>
      </w:tr>
      <w:tr w:rsidR="00BC1848" w:rsidRPr="003F2AC5" w14:paraId="01336B0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16C1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8D3F51" w14:textId="77777777" w:rsidR="00BC1848" w:rsidRPr="007F195B" w:rsidRDefault="00BC1848" w:rsidP="00BC1848">
            <w:pPr>
              <w:jc w:val="center"/>
            </w:pPr>
            <w:r w:rsidRPr="007F195B">
              <w:t>867535.7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C2FBC3" w14:textId="77777777" w:rsidR="00BC1848" w:rsidRPr="007F195B" w:rsidRDefault="00BC1848" w:rsidP="00BC1848">
            <w:pPr>
              <w:jc w:val="center"/>
            </w:pPr>
            <w:r w:rsidRPr="007F195B">
              <w:t>2702473.52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15310" w14:textId="77777777" w:rsidR="00BC1848" w:rsidRPr="007F195B" w:rsidRDefault="00BC1848" w:rsidP="00BC1848">
            <w:pPr>
              <w:jc w:val="center"/>
            </w:pPr>
            <w:r w:rsidRPr="007F195B">
              <w:t>5.9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C63F4" w14:textId="77777777" w:rsidR="00BC1848" w:rsidRPr="007F195B" w:rsidRDefault="00BC1848" w:rsidP="00BC1848">
            <w:pPr>
              <w:jc w:val="center"/>
            </w:pPr>
            <w:r w:rsidRPr="007F195B">
              <w:t>301° 49' 49''</w:t>
            </w:r>
          </w:p>
        </w:tc>
      </w:tr>
      <w:tr w:rsidR="00BC1848" w:rsidRPr="003F2AC5" w14:paraId="7B7E780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9C8CE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76D91" w14:textId="77777777" w:rsidR="00BC1848" w:rsidRPr="007F195B" w:rsidRDefault="00BC1848" w:rsidP="00BC1848">
            <w:pPr>
              <w:jc w:val="center"/>
            </w:pPr>
            <w:r w:rsidRPr="007F195B">
              <w:t>867538.81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31041" w14:textId="77777777" w:rsidR="00BC1848" w:rsidRPr="007F195B" w:rsidRDefault="00BC1848" w:rsidP="00BC1848">
            <w:pPr>
              <w:jc w:val="center"/>
            </w:pPr>
            <w:r w:rsidRPr="007F195B">
              <w:t>2702468.51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37521" w14:textId="77777777" w:rsidR="00BC1848" w:rsidRPr="007F195B" w:rsidRDefault="00BC1848" w:rsidP="00BC1848">
            <w:pPr>
              <w:jc w:val="center"/>
            </w:pPr>
            <w:r w:rsidRPr="007F195B">
              <w:t>35.28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11372C" w14:textId="77777777" w:rsidR="00BC1848" w:rsidRPr="007F195B" w:rsidRDefault="00BC1848" w:rsidP="00BC1848">
            <w:pPr>
              <w:jc w:val="center"/>
            </w:pPr>
            <w:r w:rsidRPr="007F195B">
              <w:t>34° 21' 08''</w:t>
            </w:r>
          </w:p>
        </w:tc>
      </w:tr>
      <w:tr w:rsidR="00BC1848" w:rsidRPr="003F2AC5" w14:paraId="101ED125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D0D8E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86:02:1209001:348</w:t>
            </w:r>
          </w:p>
        </w:tc>
      </w:tr>
      <w:tr w:rsidR="00BC1848" w:rsidRPr="003F2AC5" w14:paraId="6D2BC2A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4A3224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23D4E" w14:textId="77777777" w:rsidR="00BC1848" w:rsidRPr="007F0AD6" w:rsidRDefault="00BC1848" w:rsidP="00BC1848">
            <w:pPr>
              <w:jc w:val="center"/>
            </w:pPr>
            <w:r w:rsidRPr="007F0AD6">
              <w:t>867495.85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6DC4F" w14:textId="77777777" w:rsidR="00BC1848" w:rsidRPr="007F0AD6" w:rsidRDefault="00BC1848" w:rsidP="00BC1848">
            <w:pPr>
              <w:jc w:val="center"/>
            </w:pPr>
            <w:r w:rsidRPr="007F0AD6">
              <w:t>2702442.65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EB005" w14:textId="77777777" w:rsidR="00BC1848" w:rsidRPr="007F0AD6" w:rsidRDefault="00BC1848" w:rsidP="00BC1848">
            <w:pPr>
              <w:jc w:val="center"/>
            </w:pPr>
            <w:r w:rsidRPr="007F0AD6">
              <w:t>6.58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38A42" w14:textId="77777777" w:rsidR="00BC1848" w:rsidRPr="007F0AD6" w:rsidRDefault="00BC1848" w:rsidP="00BC1848">
            <w:pPr>
              <w:jc w:val="center"/>
            </w:pPr>
            <w:r w:rsidRPr="007F0AD6">
              <w:t>113° 05' 44''</w:t>
            </w:r>
          </w:p>
        </w:tc>
      </w:tr>
      <w:tr w:rsidR="00BC1848" w:rsidRPr="003F2AC5" w14:paraId="4EA39A6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7F8E8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74AD93" w14:textId="77777777" w:rsidR="00BC1848" w:rsidRPr="007F0AD6" w:rsidRDefault="00BC1848" w:rsidP="00BC1848">
            <w:pPr>
              <w:jc w:val="center"/>
            </w:pPr>
            <w:r w:rsidRPr="007F0AD6">
              <w:t>867493.27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3E3AE" w14:textId="77777777" w:rsidR="00BC1848" w:rsidRPr="007F0AD6" w:rsidRDefault="00BC1848" w:rsidP="00BC1848">
            <w:pPr>
              <w:jc w:val="center"/>
            </w:pPr>
            <w:r w:rsidRPr="007F0AD6">
              <w:t>2702448.7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B246AE" w14:textId="77777777" w:rsidR="00BC1848" w:rsidRPr="007F0AD6" w:rsidRDefault="00BC1848" w:rsidP="00BC1848">
            <w:pPr>
              <w:jc w:val="center"/>
            </w:pPr>
            <w:r w:rsidRPr="007F0AD6">
              <w:t>3.36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E4B17" w14:textId="77777777" w:rsidR="00BC1848" w:rsidRPr="007F0AD6" w:rsidRDefault="00BC1848" w:rsidP="00BC1848">
            <w:pPr>
              <w:jc w:val="center"/>
            </w:pPr>
            <w:r w:rsidRPr="007F0AD6">
              <w:t>130° 02' 45''</w:t>
            </w:r>
          </w:p>
        </w:tc>
      </w:tr>
      <w:tr w:rsidR="00BC1848" w:rsidRPr="003F2AC5" w14:paraId="7D529F7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675494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24B8F0" w14:textId="77777777" w:rsidR="00BC1848" w:rsidRPr="007F0AD6" w:rsidRDefault="00BC1848" w:rsidP="00BC1848">
            <w:pPr>
              <w:jc w:val="center"/>
            </w:pPr>
            <w:r w:rsidRPr="007F0AD6">
              <w:t>867491.11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D79CBD" w14:textId="77777777" w:rsidR="00BC1848" w:rsidRPr="007F0AD6" w:rsidRDefault="00BC1848" w:rsidP="00BC1848">
            <w:pPr>
              <w:jc w:val="center"/>
            </w:pPr>
            <w:r w:rsidRPr="007F0AD6">
              <w:t>2702451.27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A4D86D" w14:textId="77777777" w:rsidR="00BC1848" w:rsidRPr="007F0AD6" w:rsidRDefault="00BC1848" w:rsidP="00BC1848">
            <w:pPr>
              <w:jc w:val="center"/>
            </w:pPr>
            <w:r w:rsidRPr="007F0AD6">
              <w:t>16.03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F984C" w14:textId="77777777" w:rsidR="00BC1848" w:rsidRPr="007F0AD6" w:rsidRDefault="00BC1848" w:rsidP="00BC1848">
            <w:pPr>
              <w:jc w:val="center"/>
            </w:pPr>
            <w:r w:rsidRPr="007F0AD6">
              <w:t>129° 03' 02''</w:t>
            </w:r>
          </w:p>
        </w:tc>
      </w:tr>
      <w:tr w:rsidR="00BC1848" w:rsidRPr="003F2AC5" w14:paraId="5026DE7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D25E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3B7E8" w14:textId="77777777" w:rsidR="00BC1848" w:rsidRPr="007F0AD6" w:rsidRDefault="00BC1848" w:rsidP="00BC1848">
            <w:pPr>
              <w:jc w:val="center"/>
            </w:pPr>
            <w:r w:rsidRPr="007F0AD6">
              <w:t>867481.01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30079" w14:textId="77777777" w:rsidR="00BC1848" w:rsidRPr="007F0AD6" w:rsidRDefault="00BC1848" w:rsidP="00BC1848">
            <w:pPr>
              <w:jc w:val="center"/>
            </w:pPr>
            <w:r w:rsidRPr="007F0AD6">
              <w:t>2702463.72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85D67B" w14:textId="77777777" w:rsidR="00BC1848" w:rsidRPr="007F0AD6" w:rsidRDefault="00BC1848" w:rsidP="00BC1848">
            <w:pPr>
              <w:jc w:val="center"/>
            </w:pPr>
            <w:r w:rsidRPr="007F0AD6">
              <w:t>15.43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821330" w14:textId="77777777" w:rsidR="00BC1848" w:rsidRPr="007F0AD6" w:rsidRDefault="00BC1848" w:rsidP="00BC1848">
            <w:pPr>
              <w:jc w:val="center"/>
            </w:pPr>
            <w:r w:rsidRPr="007F0AD6">
              <w:t>128° 33' 20''</w:t>
            </w:r>
          </w:p>
        </w:tc>
      </w:tr>
      <w:tr w:rsidR="00BC1848" w:rsidRPr="003F2AC5" w14:paraId="1B8CD272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2819A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2FE7B" w14:textId="77777777" w:rsidR="00BC1848" w:rsidRPr="007F0AD6" w:rsidRDefault="00BC1848" w:rsidP="00BC1848">
            <w:pPr>
              <w:jc w:val="center"/>
            </w:pPr>
            <w:r w:rsidRPr="007F0AD6">
              <w:t>867471.39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9B987" w14:textId="77777777" w:rsidR="00BC1848" w:rsidRPr="007F0AD6" w:rsidRDefault="00BC1848" w:rsidP="00BC1848">
            <w:pPr>
              <w:jc w:val="center"/>
            </w:pPr>
            <w:r w:rsidRPr="007F0AD6">
              <w:t>2702475.79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1F7231" w14:textId="77777777" w:rsidR="00BC1848" w:rsidRPr="007F0AD6" w:rsidRDefault="00BC1848" w:rsidP="00BC1848">
            <w:pPr>
              <w:jc w:val="center"/>
            </w:pPr>
            <w:r w:rsidRPr="007F0AD6"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CAF46" w14:textId="77777777" w:rsidR="00BC1848" w:rsidRPr="007F0AD6" w:rsidRDefault="00BC1848" w:rsidP="00BC1848">
            <w:pPr>
              <w:jc w:val="center"/>
            </w:pPr>
            <w:r w:rsidRPr="007F0AD6">
              <w:t>127° 10' 40''</w:t>
            </w:r>
          </w:p>
        </w:tc>
      </w:tr>
      <w:tr w:rsidR="00BC1848" w:rsidRPr="003F2AC5" w14:paraId="290047DE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7213DE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70E4D2" w14:textId="77777777" w:rsidR="00BC1848" w:rsidRPr="007F0AD6" w:rsidRDefault="00BC1848" w:rsidP="00BC1848">
            <w:pPr>
              <w:jc w:val="center"/>
            </w:pPr>
            <w:r w:rsidRPr="007F0AD6">
              <w:t>867468.69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71678" w14:textId="77777777" w:rsidR="00BC1848" w:rsidRPr="007F0AD6" w:rsidRDefault="00BC1848" w:rsidP="00BC1848">
            <w:pPr>
              <w:jc w:val="center"/>
            </w:pPr>
            <w:r w:rsidRPr="007F0AD6">
              <w:t>2702479.35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5CCB0" w14:textId="77777777" w:rsidR="00BC1848" w:rsidRPr="007F0AD6" w:rsidRDefault="00BC1848" w:rsidP="00BC1848">
            <w:pPr>
              <w:jc w:val="center"/>
            </w:pPr>
            <w:r w:rsidRPr="007F0AD6">
              <w:t>18.36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BA66A3" w14:textId="77777777" w:rsidR="00BC1848" w:rsidRPr="007F0AD6" w:rsidRDefault="00BC1848" w:rsidP="00BC1848">
            <w:pPr>
              <w:jc w:val="center"/>
            </w:pPr>
            <w:r w:rsidRPr="007F0AD6">
              <w:t>127° 49' 52''</w:t>
            </w:r>
          </w:p>
        </w:tc>
      </w:tr>
      <w:tr w:rsidR="00BC1848" w:rsidRPr="003F2AC5" w14:paraId="2BF89B6E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D1E286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EBDE1C" w14:textId="77777777" w:rsidR="00BC1848" w:rsidRPr="007F0AD6" w:rsidRDefault="00BC1848" w:rsidP="00BC1848">
            <w:pPr>
              <w:jc w:val="center"/>
            </w:pPr>
            <w:r w:rsidRPr="007F0AD6">
              <w:t>867457.43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B4B12F" w14:textId="77777777" w:rsidR="00BC1848" w:rsidRPr="007F0AD6" w:rsidRDefault="00BC1848" w:rsidP="00BC1848">
            <w:pPr>
              <w:jc w:val="center"/>
            </w:pPr>
            <w:r w:rsidRPr="007F0AD6">
              <w:t>2702493.85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E5030" w14:textId="77777777" w:rsidR="00BC1848" w:rsidRPr="007F0AD6" w:rsidRDefault="00BC1848" w:rsidP="00BC1848">
            <w:pPr>
              <w:jc w:val="center"/>
            </w:pPr>
            <w:r w:rsidRPr="007F0AD6">
              <w:t>0.68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6FB6F" w14:textId="77777777" w:rsidR="00BC1848" w:rsidRPr="007F0AD6" w:rsidRDefault="00BC1848" w:rsidP="00BC1848">
            <w:pPr>
              <w:jc w:val="center"/>
            </w:pPr>
            <w:r w:rsidRPr="007F0AD6">
              <w:t>121° 49' 39''</w:t>
            </w:r>
          </w:p>
        </w:tc>
      </w:tr>
      <w:tr w:rsidR="00BC1848" w:rsidRPr="003F2AC5" w14:paraId="76B9076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F9716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415D1" w14:textId="77777777" w:rsidR="00BC1848" w:rsidRPr="007F0AD6" w:rsidRDefault="00BC1848" w:rsidP="00BC1848">
            <w:pPr>
              <w:jc w:val="center"/>
            </w:pPr>
            <w:r w:rsidRPr="007F0AD6">
              <w:t>867457.07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C598EA" w14:textId="77777777" w:rsidR="00BC1848" w:rsidRPr="007F0AD6" w:rsidRDefault="00BC1848" w:rsidP="00BC1848">
            <w:pPr>
              <w:jc w:val="center"/>
            </w:pPr>
            <w:r w:rsidRPr="007F0AD6">
              <w:t>2702494.43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82660" w14:textId="77777777" w:rsidR="00BC1848" w:rsidRPr="007F0AD6" w:rsidRDefault="00BC1848" w:rsidP="00BC1848">
            <w:pPr>
              <w:jc w:val="center"/>
            </w:pPr>
            <w:r w:rsidRPr="007F0AD6">
              <w:t>0.52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4E16E" w14:textId="77777777" w:rsidR="00BC1848" w:rsidRPr="007F0AD6" w:rsidRDefault="00BC1848" w:rsidP="00BC1848">
            <w:pPr>
              <w:jc w:val="center"/>
            </w:pPr>
            <w:r w:rsidRPr="007F0AD6">
              <w:t>133° 27' 07''</w:t>
            </w:r>
          </w:p>
        </w:tc>
      </w:tr>
      <w:tr w:rsidR="00BC1848" w:rsidRPr="003F2AC5" w14:paraId="3C9D058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5E27C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29C99A" w14:textId="77777777" w:rsidR="00BC1848" w:rsidRPr="007F0AD6" w:rsidRDefault="00BC1848" w:rsidP="00BC1848">
            <w:pPr>
              <w:jc w:val="center"/>
            </w:pPr>
            <w:r w:rsidRPr="007F0AD6">
              <w:t>867456.71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7E286" w14:textId="77777777" w:rsidR="00BC1848" w:rsidRPr="007F0AD6" w:rsidRDefault="00BC1848" w:rsidP="00BC1848">
            <w:pPr>
              <w:jc w:val="center"/>
            </w:pPr>
            <w:r w:rsidRPr="007F0AD6">
              <w:t>2702494.81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A16C1" w14:textId="77777777" w:rsidR="00BC1848" w:rsidRPr="007F0AD6" w:rsidRDefault="00BC1848" w:rsidP="00BC1848">
            <w:pPr>
              <w:jc w:val="center"/>
            </w:pPr>
            <w:r w:rsidRPr="007F0AD6">
              <w:t>36.61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B7CF6B" w14:textId="77777777" w:rsidR="00BC1848" w:rsidRPr="007F0AD6" w:rsidRDefault="00BC1848" w:rsidP="00BC1848">
            <w:pPr>
              <w:jc w:val="center"/>
            </w:pPr>
            <w:r w:rsidRPr="007F0AD6">
              <w:t>218° 00' 00''</w:t>
            </w:r>
          </w:p>
        </w:tc>
      </w:tr>
      <w:tr w:rsidR="00BC1848" w:rsidRPr="003F2AC5" w14:paraId="322635D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E9D4B9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929E64" w14:textId="77777777" w:rsidR="00BC1848" w:rsidRPr="007F0AD6" w:rsidRDefault="00BC1848" w:rsidP="00BC1848">
            <w:pPr>
              <w:jc w:val="center"/>
            </w:pPr>
            <w:r w:rsidRPr="007F0AD6">
              <w:t>867427.86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32C6E" w14:textId="77777777" w:rsidR="00BC1848" w:rsidRPr="007F0AD6" w:rsidRDefault="00BC1848" w:rsidP="00BC1848">
            <w:pPr>
              <w:jc w:val="center"/>
            </w:pPr>
            <w:r w:rsidRPr="007F0AD6">
              <w:t>2702472.27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5C6A73" w14:textId="77777777" w:rsidR="00BC1848" w:rsidRPr="007F0AD6" w:rsidRDefault="00BC1848" w:rsidP="00BC1848">
            <w:pPr>
              <w:jc w:val="center"/>
            </w:pPr>
            <w:r w:rsidRPr="007F0AD6">
              <w:t>1.7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CAC99" w14:textId="77777777" w:rsidR="00BC1848" w:rsidRPr="007F0AD6" w:rsidRDefault="00BC1848" w:rsidP="00BC1848">
            <w:pPr>
              <w:jc w:val="center"/>
            </w:pPr>
            <w:r w:rsidRPr="007F0AD6">
              <w:t>304° 42' 59''</w:t>
            </w:r>
          </w:p>
        </w:tc>
      </w:tr>
      <w:tr w:rsidR="00BC1848" w:rsidRPr="003F2AC5" w14:paraId="39C798D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D0F50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15A75" w14:textId="77777777" w:rsidR="00BC1848" w:rsidRPr="007F0AD6" w:rsidRDefault="00BC1848" w:rsidP="00BC1848">
            <w:pPr>
              <w:jc w:val="center"/>
            </w:pPr>
            <w:r w:rsidRPr="007F0AD6">
              <w:t>867428.83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A83803" w14:textId="77777777" w:rsidR="00BC1848" w:rsidRPr="007F0AD6" w:rsidRDefault="00BC1848" w:rsidP="00BC1848">
            <w:pPr>
              <w:jc w:val="center"/>
            </w:pPr>
            <w:r w:rsidRPr="007F0AD6">
              <w:t>2702470.87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798816" w14:textId="77777777" w:rsidR="00BC1848" w:rsidRPr="007F0AD6" w:rsidRDefault="00BC1848" w:rsidP="00BC1848">
            <w:pPr>
              <w:jc w:val="center"/>
            </w:pPr>
            <w:r w:rsidRPr="007F0AD6">
              <w:t>8.76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6661EC" w14:textId="77777777" w:rsidR="00BC1848" w:rsidRPr="007F0AD6" w:rsidRDefault="00BC1848" w:rsidP="00BC1848">
            <w:pPr>
              <w:jc w:val="center"/>
            </w:pPr>
            <w:r w:rsidRPr="007F0AD6">
              <w:t>309° 54' 22''</w:t>
            </w:r>
          </w:p>
        </w:tc>
      </w:tr>
      <w:tr w:rsidR="00BC1848" w:rsidRPr="003F2AC5" w14:paraId="447C772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EE28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85CD0E" w14:textId="77777777" w:rsidR="00BC1848" w:rsidRPr="007F0AD6" w:rsidRDefault="00BC1848" w:rsidP="00BC1848">
            <w:pPr>
              <w:jc w:val="center"/>
            </w:pPr>
            <w:r w:rsidRPr="007F0AD6">
              <w:t>867434.45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1874C3" w14:textId="77777777" w:rsidR="00BC1848" w:rsidRPr="007F0AD6" w:rsidRDefault="00BC1848" w:rsidP="00BC1848">
            <w:pPr>
              <w:jc w:val="center"/>
            </w:pPr>
            <w:r w:rsidRPr="007F0AD6">
              <w:t>2702464.15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446582" w14:textId="77777777" w:rsidR="00BC1848" w:rsidRPr="007F0AD6" w:rsidRDefault="00BC1848" w:rsidP="00BC1848">
            <w:pPr>
              <w:jc w:val="center"/>
            </w:pPr>
            <w:r w:rsidRPr="007F0AD6">
              <w:t>22.49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F7120D" w14:textId="77777777" w:rsidR="00BC1848" w:rsidRPr="007F0AD6" w:rsidRDefault="00BC1848" w:rsidP="00BC1848">
            <w:pPr>
              <w:jc w:val="center"/>
            </w:pPr>
            <w:r w:rsidRPr="007F0AD6">
              <w:t>308° 04' 02''</w:t>
            </w:r>
          </w:p>
        </w:tc>
      </w:tr>
      <w:tr w:rsidR="00BC1848" w:rsidRPr="003F2AC5" w14:paraId="56C425C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F40BE0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8821E" w14:textId="77777777" w:rsidR="00BC1848" w:rsidRPr="007F0AD6" w:rsidRDefault="00BC1848" w:rsidP="00BC1848">
            <w:pPr>
              <w:jc w:val="center"/>
            </w:pPr>
            <w:r w:rsidRPr="007F0AD6">
              <w:t>867448.32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24888C" w14:textId="77777777" w:rsidR="00BC1848" w:rsidRPr="007F0AD6" w:rsidRDefault="00BC1848" w:rsidP="00BC1848">
            <w:pPr>
              <w:jc w:val="center"/>
            </w:pPr>
            <w:r w:rsidRPr="007F0AD6">
              <w:t>2702446.44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973FEB" w14:textId="77777777" w:rsidR="00BC1848" w:rsidRPr="007F0AD6" w:rsidRDefault="00BC1848" w:rsidP="00BC1848">
            <w:pPr>
              <w:jc w:val="center"/>
            </w:pPr>
            <w:r w:rsidRPr="007F0AD6">
              <w:t>8.9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7C0B23" w14:textId="77777777" w:rsidR="00BC1848" w:rsidRPr="007F0AD6" w:rsidRDefault="00BC1848" w:rsidP="00BC1848">
            <w:pPr>
              <w:jc w:val="center"/>
            </w:pPr>
            <w:r w:rsidRPr="007F0AD6">
              <w:t>307° 03' 01''</w:t>
            </w:r>
          </w:p>
        </w:tc>
      </w:tr>
      <w:tr w:rsidR="00BC1848" w:rsidRPr="003F2AC5" w14:paraId="12D6263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A9BB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637897" w14:textId="77777777" w:rsidR="00BC1848" w:rsidRPr="007F0AD6" w:rsidRDefault="00BC1848" w:rsidP="00BC1848">
            <w:pPr>
              <w:jc w:val="center"/>
            </w:pPr>
            <w:r w:rsidRPr="007F0AD6">
              <w:t>867453.68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627E6" w14:textId="77777777" w:rsidR="00BC1848" w:rsidRPr="007F0AD6" w:rsidRDefault="00BC1848" w:rsidP="00BC1848">
            <w:pPr>
              <w:jc w:val="center"/>
            </w:pPr>
            <w:r w:rsidRPr="007F0AD6">
              <w:t>2702439.34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0583E3" w14:textId="77777777" w:rsidR="00BC1848" w:rsidRPr="007F0AD6" w:rsidRDefault="00BC1848" w:rsidP="00BC1848">
            <w:pPr>
              <w:jc w:val="center"/>
            </w:pPr>
            <w:r w:rsidRPr="007F0AD6">
              <w:t>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A1736D" w14:textId="77777777" w:rsidR="00BC1848" w:rsidRPr="007F0AD6" w:rsidRDefault="00BC1848" w:rsidP="00BC1848">
            <w:pPr>
              <w:jc w:val="center"/>
            </w:pPr>
            <w:r w:rsidRPr="007F0AD6">
              <w:t>302° 44' 29''</w:t>
            </w:r>
          </w:p>
        </w:tc>
      </w:tr>
      <w:tr w:rsidR="00BC1848" w:rsidRPr="003F2AC5" w14:paraId="1786A88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85E5E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D280EC" w14:textId="77777777" w:rsidR="00BC1848" w:rsidRPr="007F0AD6" w:rsidRDefault="00BC1848" w:rsidP="00BC1848">
            <w:pPr>
              <w:jc w:val="center"/>
            </w:pPr>
            <w:r w:rsidRPr="007F0AD6">
              <w:t>867456.67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8D70B" w14:textId="77777777" w:rsidR="00BC1848" w:rsidRPr="007F0AD6" w:rsidRDefault="00BC1848" w:rsidP="00BC1848">
            <w:pPr>
              <w:jc w:val="center"/>
            </w:pPr>
            <w:r w:rsidRPr="007F0AD6">
              <w:t>2702434.69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4E9DD6" w14:textId="77777777" w:rsidR="00BC1848" w:rsidRPr="007F0AD6" w:rsidRDefault="00BC1848" w:rsidP="00BC1848">
            <w:pPr>
              <w:jc w:val="center"/>
            </w:pPr>
            <w:r w:rsidRPr="007F0AD6">
              <w:t>17.56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09D03D" w14:textId="77777777" w:rsidR="00BC1848" w:rsidRPr="007F0AD6" w:rsidRDefault="00BC1848" w:rsidP="00BC1848">
            <w:pPr>
              <w:jc w:val="center"/>
            </w:pPr>
            <w:r w:rsidRPr="007F0AD6">
              <w:t>305° 55' 01''</w:t>
            </w:r>
          </w:p>
        </w:tc>
      </w:tr>
      <w:tr w:rsidR="00BC1848" w:rsidRPr="003F2AC5" w14:paraId="44089CE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FBF9E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E782C" w14:textId="77777777" w:rsidR="00BC1848" w:rsidRPr="007F0AD6" w:rsidRDefault="00BC1848" w:rsidP="00BC1848">
            <w:pPr>
              <w:jc w:val="center"/>
            </w:pPr>
            <w:r w:rsidRPr="007F0AD6">
              <w:t>867466.97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4E962" w14:textId="77777777" w:rsidR="00BC1848" w:rsidRPr="007F0AD6" w:rsidRDefault="00BC1848" w:rsidP="00BC1848">
            <w:pPr>
              <w:jc w:val="center"/>
            </w:pPr>
            <w:r w:rsidRPr="007F0AD6">
              <w:t>2702420.47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BA0D52" w14:textId="77777777" w:rsidR="00BC1848" w:rsidRPr="007F0AD6" w:rsidRDefault="00BC1848" w:rsidP="00BC1848">
            <w:pPr>
              <w:jc w:val="center"/>
            </w:pPr>
            <w:r w:rsidRPr="007F0AD6">
              <w:t>28.05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DEFE3" w14:textId="77777777" w:rsidR="00BC1848" w:rsidRPr="007F0AD6" w:rsidRDefault="00BC1848" w:rsidP="00BC1848">
            <w:pPr>
              <w:jc w:val="center"/>
            </w:pPr>
            <w:r w:rsidRPr="007F0AD6">
              <w:t>35° 46' 30''</w:t>
            </w:r>
          </w:p>
        </w:tc>
      </w:tr>
      <w:tr w:rsidR="00BC1848" w:rsidRPr="003F2AC5" w14:paraId="60358ED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8F23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FD6DB" w14:textId="77777777" w:rsidR="00BC1848" w:rsidRPr="007F0AD6" w:rsidRDefault="00BC1848" w:rsidP="00BC1848">
            <w:pPr>
              <w:jc w:val="center"/>
            </w:pPr>
            <w:r w:rsidRPr="007F0AD6">
              <w:t>867489.73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26AF9" w14:textId="77777777" w:rsidR="00BC1848" w:rsidRPr="007F0AD6" w:rsidRDefault="00BC1848" w:rsidP="00BC1848">
            <w:pPr>
              <w:jc w:val="center"/>
            </w:pPr>
            <w:r w:rsidRPr="007F0AD6">
              <w:t>2702436.87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9E9D03" w14:textId="77777777" w:rsidR="00BC1848" w:rsidRPr="007F0AD6" w:rsidRDefault="00BC1848" w:rsidP="00BC1848">
            <w:pPr>
              <w:jc w:val="center"/>
            </w:pPr>
            <w:r w:rsidRPr="007F0AD6">
              <w:t>8.42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A4BAA" w14:textId="77777777" w:rsidR="00BC1848" w:rsidRPr="007F0AD6" w:rsidRDefault="00BC1848" w:rsidP="00BC1848">
            <w:pPr>
              <w:jc w:val="center"/>
            </w:pPr>
            <w:r w:rsidRPr="007F0AD6">
              <w:t>43° 21' 48''</w:t>
            </w:r>
          </w:p>
        </w:tc>
      </w:tr>
      <w:tr w:rsidR="00BC1848" w:rsidRPr="003F2AC5" w14:paraId="4085ED78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B60FB9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</w:t>
            </w:r>
          </w:p>
        </w:tc>
      </w:tr>
      <w:tr w:rsidR="00BC1848" w:rsidRPr="003F2AC5" w14:paraId="525B730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3F673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429329" w14:textId="77777777" w:rsidR="00BC1848" w:rsidRPr="00015502" w:rsidRDefault="00BC1848" w:rsidP="00BC1848">
            <w:pPr>
              <w:jc w:val="center"/>
            </w:pPr>
            <w:r w:rsidRPr="00015502">
              <w:t>867434.27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146FA0" w14:textId="77777777" w:rsidR="00BC1848" w:rsidRPr="00015502" w:rsidRDefault="00BC1848" w:rsidP="00BC1848">
            <w:pPr>
              <w:jc w:val="center"/>
            </w:pPr>
            <w:r w:rsidRPr="00015502">
              <w:t>2702394.62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0B1DE5" w14:textId="77777777" w:rsidR="00BC1848" w:rsidRPr="00015502" w:rsidRDefault="00BC1848" w:rsidP="00BC1848">
            <w:pPr>
              <w:jc w:val="center"/>
            </w:pPr>
            <w:r w:rsidRPr="00015502">
              <w:t>10.34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86D30D" w14:textId="77777777" w:rsidR="00BC1848" w:rsidRPr="00015502" w:rsidRDefault="00BC1848" w:rsidP="00BC1848">
            <w:pPr>
              <w:jc w:val="center"/>
            </w:pPr>
            <w:r w:rsidRPr="00015502">
              <w:t>126° 46' 52''</w:t>
            </w:r>
          </w:p>
        </w:tc>
      </w:tr>
      <w:tr w:rsidR="00BC1848" w:rsidRPr="003F2AC5" w14:paraId="70E5103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590DE4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6B3B5" w14:textId="77777777" w:rsidR="00BC1848" w:rsidRPr="00015502" w:rsidRDefault="00BC1848" w:rsidP="00BC1848">
            <w:pPr>
              <w:jc w:val="center"/>
            </w:pPr>
            <w:r w:rsidRPr="00015502">
              <w:t>867428.08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D8CBFE" w14:textId="77777777" w:rsidR="00BC1848" w:rsidRPr="00015502" w:rsidRDefault="00BC1848" w:rsidP="00BC1848">
            <w:pPr>
              <w:jc w:val="center"/>
            </w:pPr>
            <w:r w:rsidRPr="00015502">
              <w:t>2702402.9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6B3AE" w14:textId="77777777" w:rsidR="00BC1848" w:rsidRPr="00015502" w:rsidRDefault="00BC1848" w:rsidP="00BC1848">
            <w:pPr>
              <w:jc w:val="center"/>
            </w:pPr>
            <w:r w:rsidRPr="00015502"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F7DCF8" w14:textId="77777777" w:rsidR="00BC1848" w:rsidRPr="00015502" w:rsidRDefault="00BC1848" w:rsidP="00BC1848">
            <w:pPr>
              <w:jc w:val="center"/>
            </w:pPr>
            <w:r w:rsidRPr="00015502">
              <w:t>127° 26' 03''</w:t>
            </w:r>
          </w:p>
        </w:tc>
      </w:tr>
      <w:tr w:rsidR="00BC1848" w:rsidRPr="003F2AC5" w14:paraId="0EDC008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C5DC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95A97A" w14:textId="77777777" w:rsidR="00BC1848" w:rsidRPr="00015502" w:rsidRDefault="00BC1848" w:rsidP="00BC1848">
            <w:pPr>
              <w:jc w:val="center"/>
            </w:pPr>
            <w:r w:rsidRPr="00015502">
              <w:t>867424.13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38A87" w14:textId="77777777" w:rsidR="00BC1848" w:rsidRPr="00015502" w:rsidRDefault="00BC1848" w:rsidP="00BC1848">
            <w:pPr>
              <w:jc w:val="center"/>
            </w:pPr>
            <w:r w:rsidRPr="00015502">
              <w:t>2702408.06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365BBF" w14:textId="77777777" w:rsidR="00BC1848" w:rsidRPr="00015502" w:rsidRDefault="00BC1848" w:rsidP="00BC1848">
            <w:pPr>
              <w:jc w:val="center"/>
            </w:pPr>
            <w:r w:rsidRPr="00015502"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A8E26" w14:textId="77777777" w:rsidR="00BC1848" w:rsidRPr="00015502" w:rsidRDefault="00BC1848" w:rsidP="00BC1848">
            <w:pPr>
              <w:jc w:val="center"/>
            </w:pPr>
            <w:r w:rsidRPr="00015502">
              <w:t>126° 52' 12''</w:t>
            </w:r>
          </w:p>
        </w:tc>
      </w:tr>
      <w:tr w:rsidR="00BC1848" w:rsidRPr="003F2AC5" w14:paraId="4C1A70D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0D01C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09F4C0" w14:textId="77777777" w:rsidR="00BC1848" w:rsidRPr="00015502" w:rsidRDefault="00BC1848" w:rsidP="00BC1848">
            <w:pPr>
              <w:jc w:val="center"/>
            </w:pPr>
            <w:r w:rsidRPr="00015502">
              <w:t>867423.53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FF5233" w14:textId="77777777" w:rsidR="00BC1848" w:rsidRPr="00015502" w:rsidRDefault="00BC1848" w:rsidP="00BC1848">
            <w:pPr>
              <w:jc w:val="center"/>
            </w:pPr>
            <w:r w:rsidRPr="00015502">
              <w:t>2702408.86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15075" w14:textId="77777777" w:rsidR="00BC1848" w:rsidRPr="00015502" w:rsidRDefault="00BC1848" w:rsidP="00BC1848">
            <w:pPr>
              <w:jc w:val="center"/>
            </w:pPr>
            <w:r w:rsidRPr="00015502">
              <w:t>4.99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7881DB" w14:textId="77777777" w:rsidR="00BC1848" w:rsidRPr="00015502" w:rsidRDefault="00BC1848" w:rsidP="00BC1848">
            <w:pPr>
              <w:jc w:val="center"/>
            </w:pPr>
            <w:r w:rsidRPr="00015502">
              <w:t>127° 21' 06''</w:t>
            </w:r>
          </w:p>
        </w:tc>
      </w:tr>
      <w:tr w:rsidR="00BC1848" w:rsidRPr="003F2AC5" w14:paraId="56C789B5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68EB56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9114B" w14:textId="77777777" w:rsidR="00BC1848" w:rsidRPr="00015502" w:rsidRDefault="00BC1848" w:rsidP="00BC1848">
            <w:pPr>
              <w:jc w:val="center"/>
            </w:pPr>
            <w:r w:rsidRPr="00015502">
              <w:t>867420.5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B935ED" w14:textId="77777777" w:rsidR="00BC1848" w:rsidRPr="00015502" w:rsidRDefault="00BC1848" w:rsidP="00BC1848">
            <w:pPr>
              <w:jc w:val="center"/>
            </w:pPr>
            <w:r w:rsidRPr="00015502">
              <w:t>2702412.83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568A1C" w14:textId="77777777" w:rsidR="00BC1848" w:rsidRPr="00015502" w:rsidRDefault="00BC1848" w:rsidP="00BC1848">
            <w:pPr>
              <w:jc w:val="center"/>
            </w:pPr>
            <w:r w:rsidRPr="00015502">
              <w:t>4.61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FD12D1" w14:textId="77777777" w:rsidR="00BC1848" w:rsidRPr="00015502" w:rsidRDefault="00BC1848" w:rsidP="00BC1848">
            <w:pPr>
              <w:jc w:val="center"/>
            </w:pPr>
            <w:r w:rsidRPr="00015502">
              <w:t>127° 35' 29''</w:t>
            </w:r>
          </w:p>
        </w:tc>
      </w:tr>
      <w:tr w:rsidR="00BC1848" w:rsidRPr="003F2AC5" w14:paraId="54308D6F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ABDEB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54C00F" w14:textId="77777777" w:rsidR="00BC1848" w:rsidRPr="00015502" w:rsidRDefault="00BC1848" w:rsidP="00BC1848">
            <w:pPr>
              <w:jc w:val="center"/>
            </w:pPr>
            <w:r w:rsidRPr="00015502">
              <w:t>867417.69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8B133" w14:textId="77777777" w:rsidR="00BC1848" w:rsidRPr="00015502" w:rsidRDefault="00BC1848" w:rsidP="00BC1848">
            <w:pPr>
              <w:jc w:val="center"/>
            </w:pPr>
            <w:r w:rsidRPr="00015502">
              <w:t>2702416.48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2E2BF" w14:textId="77777777" w:rsidR="00BC1848" w:rsidRPr="00015502" w:rsidRDefault="00BC1848" w:rsidP="00BC1848">
            <w:pPr>
              <w:jc w:val="center"/>
            </w:pPr>
            <w:r w:rsidRPr="00015502">
              <w:t>4.61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117E8B" w14:textId="77777777" w:rsidR="00BC1848" w:rsidRPr="00015502" w:rsidRDefault="00BC1848" w:rsidP="00BC1848">
            <w:pPr>
              <w:jc w:val="center"/>
            </w:pPr>
            <w:r w:rsidRPr="00015502">
              <w:t>127° 30' 56''</w:t>
            </w:r>
          </w:p>
        </w:tc>
      </w:tr>
      <w:tr w:rsidR="00BC1848" w:rsidRPr="003F2AC5" w14:paraId="3A302247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ECD96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1F3C4" w14:textId="77777777" w:rsidR="00BC1848" w:rsidRPr="00015502" w:rsidRDefault="00BC1848" w:rsidP="00BC1848">
            <w:pPr>
              <w:jc w:val="center"/>
            </w:pPr>
            <w:r w:rsidRPr="00015502">
              <w:t>867414.88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C1A536" w14:textId="77777777" w:rsidR="00BC1848" w:rsidRPr="00015502" w:rsidRDefault="00BC1848" w:rsidP="00BC1848">
            <w:pPr>
              <w:jc w:val="center"/>
            </w:pPr>
            <w:r w:rsidRPr="00015502">
              <w:t>2702420.14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EBB799" w14:textId="77777777" w:rsidR="00BC1848" w:rsidRPr="00015502" w:rsidRDefault="00BC1848" w:rsidP="00BC1848">
            <w:pPr>
              <w:jc w:val="center"/>
            </w:pPr>
            <w:r w:rsidRPr="00015502">
              <w:t>3.48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EF3E27" w14:textId="77777777" w:rsidR="00BC1848" w:rsidRPr="00015502" w:rsidRDefault="00BC1848" w:rsidP="00BC1848">
            <w:pPr>
              <w:jc w:val="center"/>
            </w:pPr>
            <w:r w:rsidRPr="00015502">
              <w:t>127° 17' 52''</w:t>
            </w:r>
          </w:p>
        </w:tc>
      </w:tr>
      <w:tr w:rsidR="00BC1848" w:rsidRPr="003F2AC5" w14:paraId="4B9273A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FDBE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C40C28" w14:textId="77777777" w:rsidR="00BC1848" w:rsidRPr="00015502" w:rsidRDefault="00BC1848" w:rsidP="00BC1848">
            <w:pPr>
              <w:jc w:val="center"/>
            </w:pPr>
            <w:r w:rsidRPr="00015502">
              <w:t>867412.77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1308D7" w14:textId="77777777" w:rsidR="00BC1848" w:rsidRPr="00015502" w:rsidRDefault="00BC1848" w:rsidP="00BC1848">
            <w:pPr>
              <w:jc w:val="center"/>
            </w:pPr>
            <w:r w:rsidRPr="00015502">
              <w:t>2702422.91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46DD53" w14:textId="77777777" w:rsidR="00BC1848" w:rsidRPr="00015502" w:rsidRDefault="00BC1848" w:rsidP="00BC1848">
            <w:pPr>
              <w:jc w:val="center"/>
            </w:pPr>
            <w:r w:rsidRPr="00015502"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A57BFD" w14:textId="77777777" w:rsidR="00BC1848" w:rsidRPr="00015502" w:rsidRDefault="00BC1848" w:rsidP="00BC1848">
            <w:pPr>
              <w:jc w:val="center"/>
            </w:pPr>
            <w:r w:rsidRPr="00015502">
              <w:t>127° 34' 37''</w:t>
            </w:r>
          </w:p>
        </w:tc>
      </w:tr>
      <w:tr w:rsidR="00BC1848" w:rsidRPr="003F2AC5" w14:paraId="6D181E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6B7FD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155C50" w14:textId="77777777" w:rsidR="00BC1848" w:rsidRPr="00015502" w:rsidRDefault="00BC1848" w:rsidP="00BC1848">
            <w:pPr>
              <w:jc w:val="center"/>
            </w:pPr>
            <w:r w:rsidRPr="00015502">
              <w:t>867410.2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33BC8" w14:textId="77777777" w:rsidR="00BC1848" w:rsidRPr="00015502" w:rsidRDefault="00BC1848" w:rsidP="00BC1848">
            <w:pPr>
              <w:jc w:val="center"/>
            </w:pPr>
            <w:r w:rsidRPr="00015502">
              <w:t>2702426.25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955E0" w14:textId="77777777" w:rsidR="00BC1848" w:rsidRPr="00015502" w:rsidRDefault="00BC1848" w:rsidP="00BC1848">
            <w:pPr>
              <w:jc w:val="center"/>
            </w:pPr>
            <w:r w:rsidRPr="00015502">
              <w:t>9.11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8053B6" w14:textId="77777777" w:rsidR="00BC1848" w:rsidRPr="00015502" w:rsidRDefault="00BC1848" w:rsidP="00BC1848">
            <w:pPr>
              <w:jc w:val="center"/>
            </w:pPr>
            <w:r w:rsidRPr="00015502">
              <w:t>127° 27' 40''</w:t>
            </w:r>
          </w:p>
        </w:tc>
      </w:tr>
      <w:tr w:rsidR="00BC1848" w:rsidRPr="003F2AC5" w14:paraId="7E3EAA7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F5C1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E0506" w14:textId="77777777" w:rsidR="00BC1848" w:rsidRPr="00015502" w:rsidRDefault="00BC1848" w:rsidP="00BC1848">
            <w:pPr>
              <w:jc w:val="center"/>
            </w:pPr>
            <w:r w:rsidRPr="00015502">
              <w:t>867404.66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3A95E" w14:textId="77777777" w:rsidR="00BC1848" w:rsidRPr="00015502" w:rsidRDefault="00BC1848" w:rsidP="00BC1848">
            <w:pPr>
              <w:jc w:val="center"/>
            </w:pPr>
            <w:r w:rsidRPr="00015502">
              <w:t>2702433.48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57475" w14:textId="77777777" w:rsidR="00BC1848" w:rsidRPr="00015502" w:rsidRDefault="00BC1848" w:rsidP="00BC1848">
            <w:pPr>
              <w:jc w:val="center"/>
            </w:pPr>
            <w:r w:rsidRPr="00015502">
              <w:t>0.89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18957" w14:textId="77777777" w:rsidR="00BC1848" w:rsidRPr="00015502" w:rsidRDefault="00BC1848" w:rsidP="00BC1848">
            <w:pPr>
              <w:jc w:val="center"/>
            </w:pPr>
            <w:r w:rsidRPr="00015502">
              <w:t>127° 15' 19''</w:t>
            </w:r>
          </w:p>
        </w:tc>
      </w:tr>
      <w:tr w:rsidR="00BC1848" w:rsidRPr="003F2AC5" w14:paraId="45D9371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E8B98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E2381" w14:textId="77777777" w:rsidR="00BC1848" w:rsidRPr="00015502" w:rsidRDefault="00BC1848" w:rsidP="00BC1848">
            <w:pPr>
              <w:jc w:val="center"/>
            </w:pPr>
            <w:r w:rsidRPr="00015502">
              <w:t>867404.12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04EB2C" w14:textId="77777777" w:rsidR="00BC1848" w:rsidRPr="00015502" w:rsidRDefault="00BC1848" w:rsidP="00BC1848">
            <w:pPr>
              <w:jc w:val="center"/>
            </w:pPr>
            <w:r w:rsidRPr="00015502">
              <w:t>2702434.19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BED29E" w14:textId="77777777" w:rsidR="00BC1848" w:rsidRPr="00015502" w:rsidRDefault="00BC1848" w:rsidP="00BC1848">
            <w:pPr>
              <w:jc w:val="center"/>
            </w:pPr>
            <w:r w:rsidRPr="00015502">
              <w:t>9.29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A2FD38" w14:textId="77777777" w:rsidR="00BC1848" w:rsidRPr="00015502" w:rsidRDefault="00BC1848" w:rsidP="00BC1848">
            <w:pPr>
              <w:jc w:val="center"/>
            </w:pPr>
            <w:r w:rsidRPr="00015502">
              <w:t>127° 26' 13''</w:t>
            </w:r>
          </w:p>
        </w:tc>
      </w:tr>
      <w:tr w:rsidR="00BC1848" w:rsidRPr="003F2AC5" w14:paraId="2A782C9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226C54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A2B498" w14:textId="77777777" w:rsidR="00BC1848" w:rsidRPr="00015502" w:rsidRDefault="00BC1848" w:rsidP="00BC1848">
            <w:pPr>
              <w:jc w:val="center"/>
            </w:pPr>
            <w:r w:rsidRPr="00015502">
              <w:t>867398.47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72282" w14:textId="77777777" w:rsidR="00BC1848" w:rsidRPr="00015502" w:rsidRDefault="00BC1848" w:rsidP="00BC1848">
            <w:pPr>
              <w:jc w:val="center"/>
            </w:pPr>
            <w:r w:rsidRPr="00015502">
              <w:t>2702441.57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F38F4B" w14:textId="77777777" w:rsidR="00BC1848" w:rsidRPr="00015502" w:rsidRDefault="00BC1848" w:rsidP="00BC1848">
            <w:pPr>
              <w:jc w:val="center"/>
            </w:pPr>
            <w:r w:rsidRPr="00015502">
              <w:t>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D27B0" w14:textId="77777777" w:rsidR="00BC1848" w:rsidRPr="00015502" w:rsidRDefault="00BC1848" w:rsidP="00BC1848">
            <w:pPr>
              <w:jc w:val="center"/>
            </w:pPr>
            <w:r w:rsidRPr="00015502">
              <w:t>127° 35' 19''</w:t>
            </w:r>
          </w:p>
        </w:tc>
      </w:tr>
      <w:tr w:rsidR="00BC1848" w:rsidRPr="003F2AC5" w14:paraId="7C117BC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5318F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F15E20" w14:textId="77777777" w:rsidR="00BC1848" w:rsidRPr="00015502" w:rsidRDefault="00BC1848" w:rsidP="00BC1848">
            <w:pPr>
              <w:jc w:val="center"/>
            </w:pPr>
            <w:r w:rsidRPr="00015502">
              <w:t>867396.33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4B369" w14:textId="77777777" w:rsidR="00BC1848" w:rsidRPr="00015502" w:rsidRDefault="00BC1848" w:rsidP="00BC1848">
            <w:pPr>
              <w:jc w:val="center"/>
            </w:pPr>
            <w:r w:rsidRPr="00015502">
              <w:t>2702444.35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53AF6A" w14:textId="77777777" w:rsidR="00BC1848" w:rsidRPr="00015502" w:rsidRDefault="00BC1848" w:rsidP="00BC1848">
            <w:pPr>
              <w:jc w:val="center"/>
            </w:pPr>
            <w:r w:rsidRPr="00015502"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7D617C" w14:textId="77777777" w:rsidR="00BC1848" w:rsidRPr="00015502" w:rsidRDefault="00BC1848" w:rsidP="00BC1848">
            <w:pPr>
              <w:jc w:val="center"/>
            </w:pPr>
            <w:r w:rsidRPr="00015502">
              <w:t>133° 58' 28''</w:t>
            </w:r>
          </w:p>
        </w:tc>
      </w:tr>
      <w:tr w:rsidR="00BC1848" w:rsidRPr="003F2AC5" w14:paraId="08A7320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C6882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628B4C" w14:textId="77777777" w:rsidR="00BC1848" w:rsidRPr="00015502" w:rsidRDefault="00BC1848" w:rsidP="00BC1848">
            <w:pPr>
              <w:jc w:val="center"/>
            </w:pPr>
            <w:r w:rsidRPr="00015502">
              <w:t>867394.41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6CCDC" w14:textId="77777777" w:rsidR="00BC1848" w:rsidRPr="00015502" w:rsidRDefault="00BC1848" w:rsidP="00BC1848">
            <w:pPr>
              <w:jc w:val="center"/>
            </w:pPr>
            <w:r w:rsidRPr="00015502">
              <w:t>2702446.34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DDD47" w14:textId="77777777" w:rsidR="00BC1848" w:rsidRPr="00015502" w:rsidRDefault="00BC1848" w:rsidP="00BC1848">
            <w:pPr>
              <w:jc w:val="center"/>
            </w:pPr>
            <w:r w:rsidRPr="00015502">
              <w:t>28.14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EBFF7" w14:textId="77777777" w:rsidR="00BC1848" w:rsidRPr="00015502" w:rsidRDefault="00BC1848" w:rsidP="00BC1848">
            <w:pPr>
              <w:jc w:val="center"/>
            </w:pPr>
            <w:r w:rsidRPr="00015502">
              <w:t>217° 55' 43''</w:t>
            </w:r>
          </w:p>
        </w:tc>
      </w:tr>
      <w:tr w:rsidR="00BC1848" w:rsidRPr="003F2AC5" w14:paraId="06BF588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74BC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3CAB9" w14:textId="77777777" w:rsidR="00BC1848" w:rsidRPr="00015502" w:rsidRDefault="00BC1848" w:rsidP="00BC1848">
            <w:pPr>
              <w:jc w:val="center"/>
            </w:pPr>
            <w:r w:rsidRPr="00015502">
              <w:t>867372.21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64C71E" w14:textId="77777777" w:rsidR="00BC1848" w:rsidRPr="00015502" w:rsidRDefault="00BC1848" w:rsidP="00BC1848">
            <w:pPr>
              <w:jc w:val="center"/>
            </w:pPr>
            <w:r w:rsidRPr="00015502">
              <w:t>2702429.04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78E50" w14:textId="77777777" w:rsidR="00BC1848" w:rsidRPr="00015502" w:rsidRDefault="00BC1848" w:rsidP="00BC1848">
            <w:pPr>
              <w:jc w:val="center"/>
            </w:pPr>
            <w:r w:rsidRPr="00015502">
              <w:t>8.26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B4052" w14:textId="77777777" w:rsidR="00BC1848" w:rsidRPr="00015502" w:rsidRDefault="00BC1848" w:rsidP="00BC1848">
            <w:pPr>
              <w:jc w:val="center"/>
            </w:pPr>
            <w:r w:rsidRPr="00015502">
              <w:t>18° 47' 09''</w:t>
            </w:r>
          </w:p>
        </w:tc>
      </w:tr>
      <w:tr w:rsidR="00BC1848" w:rsidRPr="003F2AC5" w14:paraId="07D3193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B487C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C937AE" w14:textId="77777777" w:rsidR="00BC1848" w:rsidRPr="00015502" w:rsidRDefault="00BC1848" w:rsidP="00BC1848">
            <w:pPr>
              <w:jc w:val="center"/>
            </w:pPr>
            <w:r w:rsidRPr="00015502">
              <w:t>867380.03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69E129" w14:textId="77777777" w:rsidR="00BC1848" w:rsidRPr="00015502" w:rsidRDefault="00BC1848" w:rsidP="00BC1848">
            <w:pPr>
              <w:jc w:val="center"/>
            </w:pPr>
            <w:r w:rsidRPr="00015502">
              <w:t>2702431.7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EF984B" w14:textId="77777777" w:rsidR="00BC1848" w:rsidRPr="00015502" w:rsidRDefault="00BC1848" w:rsidP="00BC1848">
            <w:pPr>
              <w:jc w:val="center"/>
            </w:pPr>
            <w:r w:rsidRPr="00015502"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B24A24" w14:textId="77777777" w:rsidR="00BC1848" w:rsidRPr="00015502" w:rsidRDefault="00BC1848" w:rsidP="00BC1848">
            <w:pPr>
              <w:jc w:val="center"/>
            </w:pPr>
            <w:r w:rsidRPr="00015502">
              <w:t>217° 40' 59''</w:t>
            </w:r>
          </w:p>
        </w:tc>
      </w:tr>
      <w:tr w:rsidR="00BC1848" w:rsidRPr="003F2AC5" w14:paraId="52EDDF4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7A965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E749A6" w14:textId="77777777" w:rsidR="00BC1848" w:rsidRPr="00015502" w:rsidRDefault="00BC1848" w:rsidP="00BC1848">
            <w:pPr>
              <w:jc w:val="center"/>
            </w:pPr>
            <w:r w:rsidRPr="00015502">
              <w:t>867374.23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01334E" w14:textId="77777777" w:rsidR="00BC1848" w:rsidRPr="00015502" w:rsidRDefault="00BC1848" w:rsidP="00BC1848">
            <w:pPr>
              <w:jc w:val="center"/>
            </w:pPr>
            <w:r w:rsidRPr="00015502">
              <w:t>2702427.22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1A148B" w14:textId="77777777" w:rsidR="00BC1848" w:rsidRPr="00015502" w:rsidRDefault="00BC1848" w:rsidP="00BC1848">
            <w:pPr>
              <w:jc w:val="center"/>
            </w:pPr>
            <w:r w:rsidRPr="00015502">
              <w:t>8.71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931734" w14:textId="77777777" w:rsidR="00BC1848" w:rsidRPr="00015502" w:rsidRDefault="00BC1848" w:rsidP="00BC1848">
            <w:pPr>
              <w:jc w:val="center"/>
            </w:pPr>
            <w:r w:rsidRPr="00015502">
              <w:t>199° 43' 29''</w:t>
            </w:r>
          </w:p>
        </w:tc>
      </w:tr>
      <w:tr w:rsidR="00BC1848" w:rsidRPr="003F2AC5" w14:paraId="56E6EEA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9BD29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B4B0B" w14:textId="77777777" w:rsidR="00BC1848" w:rsidRPr="00015502" w:rsidRDefault="00BC1848" w:rsidP="00BC1848">
            <w:pPr>
              <w:jc w:val="center"/>
            </w:pPr>
            <w:r w:rsidRPr="00015502">
              <w:t>867366.03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AAA74" w14:textId="77777777" w:rsidR="00BC1848" w:rsidRPr="00015502" w:rsidRDefault="00BC1848" w:rsidP="00BC1848">
            <w:pPr>
              <w:jc w:val="center"/>
            </w:pPr>
            <w:r w:rsidRPr="00015502">
              <w:t>2702424.28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A0C97" w14:textId="77777777" w:rsidR="00BC1848" w:rsidRPr="00015502" w:rsidRDefault="00BC1848" w:rsidP="00BC1848">
            <w:pPr>
              <w:jc w:val="center"/>
            </w:pPr>
            <w:r w:rsidRPr="00015502"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A1DEA3" w14:textId="77777777" w:rsidR="00BC1848" w:rsidRPr="00015502" w:rsidRDefault="00BC1848" w:rsidP="00BC1848">
            <w:pPr>
              <w:jc w:val="center"/>
            </w:pPr>
            <w:r w:rsidRPr="00015502">
              <w:t>217° 58' 18''</w:t>
            </w:r>
          </w:p>
        </w:tc>
      </w:tr>
      <w:tr w:rsidR="00BC1848" w:rsidRPr="003F2AC5" w14:paraId="388DF24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5D610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0B292" w14:textId="77777777" w:rsidR="00BC1848" w:rsidRPr="00015502" w:rsidRDefault="00BC1848" w:rsidP="00BC1848">
            <w:pPr>
              <w:jc w:val="center"/>
            </w:pPr>
            <w:r w:rsidRPr="00015502">
              <w:t>867364.8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AF6148" w14:textId="77777777" w:rsidR="00BC1848" w:rsidRPr="00015502" w:rsidRDefault="00BC1848" w:rsidP="00BC1848">
            <w:pPr>
              <w:jc w:val="center"/>
            </w:pPr>
            <w:r w:rsidRPr="00015502">
              <w:t>2702423.32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3E39F" w14:textId="77777777" w:rsidR="00BC1848" w:rsidRPr="00015502" w:rsidRDefault="00BC1848" w:rsidP="00BC1848">
            <w:pPr>
              <w:jc w:val="center"/>
            </w:pPr>
            <w:r w:rsidRPr="00015502">
              <w:t>5.7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003C8" w14:textId="77777777" w:rsidR="00BC1848" w:rsidRPr="00015502" w:rsidRDefault="00BC1848" w:rsidP="00BC1848">
            <w:pPr>
              <w:jc w:val="center"/>
            </w:pPr>
            <w:r w:rsidRPr="00015502">
              <w:t>216° 52' 12''</w:t>
            </w:r>
          </w:p>
        </w:tc>
      </w:tr>
      <w:tr w:rsidR="00BC1848" w:rsidRPr="003F2AC5" w14:paraId="0F8F05C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3DE1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AF0F8" w14:textId="77777777" w:rsidR="00BC1848" w:rsidRPr="00015502" w:rsidRDefault="00BC1848" w:rsidP="00BC1848">
            <w:pPr>
              <w:jc w:val="center"/>
            </w:pPr>
            <w:r w:rsidRPr="00015502">
              <w:t>867360.24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BB15CF" w14:textId="77777777" w:rsidR="00BC1848" w:rsidRPr="00015502" w:rsidRDefault="00BC1848" w:rsidP="00BC1848">
            <w:pPr>
              <w:jc w:val="center"/>
            </w:pPr>
            <w:r w:rsidRPr="00015502">
              <w:t>2702419.9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409D7C" w14:textId="77777777" w:rsidR="00BC1848" w:rsidRPr="00015502" w:rsidRDefault="00BC1848" w:rsidP="00BC1848">
            <w:pPr>
              <w:jc w:val="center"/>
            </w:pPr>
            <w:r w:rsidRPr="00015502">
              <w:t>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E67E7A" w14:textId="77777777" w:rsidR="00BC1848" w:rsidRPr="00015502" w:rsidRDefault="00BC1848" w:rsidP="00BC1848">
            <w:pPr>
              <w:jc w:val="center"/>
            </w:pPr>
            <w:r w:rsidRPr="00015502">
              <w:t>306° 17' 52''</w:t>
            </w:r>
          </w:p>
        </w:tc>
      </w:tr>
      <w:tr w:rsidR="00BC1848" w:rsidRPr="003F2AC5" w14:paraId="171FBE7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DCABA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B13C9F" w14:textId="77777777" w:rsidR="00BC1848" w:rsidRPr="00015502" w:rsidRDefault="00BC1848" w:rsidP="00BC1848">
            <w:pPr>
              <w:jc w:val="center"/>
            </w:pPr>
            <w:r w:rsidRPr="00015502">
              <w:t>867361.9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F606E" w14:textId="77777777" w:rsidR="00BC1848" w:rsidRPr="00015502" w:rsidRDefault="00BC1848" w:rsidP="00BC1848">
            <w:pPr>
              <w:jc w:val="center"/>
            </w:pPr>
            <w:r w:rsidRPr="00015502">
              <w:t>2702417.64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D30613" w14:textId="77777777" w:rsidR="00BC1848" w:rsidRPr="00015502" w:rsidRDefault="00BC1848" w:rsidP="00BC1848">
            <w:pPr>
              <w:jc w:val="center"/>
            </w:pPr>
            <w:r w:rsidRPr="00015502"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9CBD88" w14:textId="77777777" w:rsidR="00BC1848" w:rsidRPr="00015502" w:rsidRDefault="00BC1848" w:rsidP="00BC1848">
            <w:pPr>
              <w:jc w:val="center"/>
            </w:pPr>
            <w:r w:rsidRPr="00015502">
              <w:t>313° 27' 07''</w:t>
            </w:r>
          </w:p>
        </w:tc>
      </w:tr>
      <w:tr w:rsidR="00BC1848" w:rsidRPr="003F2AC5" w14:paraId="60BB773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DAFBC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8FF37" w14:textId="77777777" w:rsidR="00BC1848" w:rsidRPr="00015502" w:rsidRDefault="00BC1848" w:rsidP="00BC1848">
            <w:pPr>
              <w:jc w:val="center"/>
            </w:pPr>
            <w:r w:rsidRPr="00015502">
              <w:t>867362.08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3D497" w14:textId="77777777" w:rsidR="00BC1848" w:rsidRPr="00015502" w:rsidRDefault="00BC1848" w:rsidP="00BC1848">
            <w:pPr>
              <w:jc w:val="center"/>
            </w:pPr>
            <w:r w:rsidRPr="00015502">
              <w:t>2702417.45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DFAF7A" w14:textId="77777777" w:rsidR="00BC1848" w:rsidRPr="00015502" w:rsidRDefault="00BC1848" w:rsidP="00BC1848">
            <w:pPr>
              <w:jc w:val="center"/>
            </w:pPr>
            <w:r w:rsidRPr="00015502"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B904B" w14:textId="77777777" w:rsidR="00BC1848" w:rsidRPr="00015502" w:rsidRDefault="00BC1848" w:rsidP="00BC1848">
            <w:pPr>
              <w:jc w:val="center"/>
            </w:pPr>
            <w:r w:rsidRPr="00015502">
              <w:t>308° 59' 08''</w:t>
            </w:r>
          </w:p>
        </w:tc>
      </w:tr>
      <w:tr w:rsidR="00BC1848" w:rsidRPr="003F2AC5" w14:paraId="6789E06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88D0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A66962" w14:textId="77777777" w:rsidR="00BC1848" w:rsidRPr="00015502" w:rsidRDefault="00BC1848" w:rsidP="00BC1848">
            <w:pPr>
              <w:jc w:val="center"/>
            </w:pPr>
            <w:r w:rsidRPr="00015502">
              <w:t>867364.5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259E68" w14:textId="77777777" w:rsidR="00BC1848" w:rsidRPr="00015502" w:rsidRDefault="00BC1848" w:rsidP="00BC1848">
            <w:pPr>
              <w:jc w:val="center"/>
            </w:pPr>
            <w:r w:rsidRPr="00015502">
              <w:t>2702414.46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3AD267" w14:textId="77777777" w:rsidR="00BC1848" w:rsidRPr="00015502" w:rsidRDefault="00BC1848" w:rsidP="00BC1848">
            <w:pPr>
              <w:jc w:val="center"/>
            </w:pPr>
            <w:r w:rsidRPr="00015502">
              <w:t>5.86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66BFF" w14:textId="77777777" w:rsidR="00BC1848" w:rsidRPr="00015502" w:rsidRDefault="00BC1848" w:rsidP="00BC1848">
            <w:pPr>
              <w:jc w:val="center"/>
            </w:pPr>
            <w:r w:rsidRPr="00015502">
              <w:t>309° 40' 04''</w:t>
            </w:r>
          </w:p>
        </w:tc>
      </w:tr>
      <w:tr w:rsidR="00BC1848" w:rsidRPr="003F2AC5" w14:paraId="483C160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326F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B81A3" w14:textId="77777777" w:rsidR="00BC1848" w:rsidRPr="00015502" w:rsidRDefault="00BC1848" w:rsidP="00BC1848">
            <w:pPr>
              <w:jc w:val="center"/>
            </w:pPr>
            <w:r w:rsidRPr="00015502">
              <w:t>867368.24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9403B" w14:textId="77777777" w:rsidR="00BC1848" w:rsidRPr="00015502" w:rsidRDefault="00BC1848" w:rsidP="00BC1848">
            <w:pPr>
              <w:jc w:val="center"/>
            </w:pPr>
            <w:r w:rsidRPr="00015502">
              <w:t>2702409.95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1CE36" w14:textId="77777777" w:rsidR="00BC1848" w:rsidRPr="00015502" w:rsidRDefault="00BC1848" w:rsidP="00BC1848">
            <w:pPr>
              <w:jc w:val="center"/>
            </w:pPr>
            <w:r w:rsidRPr="00015502">
              <w:t>28.85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9098A0" w14:textId="77777777" w:rsidR="00BC1848" w:rsidRPr="00015502" w:rsidRDefault="00BC1848" w:rsidP="00BC1848">
            <w:pPr>
              <w:jc w:val="center"/>
            </w:pPr>
            <w:r w:rsidRPr="00015502">
              <w:t>309° 41' 56''</w:t>
            </w:r>
          </w:p>
        </w:tc>
      </w:tr>
      <w:tr w:rsidR="00BC1848" w:rsidRPr="003F2AC5" w14:paraId="7B98781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25031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3BA28" w14:textId="77777777" w:rsidR="00BC1848" w:rsidRPr="00015502" w:rsidRDefault="00BC1848" w:rsidP="00BC1848">
            <w:pPr>
              <w:jc w:val="center"/>
            </w:pPr>
            <w:r w:rsidRPr="00015502">
              <w:t>867386.67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396A98" w14:textId="77777777" w:rsidR="00BC1848" w:rsidRPr="00015502" w:rsidRDefault="00BC1848" w:rsidP="00BC1848">
            <w:pPr>
              <w:jc w:val="center"/>
            </w:pPr>
            <w:r w:rsidRPr="00015502">
              <w:t>2702387.75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B2FCB" w14:textId="77777777" w:rsidR="00BC1848" w:rsidRPr="00015502" w:rsidRDefault="00BC1848" w:rsidP="00BC1848">
            <w:pPr>
              <w:jc w:val="center"/>
            </w:pPr>
            <w:r w:rsidRPr="00015502"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257223" w14:textId="77777777" w:rsidR="00BC1848" w:rsidRPr="00015502" w:rsidRDefault="00BC1848" w:rsidP="00BC1848">
            <w:pPr>
              <w:jc w:val="center"/>
            </w:pPr>
            <w:r w:rsidRPr="00015502">
              <w:t>309° 03' 37''</w:t>
            </w:r>
          </w:p>
        </w:tc>
      </w:tr>
      <w:tr w:rsidR="00BC1848" w:rsidRPr="003F2AC5" w14:paraId="6179C13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42E55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65FBD2" w14:textId="77777777" w:rsidR="00BC1848" w:rsidRPr="00015502" w:rsidRDefault="00BC1848" w:rsidP="00BC1848">
            <w:pPr>
              <w:jc w:val="center"/>
            </w:pPr>
            <w:r w:rsidRPr="00015502">
              <w:t>867390.33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7A9BBA" w14:textId="77777777" w:rsidR="00BC1848" w:rsidRPr="00015502" w:rsidRDefault="00BC1848" w:rsidP="00BC1848">
            <w:pPr>
              <w:jc w:val="center"/>
            </w:pPr>
            <w:r w:rsidRPr="00015502">
              <w:t>2702383.24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512C1" w14:textId="77777777" w:rsidR="00BC1848" w:rsidRPr="00015502" w:rsidRDefault="00BC1848" w:rsidP="00BC1848">
            <w:pPr>
              <w:jc w:val="center"/>
            </w:pPr>
            <w:r w:rsidRPr="00015502">
              <w:t>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9D23F9" w14:textId="77777777" w:rsidR="00BC1848" w:rsidRPr="00015502" w:rsidRDefault="00BC1848" w:rsidP="00BC1848">
            <w:pPr>
              <w:jc w:val="center"/>
            </w:pPr>
            <w:r w:rsidRPr="00015502">
              <w:t>309° 08' 38''</w:t>
            </w:r>
          </w:p>
        </w:tc>
      </w:tr>
      <w:tr w:rsidR="00BC1848" w:rsidRPr="003F2AC5" w14:paraId="0074CCD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6A9A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69B59" w14:textId="77777777" w:rsidR="00BC1848" w:rsidRPr="00015502" w:rsidRDefault="00BC1848" w:rsidP="00BC1848">
            <w:pPr>
              <w:jc w:val="center"/>
            </w:pPr>
            <w:r w:rsidRPr="00015502">
              <w:t>867394.88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126399" w14:textId="77777777" w:rsidR="00BC1848" w:rsidRPr="00015502" w:rsidRDefault="00BC1848" w:rsidP="00BC1848">
            <w:pPr>
              <w:jc w:val="center"/>
            </w:pPr>
            <w:r w:rsidRPr="00015502">
              <w:t>2702377.65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3BC3F" w14:textId="77777777" w:rsidR="00BC1848" w:rsidRPr="00015502" w:rsidRDefault="00BC1848" w:rsidP="00BC1848">
            <w:pPr>
              <w:jc w:val="center"/>
            </w:pPr>
            <w:r w:rsidRPr="00015502">
              <w:t>9.4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9AAA7" w14:textId="77777777" w:rsidR="00BC1848" w:rsidRPr="00015502" w:rsidRDefault="00BC1848" w:rsidP="00BC1848">
            <w:pPr>
              <w:jc w:val="center"/>
            </w:pPr>
            <w:r w:rsidRPr="00015502">
              <w:t>309° 31' 00''</w:t>
            </w:r>
          </w:p>
        </w:tc>
      </w:tr>
      <w:tr w:rsidR="00BC1848" w:rsidRPr="003F2AC5" w14:paraId="0542542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33DD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C7D32B" w14:textId="77777777" w:rsidR="00BC1848" w:rsidRPr="00015502" w:rsidRDefault="00BC1848" w:rsidP="00BC1848">
            <w:pPr>
              <w:jc w:val="center"/>
            </w:pPr>
            <w:r w:rsidRPr="00015502">
              <w:t>867400.86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FD0634" w14:textId="77777777" w:rsidR="00BC1848" w:rsidRPr="00015502" w:rsidRDefault="00BC1848" w:rsidP="00BC1848">
            <w:pPr>
              <w:jc w:val="center"/>
            </w:pPr>
            <w:r w:rsidRPr="00015502">
              <w:t>2702370.4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E3D893" w14:textId="77777777" w:rsidR="00BC1848" w:rsidRPr="00015502" w:rsidRDefault="00BC1848" w:rsidP="00BC1848">
            <w:pPr>
              <w:jc w:val="center"/>
            </w:pPr>
            <w:r w:rsidRPr="00015502">
              <w:t>2.34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F85784" w14:textId="77777777" w:rsidR="00BC1848" w:rsidRPr="00015502" w:rsidRDefault="00BC1848" w:rsidP="00BC1848">
            <w:pPr>
              <w:jc w:val="center"/>
            </w:pPr>
            <w:r w:rsidRPr="00015502">
              <w:t>310° 09' 01''</w:t>
            </w:r>
          </w:p>
        </w:tc>
      </w:tr>
      <w:tr w:rsidR="00BC1848" w:rsidRPr="003F2AC5" w14:paraId="5B71184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3E111" w14:textId="77777777" w:rsidR="00BC1848" w:rsidRPr="00015502" w:rsidRDefault="00BC1848" w:rsidP="00BC1848">
            <w:pPr>
              <w:jc w:val="center"/>
            </w:pPr>
            <w:r>
              <w:t>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E3526" w14:textId="77777777" w:rsidR="00BC1848" w:rsidRPr="00015502" w:rsidRDefault="00BC1848" w:rsidP="00BC1848">
            <w:pPr>
              <w:jc w:val="center"/>
            </w:pPr>
            <w:r w:rsidRPr="00015502">
              <w:t>867402.37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9C2D4" w14:textId="77777777" w:rsidR="00BC1848" w:rsidRPr="00015502" w:rsidRDefault="00BC1848" w:rsidP="00BC1848">
            <w:pPr>
              <w:jc w:val="center"/>
            </w:pPr>
            <w:r w:rsidRPr="00015502">
              <w:t>2702368.61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4188E" w14:textId="77777777" w:rsidR="00BC1848" w:rsidRPr="00015502" w:rsidRDefault="00BC1848" w:rsidP="00BC1848">
            <w:pPr>
              <w:jc w:val="center"/>
            </w:pPr>
            <w:r w:rsidRPr="00015502">
              <w:t>41.16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EDBBF" w14:textId="77777777" w:rsidR="00BC1848" w:rsidRPr="00015502" w:rsidRDefault="00BC1848" w:rsidP="00BC1848">
            <w:pPr>
              <w:jc w:val="center"/>
            </w:pPr>
            <w:r w:rsidRPr="00015502">
              <w:t>39° 11' 33''</w:t>
            </w:r>
          </w:p>
        </w:tc>
      </w:tr>
      <w:tr w:rsidR="00BC1848" w:rsidRPr="003F2AC5" w14:paraId="08CC38E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C8F25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86:02:1209001:344</w:t>
            </w:r>
          </w:p>
        </w:tc>
      </w:tr>
      <w:tr w:rsidR="00BC1848" w:rsidRPr="003F2AC5" w14:paraId="59F3A68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AF2A05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EBB537" w14:textId="77777777" w:rsidR="00BC1848" w:rsidRPr="003F20CC" w:rsidRDefault="00BC1848" w:rsidP="00BC1848">
            <w:pPr>
              <w:jc w:val="center"/>
            </w:pPr>
            <w:r w:rsidRPr="003F20CC">
              <w:t>867402.37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93F00C" w14:textId="77777777" w:rsidR="00BC1848" w:rsidRPr="003F20CC" w:rsidRDefault="00BC1848" w:rsidP="00BC1848">
            <w:pPr>
              <w:jc w:val="center"/>
            </w:pPr>
            <w:r w:rsidRPr="003F20CC">
              <w:t>2702368.61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CD9DF" w14:textId="77777777" w:rsidR="00BC1848" w:rsidRPr="003F20CC" w:rsidRDefault="00BC1848" w:rsidP="00BC1848">
            <w:pPr>
              <w:jc w:val="center"/>
            </w:pPr>
            <w:r w:rsidRPr="003F20CC">
              <w:t>2.34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EF0DDC" w14:textId="77777777" w:rsidR="00BC1848" w:rsidRPr="003F20CC" w:rsidRDefault="00BC1848" w:rsidP="00BC1848">
            <w:pPr>
              <w:jc w:val="center"/>
            </w:pPr>
            <w:r w:rsidRPr="003F20CC">
              <w:t xml:space="preserve">130° 09,0' </w:t>
            </w:r>
          </w:p>
        </w:tc>
      </w:tr>
      <w:tr w:rsidR="00BC1848" w:rsidRPr="003F2AC5" w14:paraId="2FBB7E9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499C8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06EC6A" w14:textId="77777777" w:rsidR="00BC1848" w:rsidRPr="003F20CC" w:rsidRDefault="00BC1848" w:rsidP="00BC1848">
            <w:pPr>
              <w:jc w:val="center"/>
            </w:pPr>
            <w:r w:rsidRPr="003F20CC">
              <w:t>867400.86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A884A3" w14:textId="77777777" w:rsidR="00BC1848" w:rsidRPr="003F20CC" w:rsidRDefault="00BC1848" w:rsidP="00BC1848">
            <w:pPr>
              <w:jc w:val="center"/>
            </w:pPr>
            <w:r w:rsidRPr="003F20CC">
              <w:t>2702370.4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F52ACC" w14:textId="77777777" w:rsidR="00BC1848" w:rsidRPr="003F20CC" w:rsidRDefault="00BC1848" w:rsidP="00BC1848">
            <w:pPr>
              <w:jc w:val="center"/>
            </w:pPr>
            <w:r w:rsidRPr="003F20CC">
              <w:t>9.4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7795D2" w14:textId="77777777" w:rsidR="00BC1848" w:rsidRPr="003F20CC" w:rsidRDefault="00BC1848" w:rsidP="00BC1848">
            <w:pPr>
              <w:jc w:val="center"/>
            </w:pPr>
            <w:r w:rsidRPr="003F20CC">
              <w:t xml:space="preserve">129° 31,0' </w:t>
            </w:r>
          </w:p>
        </w:tc>
      </w:tr>
      <w:tr w:rsidR="00BC1848" w:rsidRPr="003F2AC5" w14:paraId="4E37EE1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F456E0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B5980F" w14:textId="77777777" w:rsidR="00BC1848" w:rsidRPr="003F20CC" w:rsidRDefault="00BC1848" w:rsidP="00BC1848">
            <w:pPr>
              <w:jc w:val="center"/>
            </w:pPr>
            <w:r w:rsidRPr="003F20CC">
              <w:t>867394.88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973245" w14:textId="77777777" w:rsidR="00BC1848" w:rsidRPr="003F20CC" w:rsidRDefault="00BC1848" w:rsidP="00BC1848">
            <w:pPr>
              <w:jc w:val="center"/>
            </w:pPr>
            <w:r w:rsidRPr="003F20CC">
              <w:t>2702377.65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04B19" w14:textId="77777777" w:rsidR="00BC1848" w:rsidRPr="003F20CC" w:rsidRDefault="00BC1848" w:rsidP="00BC1848">
            <w:pPr>
              <w:jc w:val="center"/>
            </w:pPr>
            <w:r w:rsidRPr="003F20CC">
              <w:t>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FDC33E" w14:textId="77777777" w:rsidR="00BC1848" w:rsidRPr="003F20CC" w:rsidRDefault="00BC1848" w:rsidP="00BC1848">
            <w:pPr>
              <w:jc w:val="center"/>
            </w:pPr>
            <w:r w:rsidRPr="003F20CC">
              <w:t xml:space="preserve">129° 08,6' </w:t>
            </w:r>
          </w:p>
        </w:tc>
      </w:tr>
      <w:tr w:rsidR="00BC1848" w:rsidRPr="003F2AC5" w14:paraId="657E48F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B6275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105B3F" w14:textId="77777777" w:rsidR="00BC1848" w:rsidRPr="003F20CC" w:rsidRDefault="00BC1848" w:rsidP="00BC1848">
            <w:pPr>
              <w:jc w:val="center"/>
            </w:pPr>
            <w:r w:rsidRPr="003F20CC">
              <w:t>867390.33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895887" w14:textId="77777777" w:rsidR="00BC1848" w:rsidRPr="003F20CC" w:rsidRDefault="00BC1848" w:rsidP="00BC1848">
            <w:pPr>
              <w:jc w:val="center"/>
            </w:pPr>
            <w:r w:rsidRPr="003F20CC">
              <w:t>2702383.24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60850" w14:textId="77777777" w:rsidR="00BC1848" w:rsidRPr="003F20CC" w:rsidRDefault="00BC1848" w:rsidP="00BC1848">
            <w:pPr>
              <w:jc w:val="center"/>
            </w:pPr>
            <w:r w:rsidRPr="003F20CC"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9B3A9" w14:textId="77777777" w:rsidR="00BC1848" w:rsidRPr="003F20CC" w:rsidRDefault="00BC1848" w:rsidP="00BC1848">
            <w:pPr>
              <w:jc w:val="center"/>
            </w:pPr>
            <w:r w:rsidRPr="003F20CC">
              <w:t xml:space="preserve">129° 03,6' </w:t>
            </w:r>
          </w:p>
        </w:tc>
      </w:tr>
      <w:tr w:rsidR="00BC1848" w:rsidRPr="003F2AC5" w14:paraId="4036CCE4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C2EFA5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706FB3" w14:textId="77777777" w:rsidR="00BC1848" w:rsidRPr="003F20CC" w:rsidRDefault="00BC1848" w:rsidP="00BC1848">
            <w:pPr>
              <w:jc w:val="center"/>
            </w:pPr>
            <w:r w:rsidRPr="003F20CC">
              <w:t>867386.67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79E8F0" w14:textId="77777777" w:rsidR="00BC1848" w:rsidRPr="003F20CC" w:rsidRDefault="00BC1848" w:rsidP="00BC1848">
            <w:pPr>
              <w:jc w:val="center"/>
            </w:pPr>
            <w:r w:rsidRPr="003F20CC">
              <w:t>2702387.75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A20E5" w14:textId="77777777" w:rsidR="00BC1848" w:rsidRPr="003F20CC" w:rsidRDefault="00BC1848" w:rsidP="00BC1848">
            <w:pPr>
              <w:jc w:val="center"/>
            </w:pPr>
            <w:r w:rsidRPr="003F20CC">
              <w:t>28.85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CC5A3" w14:textId="77777777" w:rsidR="00BC1848" w:rsidRPr="003F20CC" w:rsidRDefault="00BC1848" w:rsidP="00BC1848">
            <w:pPr>
              <w:jc w:val="center"/>
            </w:pPr>
            <w:r w:rsidRPr="003F20CC">
              <w:t xml:space="preserve">129° 41,9' </w:t>
            </w:r>
          </w:p>
        </w:tc>
      </w:tr>
      <w:tr w:rsidR="00BC1848" w:rsidRPr="003F2AC5" w14:paraId="44EBAA99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5F1608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DCE429" w14:textId="77777777" w:rsidR="00BC1848" w:rsidRPr="003F20CC" w:rsidRDefault="00BC1848" w:rsidP="00BC1848">
            <w:pPr>
              <w:jc w:val="center"/>
            </w:pPr>
            <w:r w:rsidRPr="003F20CC">
              <w:t>867368.24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29B5A9" w14:textId="77777777" w:rsidR="00BC1848" w:rsidRPr="003F20CC" w:rsidRDefault="00BC1848" w:rsidP="00BC1848">
            <w:pPr>
              <w:jc w:val="center"/>
            </w:pPr>
            <w:r w:rsidRPr="003F20CC">
              <w:t>2702409.95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AFA26" w14:textId="77777777" w:rsidR="00BC1848" w:rsidRPr="003F20CC" w:rsidRDefault="00BC1848" w:rsidP="00BC1848">
            <w:pPr>
              <w:jc w:val="center"/>
            </w:pPr>
            <w:r w:rsidRPr="003F20CC">
              <w:t>5.86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B50E8" w14:textId="77777777" w:rsidR="00BC1848" w:rsidRPr="003F20CC" w:rsidRDefault="00BC1848" w:rsidP="00BC1848">
            <w:pPr>
              <w:jc w:val="center"/>
            </w:pPr>
            <w:r w:rsidRPr="003F20CC">
              <w:t xml:space="preserve">129° 40,1' </w:t>
            </w:r>
          </w:p>
        </w:tc>
      </w:tr>
      <w:tr w:rsidR="00BC1848" w:rsidRPr="003F2AC5" w14:paraId="759BF203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C9304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A0B55A" w14:textId="77777777" w:rsidR="00BC1848" w:rsidRPr="003F20CC" w:rsidRDefault="00BC1848" w:rsidP="00BC1848">
            <w:pPr>
              <w:jc w:val="center"/>
            </w:pPr>
            <w:r w:rsidRPr="003F20CC">
              <w:t>867364.5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5A20AD" w14:textId="77777777" w:rsidR="00BC1848" w:rsidRPr="003F20CC" w:rsidRDefault="00BC1848" w:rsidP="00BC1848">
            <w:pPr>
              <w:jc w:val="center"/>
            </w:pPr>
            <w:r w:rsidRPr="003F20CC">
              <w:t>2702414.46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A464AA" w14:textId="77777777" w:rsidR="00BC1848" w:rsidRPr="003F20CC" w:rsidRDefault="00BC1848" w:rsidP="00BC1848">
            <w:pPr>
              <w:jc w:val="center"/>
            </w:pPr>
            <w:r w:rsidRPr="003F20CC"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6A31A" w14:textId="77777777" w:rsidR="00BC1848" w:rsidRPr="003F20CC" w:rsidRDefault="00BC1848" w:rsidP="00BC1848">
            <w:pPr>
              <w:jc w:val="center"/>
            </w:pPr>
            <w:r w:rsidRPr="003F20CC">
              <w:t xml:space="preserve">128° 59,1' </w:t>
            </w:r>
          </w:p>
        </w:tc>
      </w:tr>
      <w:tr w:rsidR="00BC1848" w:rsidRPr="003F2AC5" w14:paraId="10AB2E0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A0478F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E63D7F" w14:textId="77777777" w:rsidR="00BC1848" w:rsidRPr="003F20CC" w:rsidRDefault="00BC1848" w:rsidP="00BC1848">
            <w:pPr>
              <w:jc w:val="center"/>
            </w:pPr>
            <w:r w:rsidRPr="003F20CC">
              <w:t>867362.08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2176A" w14:textId="77777777" w:rsidR="00BC1848" w:rsidRPr="003F20CC" w:rsidRDefault="00BC1848" w:rsidP="00BC1848">
            <w:pPr>
              <w:jc w:val="center"/>
            </w:pPr>
            <w:r w:rsidRPr="003F20CC">
              <w:t>2702417.45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9151A" w14:textId="77777777" w:rsidR="00BC1848" w:rsidRPr="003F20CC" w:rsidRDefault="00BC1848" w:rsidP="00BC1848">
            <w:pPr>
              <w:jc w:val="center"/>
            </w:pPr>
            <w:r w:rsidRPr="003F20CC"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0B46E3" w14:textId="77777777" w:rsidR="00BC1848" w:rsidRPr="003F20CC" w:rsidRDefault="00BC1848" w:rsidP="00BC1848">
            <w:pPr>
              <w:jc w:val="center"/>
            </w:pPr>
            <w:r w:rsidRPr="003F20CC">
              <w:t xml:space="preserve">133° 27,1' </w:t>
            </w:r>
          </w:p>
        </w:tc>
      </w:tr>
      <w:tr w:rsidR="00BC1848" w:rsidRPr="003F2AC5" w14:paraId="0A539D7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1D24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BF04A" w14:textId="77777777" w:rsidR="00BC1848" w:rsidRPr="003F20CC" w:rsidRDefault="00BC1848" w:rsidP="00BC1848">
            <w:pPr>
              <w:jc w:val="center"/>
            </w:pPr>
            <w:r w:rsidRPr="003F20CC">
              <w:t>867361.9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E1734" w14:textId="77777777" w:rsidR="00BC1848" w:rsidRPr="003F20CC" w:rsidRDefault="00BC1848" w:rsidP="00BC1848">
            <w:pPr>
              <w:jc w:val="center"/>
            </w:pPr>
            <w:r w:rsidRPr="003F20CC">
              <w:t>2702417.64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D1B4E" w14:textId="77777777" w:rsidR="00BC1848" w:rsidRPr="003F20CC" w:rsidRDefault="00BC1848" w:rsidP="00BC1848">
            <w:pPr>
              <w:jc w:val="center"/>
            </w:pPr>
            <w:r w:rsidRPr="003F20CC">
              <w:t>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9D4B05" w14:textId="77777777" w:rsidR="00BC1848" w:rsidRPr="003F20CC" w:rsidRDefault="00BC1848" w:rsidP="00BC1848">
            <w:pPr>
              <w:jc w:val="center"/>
            </w:pPr>
            <w:r w:rsidRPr="003F20CC">
              <w:t xml:space="preserve">126° 17,9' </w:t>
            </w:r>
          </w:p>
        </w:tc>
      </w:tr>
      <w:tr w:rsidR="00BC1848" w:rsidRPr="003F2AC5" w14:paraId="02EED5A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CC9CD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AAF6A8" w14:textId="77777777" w:rsidR="00BC1848" w:rsidRPr="003F20CC" w:rsidRDefault="00BC1848" w:rsidP="00BC1848">
            <w:pPr>
              <w:jc w:val="center"/>
            </w:pPr>
            <w:r w:rsidRPr="003F20CC">
              <w:t>867360.24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C572E2" w14:textId="77777777" w:rsidR="00BC1848" w:rsidRPr="003F20CC" w:rsidRDefault="00BC1848" w:rsidP="00BC1848">
            <w:pPr>
              <w:jc w:val="center"/>
            </w:pPr>
            <w:r w:rsidRPr="003F20CC">
              <w:t>2702419.9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518A7" w14:textId="77777777" w:rsidR="00BC1848" w:rsidRPr="003F20CC" w:rsidRDefault="00BC1848" w:rsidP="00BC1848">
            <w:pPr>
              <w:jc w:val="center"/>
            </w:pPr>
            <w:r w:rsidRPr="003F20CC">
              <w:t>33.14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F7C42" w14:textId="77777777" w:rsidR="00BC1848" w:rsidRPr="003F20CC" w:rsidRDefault="00BC1848" w:rsidP="00BC1848">
            <w:pPr>
              <w:jc w:val="center"/>
            </w:pPr>
            <w:r w:rsidRPr="003F20CC">
              <w:t xml:space="preserve">218° 09,8' </w:t>
            </w:r>
          </w:p>
        </w:tc>
      </w:tr>
      <w:tr w:rsidR="00BC1848" w:rsidRPr="003F2AC5" w14:paraId="126C973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7543E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B78992" w14:textId="77777777" w:rsidR="00BC1848" w:rsidRPr="003F20CC" w:rsidRDefault="00BC1848" w:rsidP="00BC1848">
            <w:pPr>
              <w:jc w:val="center"/>
            </w:pPr>
            <w:r w:rsidRPr="003F20CC">
              <w:t>867334.18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5759E" w14:textId="77777777" w:rsidR="00BC1848" w:rsidRPr="003F20CC" w:rsidRDefault="00BC1848" w:rsidP="00BC1848">
            <w:pPr>
              <w:jc w:val="center"/>
            </w:pPr>
            <w:r w:rsidRPr="003F20CC">
              <w:t>2702399.42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1DDE20" w14:textId="77777777" w:rsidR="00BC1848" w:rsidRPr="003F20CC" w:rsidRDefault="00BC1848" w:rsidP="00BC1848">
            <w:pPr>
              <w:jc w:val="center"/>
            </w:pPr>
            <w:r w:rsidRPr="003F20CC">
              <w:t>2.32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DF6684" w14:textId="77777777" w:rsidR="00BC1848" w:rsidRPr="003F20CC" w:rsidRDefault="00BC1848" w:rsidP="00BC1848">
            <w:pPr>
              <w:jc w:val="center"/>
            </w:pPr>
            <w:r w:rsidRPr="003F20CC">
              <w:t xml:space="preserve">308° 41,9' </w:t>
            </w:r>
          </w:p>
        </w:tc>
      </w:tr>
      <w:tr w:rsidR="00BC1848" w:rsidRPr="003F2AC5" w14:paraId="3072409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F1FAD6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30C61F" w14:textId="77777777" w:rsidR="00BC1848" w:rsidRPr="003F20CC" w:rsidRDefault="00BC1848" w:rsidP="00BC1848">
            <w:pPr>
              <w:jc w:val="center"/>
            </w:pPr>
            <w:r w:rsidRPr="003F20CC">
              <w:t>867335.63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D8022" w14:textId="77777777" w:rsidR="00BC1848" w:rsidRPr="003F20CC" w:rsidRDefault="00BC1848" w:rsidP="00BC1848">
            <w:pPr>
              <w:jc w:val="center"/>
            </w:pPr>
            <w:r w:rsidRPr="003F20CC">
              <w:t>2702397.61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96F45" w14:textId="77777777" w:rsidR="00BC1848" w:rsidRPr="003F20CC" w:rsidRDefault="00BC1848" w:rsidP="00BC1848">
            <w:pPr>
              <w:jc w:val="center"/>
            </w:pPr>
            <w:r w:rsidRPr="003F20CC">
              <w:t>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E7884" w14:textId="77777777" w:rsidR="00BC1848" w:rsidRPr="003F20CC" w:rsidRDefault="00BC1848" w:rsidP="00BC1848">
            <w:pPr>
              <w:jc w:val="center"/>
            </w:pPr>
            <w:r w:rsidRPr="003F20CC">
              <w:t xml:space="preserve">315° 00,0' </w:t>
            </w:r>
          </w:p>
        </w:tc>
      </w:tr>
      <w:tr w:rsidR="00BC1848" w:rsidRPr="003F2AC5" w14:paraId="3FD9DAD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2586CD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B1300D" w14:textId="77777777" w:rsidR="00BC1848" w:rsidRPr="003F20CC" w:rsidRDefault="00BC1848" w:rsidP="00BC1848">
            <w:pPr>
              <w:jc w:val="center"/>
            </w:pPr>
            <w:r w:rsidRPr="003F20CC">
              <w:t>867337.13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8D4ACD" w14:textId="77777777" w:rsidR="00BC1848" w:rsidRPr="003F20CC" w:rsidRDefault="00BC1848" w:rsidP="00BC1848">
            <w:pPr>
              <w:jc w:val="center"/>
            </w:pPr>
            <w:r w:rsidRPr="003F20CC">
              <w:t>2702396.11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B597D" w14:textId="77777777" w:rsidR="00BC1848" w:rsidRPr="003F20CC" w:rsidRDefault="00BC1848" w:rsidP="00BC1848">
            <w:pPr>
              <w:jc w:val="center"/>
            </w:pPr>
            <w:r w:rsidRPr="003F20CC">
              <w:t>20.59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24E109" w14:textId="77777777" w:rsidR="00BC1848" w:rsidRPr="003F20CC" w:rsidRDefault="00BC1848" w:rsidP="00BC1848">
            <w:pPr>
              <w:jc w:val="center"/>
            </w:pPr>
            <w:r w:rsidRPr="003F20CC">
              <w:t xml:space="preserve">306° 11,5' </w:t>
            </w:r>
          </w:p>
        </w:tc>
      </w:tr>
      <w:tr w:rsidR="00BC1848" w:rsidRPr="003F2AC5" w14:paraId="7EB90F1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CD89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D45E9" w14:textId="77777777" w:rsidR="00BC1848" w:rsidRPr="003F20CC" w:rsidRDefault="00BC1848" w:rsidP="00BC1848">
            <w:pPr>
              <w:jc w:val="center"/>
            </w:pPr>
            <w:r w:rsidRPr="003F20CC">
              <w:t>867349.29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6FD28F" w14:textId="77777777" w:rsidR="00BC1848" w:rsidRPr="003F20CC" w:rsidRDefault="00BC1848" w:rsidP="00BC1848">
            <w:pPr>
              <w:jc w:val="center"/>
            </w:pPr>
            <w:r w:rsidRPr="003F20CC">
              <w:t>2702379.49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EDACC3" w14:textId="77777777" w:rsidR="00BC1848" w:rsidRPr="003F20CC" w:rsidRDefault="00BC1848" w:rsidP="00BC1848">
            <w:pPr>
              <w:jc w:val="center"/>
            </w:pPr>
            <w:r w:rsidRPr="003F20CC"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99580" w14:textId="77777777" w:rsidR="00BC1848" w:rsidRPr="003F20CC" w:rsidRDefault="00BC1848" w:rsidP="00BC1848">
            <w:pPr>
              <w:jc w:val="center"/>
            </w:pPr>
            <w:r w:rsidRPr="003F20CC">
              <w:t xml:space="preserve">307° 02,5' </w:t>
            </w:r>
          </w:p>
        </w:tc>
      </w:tr>
      <w:tr w:rsidR="00BC1848" w:rsidRPr="003F2AC5" w14:paraId="05530BB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85AD8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5F7773" w14:textId="77777777" w:rsidR="00BC1848" w:rsidRPr="003F20CC" w:rsidRDefault="00BC1848" w:rsidP="00BC1848">
            <w:pPr>
              <w:jc w:val="center"/>
            </w:pPr>
            <w:r w:rsidRPr="003F20CC">
              <w:t>867356.52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65B55" w14:textId="77777777" w:rsidR="00BC1848" w:rsidRPr="003F20CC" w:rsidRDefault="00BC1848" w:rsidP="00BC1848">
            <w:pPr>
              <w:jc w:val="center"/>
            </w:pPr>
            <w:r w:rsidRPr="003F20CC">
              <w:t>2702369.91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9A9C95" w14:textId="77777777" w:rsidR="00BC1848" w:rsidRPr="003F20CC" w:rsidRDefault="00BC1848" w:rsidP="00BC1848">
            <w:pPr>
              <w:jc w:val="center"/>
            </w:pPr>
            <w:r w:rsidRPr="003F20CC"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75A54B" w14:textId="77777777" w:rsidR="00BC1848" w:rsidRPr="003F20CC" w:rsidRDefault="00BC1848" w:rsidP="00BC1848">
            <w:pPr>
              <w:jc w:val="center"/>
            </w:pPr>
            <w:r w:rsidRPr="003F20CC">
              <w:t xml:space="preserve">306° 52,2' </w:t>
            </w:r>
          </w:p>
        </w:tc>
      </w:tr>
      <w:tr w:rsidR="00BC1848" w:rsidRPr="003F2AC5" w14:paraId="76D2B9C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3FF7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9BFEE5" w14:textId="77777777" w:rsidR="00BC1848" w:rsidRPr="003F20CC" w:rsidRDefault="00BC1848" w:rsidP="00BC1848">
            <w:pPr>
              <w:jc w:val="center"/>
            </w:pPr>
            <w:r w:rsidRPr="003F20CC">
              <w:t>867358.38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E9DC4" w14:textId="77777777" w:rsidR="00BC1848" w:rsidRPr="003F20CC" w:rsidRDefault="00BC1848" w:rsidP="00BC1848">
            <w:pPr>
              <w:jc w:val="center"/>
            </w:pPr>
            <w:r w:rsidRPr="003F20CC">
              <w:t>2702367.43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47245F" w14:textId="77777777" w:rsidR="00BC1848" w:rsidRPr="003F20CC" w:rsidRDefault="00BC1848" w:rsidP="00BC1848">
            <w:pPr>
              <w:jc w:val="center"/>
            </w:pPr>
            <w:r w:rsidRPr="003F20CC">
              <w:t>3.59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B24E1" w14:textId="77777777" w:rsidR="00BC1848" w:rsidRPr="003F20CC" w:rsidRDefault="00BC1848" w:rsidP="00BC1848">
            <w:pPr>
              <w:jc w:val="center"/>
            </w:pPr>
            <w:r w:rsidRPr="003F20CC">
              <w:t xml:space="preserve">307° 32,4' </w:t>
            </w:r>
          </w:p>
        </w:tc>
      </w:tr>
      <w:tr w:rsidR="00BC1848" w:rsidRPr="003F2AC5" w14:paraId="01BB37A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F0D9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96080" w14:textId="77777777" w:rsidR="00BC1848" w:rsidRPr="003F20CC" w:rsidRDefault="00BC1848" w:rsidP="00BC1848">
            <w:pPr>
              <w:jc w:val="center"/>
            </w:pPr>
            <w:r w:rsidRPr="003F20CC">
              <w:t>867360.57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7F801" w14:textId="77777777" w:rsidR="00BC1848" w:rsidRPr="003F20CC" w:rsidRDefault="00BC1848" w:rsidP="00BC1848">
            <w:pPr>
              <w:jc w:val="center"/>
            </w:pPr>
            <w:r w:rsidRPr="003F20CC">
              <w:t>2702364.58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1E840" w14:textId="77777777" w:rsidR="00BC1848" w:rsidRPr="003F20CC" w:rsidRDefault="00BC1848" w:rsidP="00BC1848">
            <w:pPr>
              <w:jc w:val="center"/>
            </w:pPr>
            <w:r w:rsidRPr="003F20CC"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57A756" w14:textId="77777777" w:rsidR="00BC1848" w:rsidRPr="003F20CC" w:rsidRDefault="00BC1848" w:rsidP="00BC1848">
            <w:pPr>
              <w:jc w:val="center"/>
            </w:pPr>
            <w:r w:rsidRPr="003F20CC">
              <w:t xml:space="preserve">307° 19,5' </w:t>
            </w:r>
          </w:p>
        </w:tc>
      </w:tr>
      <w:tr w:rsidR="00BC1848" w:rsidRPr="003F2AC5" w14:paraId="4EFD9B0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53D2D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CC90FF" w14:textId="77777777" w:rsidR="00BC1848" w:rsidRPr="003F20CC" w:rsidRDefault="00BC1848" w:rsidP="00BC1848">
            <w:pPr>
              <w:jc w:val="center"/>
            </w:pPr>
            <w:r w:rsidRPr="003F20CC">
              <w:t>867361.79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E36004" w14:textId="77777777" w:rsidR="00BC1848" w:rsidRPr="003F20CC" w:rsidRDefault="00BC1848" w:rsidP="00BC1848">
            <w:pPr>
              <w:jc w:val="center"/>
            </w:pPr>
            <w:r w:rsidRPr="003F20CC">
              <w:t>2702362.98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E75EC2" w14:textId="77777777" w:rsidR="00BC1848" w:rsidRPr="003F20CC" w:rsidRDefault="00BC1848" w:rsidP="00BC1848">
            <w:pPr>
              <w:jc w:val="center"/>
            </w:pPr>
            <w:r w:rsidRPr="003F20CC"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2B0222" w14:textId="77777777" w:rsidR="00BC1848" w:rsidRPr="003F20CC" w:rsidRDefault="00BC1848" w:rsidP="00BC1848">
            <w:pPr>
              <w:jc w:val="center"/>
            </w:pPr>
            <w:r w:rsidRPr="003F20CC">
              <w:t xml:space="preserve">307° 28,6' </w:t>
            </w:r>
          </w:p>
        </w:tc>
      </w:tr>
      <w:tr w:rsidR="00BC1848" w:rsidRPr="003F2AC5" w14:paraId="54AC2FB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31631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B33362" w14:textId="77777777" w:rsidR="00BC1848" w:rsidRPr="003F20CC" w:rsidRDefault="00BC1848" w:rsidP="00BC1848">
            <w:pPr>
              <w:jc w:val="center"/>
            </w:pPr>
            <w:r w:rsidRPr="003F20CC">
              <w:t>867364.78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C7221F" w14:textId="77777777" w:rsidR="00BC1848" w:rsidRPr="003F20CC" w:rsidRDefault="00BC1848" w:rsidP="00BC1848">
            <w:pPr>
              <w:jc w:val="center"/>
            </w:pPr>
            <w:r w:rsidRPr="003F20CC">
              <w:t>2702359.08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74F246" w14:textId="77777777" w:rsidR="00BC1848" w:rsidRPr="003F20CC" w:rsidRDefault="00BC1848" w:rsidP="00BC1848">
            <w:pPr>
              <w:jc w:val="center"/>
            </w:pPr>
            <w:r w:rsidRPr="003F20CC">
              <w:t>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7F60A9" w14:textId="77777777" w:rsidR="00BC1848" w:rsidRPr="003F20CC" w:rsidRDefault="00BC1848" w:rsidP="00BC1848">
            <w:pPr>
              <w:jc w:val="center"/>
            </w:pPr>
            <w:r w:rsidRPr="003F20CC">
              <w:t xml:space="preserve">307° 05,0' </w:t>
            </w:r>
          </w:p>
        </w:tc>
      </w:tr>
      <w:tr w:rsidR="00BC1848" w:rsidRPr="003F2AC5" w14:paraId="63DAFD3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ECD0D" w14:textId="77777777" w:rsidR="00BC1848" w:rsidRPr="003F20CC" w:rsidRDefault="00BC1848" w:rsidP="00BC1848">
            <w:pPr>
              <w:jc w:val="center"/>
            </w:pPr>
            <w: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D6290" w14:textId="77777777" w:rsidR="00BC1848" w:rsidRPr="003F20CC" w:rsidRDefault="00BC1848" w:rsidP="00BC1848">
            <w:pPr>
              <w:jc w:val="center"/>
            </w:pPr>
            <w:r w:rsidRPr="003F20CC">
              <w:t>867365.43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AE515" w14:textId="77777777" w:rsidR="00BC1848" w:rsidRPr="003F20CC" w:rsidRDefault="00BC1848" w:rsidP="00BC1848">
            <w:pPr>
              <w:jc w:val="center"/>
            </w:pPr>
            <w:r w:rsidRPr="003F20CC">
              <w:t>2702358.22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34E5D" w14:textId="77777777" w:rsidR="00BC1848" w:rsidRPr="003F20CC" w:rsidRDefault="00BC1848" w:rsidP="00BC1848">
            <w:pPr>
              <w:jc w:val="center"/>
            </w:pPr>
            <w:r w:rsidRPr="003F20CC"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229D0" w14:textId="77777777" w:rsidR="00BC1848" w:rsidRPr="003F20CC" w:rsidRDefault="00BC1848" w:rsidP="00BC1848">
            <w:pPr>
              <w:jc w:val="center"/>
            </w:pPr>
            <w:r w:rsidRPr="003F20CC">
              <w:t xml:space="preserve">307° 23,0' </w:t>
            </w:r>
          </w:p>
        </w:tc>
      </w:tr>
      <w:tr w:rsidR="00BC1848" w:rsidRPr="003F2AC5" w14:paraId="5383031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0C2A1" w14:textId="77777777" w:rsidR="00BC1848" w:rsidRDefault="00BC1848" w:rsidP="00BC1848">
            <w:pPr>
              <w:jc w:val="center"/>
            </w:pPr>
            <w: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7754D" w14:textId="77777777" w:rsidR="00BC1848" w:rsidRPr="003F20CC" w:rsidRDefault="00BC1848" w:rsidP="00BC1848">
            <w:pPr>
              <w:jc w:val="center"/>
            </w:pPr>
            <w:r w:rsidRPr="003F20CC">
              <w:t>867368.41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EA82" w14:textId="77777777" w:rsidR="00BC1848" w:rsidRPr="003F20CC" w:rsidRDefault="00BC1848" w:rsidP="00BC1848">
            <w:pPr>
              <w:jc w:val="center"/>
            </w:pPr>
            <w:r w:rsidRPr="003F20CC">
              <w:t>2702354.32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04767" w14:textId="77777777" w:rsidR="00BC1848" w:rsidRPr="003F20CC" w:rsidRDefault="00BC1848" w:rsidP="00BC1848">
            <w:pPr>
              <w:jc w:val="center"/>
            </w:pPr>
            <w:r w:rsidRPr="003F20CC"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7033E1" w14:textId="77777777" w:rsidR="00BC1848" w:rsidRPr="003F20CC" w:rsidRDefault="00BC1848" w:rsidP="00BC1848">
            <w:pPr>
              <w:jc w:val="center"/>
            </w:pPr>
            <w:r w:rsidRPr="003F20CC">
              <w:t xml:space="preserve">307° 17,1' </w:t>
            </w:r>
          </w:p>
        </w:tc>
      </w:tr>
      <w:tr w:rsidR="00BC1848" w:rsidRPr="003F2AC5" w14:paraId="1039425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9BC8D" w14:textId="77777777" w:rsidR="00BC1848" w:rsidRDefault="00BC1848" w:rsidP="00BC1848">
            <w:pPr>
              <w:jc w:val="center"/>
            </w:pPr>
            <w: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36675" w14:textId="77777777" w:rsidR="00BC1848" w:rsidRPr="003F20CC" w:rsidRDefault="00BC1848" w:rsidP="00BC1848">
            <w:pPr>
              <w:jc w:val="center"/>
            </w:pPr>
            <w:r w:rsidRPr="003F20CC">
              <w:t>867369.08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E6C4C" w14:textId="77777777" w:rsidR="00BC1848" w:rsidRPr="003F20CC" w:rsidRDefault="00BC1848" w:rsidP="00BC1848">
            <w:pPr>
              <w:jc w:val="center"/>
            </w:pPr>
            <w:r w:rsidRPr="003F20CC">
              <w:t>2702353.44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D789F" w14:textId="77777777" w:rsidR="00BC1848" w:rsidRPr="003F20CC" w:rsidRDefault="00BC1848" w:rsidP="00BC1848">
            <w:pPr>
              <w:jc w:val="center"/>
            </w:pPr>
            <w:r w:rsidRPr="003F20CC">
              <w:t>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B963E0" w14:textId="77777777" w:rsidR="00BC1848" w:rsidRPr="003F20CC" w:rsidRDefault="00BC1848" w:rsidP="00BC1848">
            <w:pPr>
              <w:jc w:val="center"/>
            </w:pPr>
            <w:r w:rsidRPr="003F20CC">
              <w:t xml:space="preserve">307° 25,6' </w:t>
            </w:r>
          </w:p>
        </w:tc>
      </w:tr>
      <w:tr w:rsidR="00BC1848" w:rsidRPr="003F2AC5" w14:paraId="665A4E0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4009D" w14:textId="77777777" w:rsidR="00BC1848" w:rsidRDefault="00BC1848" w:rsidP="00BC1848">
            <w:pPr>
              <w:jc w:val="center"/>
            </w:pPr>
            <w:r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87987" w14:textId="77777777" w:rsidR="00BC1848" w:rsidRPr="003F20CC" w:rsidRDefault="00BC1848" w:rsidP="00BC1848">
            <w:pPr>
              <w:jc w:val="center"/>
            </w:pPr>
            <w:r w:rsidRPr="003F20CC">
              <w:t>867371.33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AF881" w14:textId="77777777" w:rsidR="00BC1848" w:rsidRPr="003F20CC" w:rsidRDefault="00BC1848" w:rsidP="00BC1848">
            <w:pPr>
              <w:jc w:val="center"/>
            </w:pPr>
            <w:r w:rsidRPr="003F20CC">
              <w:t>2702350.5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C12C6" w14:textId="77777777" w:rsidR="00BC1848" w:rsidRPr="003F20CC" w:rsidRDefault="00BC1848" w:rsidP="00BC1848">
            <w:pPr>
              <w:jc w:val="center"/>
            </w:pPr>
            <w:r w:rsidRPr="003F20CC"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3932B0" w14:textId="77777777" w:rsidR="00BC1848" w:rsidRPr="003F20CC" w:rsidRDefault="00BC1848" w:rsidP="00BC1848">
            <w:pPr>
              <w:jc w:val="center"/>
            </w:pPr>
            <w:r w:rsidRPr="003F20CC">
              <w:t xml:space="preserve">305° 42,9' </w:t>
            </w:r>
          </w:p>
        </w:tc>
      </w:tr>
      <w:tr w:rsidR="00BC1848" w:rsidRPr="003F2AC5" w14:paraId="1899C9E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10078" w14:textId="77777777" w:rsidR="00BC1848" w:rsidRDefault="00BC1848" w:rsidP="00BC1848">
            <w:pPr>
              <w:jc w:val="center"/>
            </w:pPr>
            <w:r>
              <w:t>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2BDAD4" w14:textId="77777777" w:rsidR="00BC1848" w:rsidRPr="003F20CC" w:rsidRDefault="00BC1848" w:rsidP="00BC1848">
            <w:pPr>
              <w:jc w:val="center"/>
            </w:pPr>
            <w:r w:rsidRPr="003F20CC">
              <w:t>867374.4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6CBAF" w14:textId="77777777" w:rsidR="00BC1848" w:rsidRPr="003F20CC" w:rsidRDefault="00BC1848" w:rsidP="00BC1848">
            <w:pPr>
              <w:jc w:val="center"/>
            </w:pPr>
            <w:r w:rsidRPr="003F20CC">
              <w:t>2702346.23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0DC28" w14:textId="77777777" w:rsidR="00BC1848" w:rsidRPr="003F20CC" w:rsidRDefault="00BC1848" w:rsidP="00BC1848">
            <w:pPr>
              <w:jc w:val="center"/>
            </w:pPr>
            <w:r w:rsidRPr="003F20CC">
              <w:t>35.82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AAD5E" w14:textId="77777777" w:rsidR="00BC1848" w:rsidRPr="003F20CC" w:rsidRDefault="00BC1848" w:rsidP="00BC1848">
            <w:pPr>
              <w:jc w:val="center"/>
            </w:pPr>
            <w:r w:rsidRPr="003F20CC">
              <w:t xml:space="preserve">38° 39,9' </w:t>
            </w:r>
          </w:p>
        </w:tc>
      </w:tr>
      <w:tr w:rsidR="00BC1848" w:rsidRPr="003F2AC5" w14:paraId="41061B35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2E207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86:02:1209001:343</w:t>
            </w:r>
          </w:p>
        </w:tc>
      </w:tr>
      <w:tr w:rsidR="00BC1848" w:rsidRPr="003F2AC5" w14:paraId="4FA769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E92FA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6948AD" w14:textId="77777777" w:rsidR="00BC1848" w:rsidRPr="00302504" w:rsidRDefault="00BC1848" w:rsidP="00BC1848">
            <w:pPr>
              <w:jc w:val="center"/>
            </w:pPr>
            <w:r w:rsidRPr="00302504">
              <w:t>867374.4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5F61B" w14:textId="77777777" w:rsidR="00BC1848" w:rsidRPr="00302504" w:rsidRDefault="00BC1848" w:rsidP="00BC1848">
            <w:pPr>
              <w:jc w:val="center"/>
            </w:pPr>
            <w:r w:rsidRPr="00302504">
              <w:t>2702346.23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8F3ACE" w14:textId="77777777" w:rsidR="00BC1848" w:rsidRPr="00302504" w:rsidRDefault="00BC1848" w:rsidP="00BC1848">
            <w:pPr>
              <w:jc w:val="center"/>
            </w:pPr>
            <w:r w:rsidRPr="00302504"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CFD83C" w14:textId="77777777" w:rsidR="00BC1848" w:rsidRPr="00302504" w:rsidRDefault="00BC1848" w:rsidP="00BC1848">
            <w:pPr>
              <w:jc w:val="center"/>
            </w:pPr>
            <w:r w:rsidRPr="00302504">
              <w:t>125° 42' 54''</w:t>
            </w:r>
          </w:p>
        </w:tc>
      </w:tr>
      <w:tr w:rsidR="00BC1848" w:rsidRPr="003F2AC5" w14:paraId="1F1C73A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7845EA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1F0DAD" w14:textId="77777777" w:rsidR="00BC1848" w:rsidRPr="00302504" w:rsidRDefault="00BC1848" w:rsidP="00BC1848">
            <w:pPr>
              <w:jc w:val="center"/>
            </w:pPr>
            <w:r w:rsidRPr="00302504">
              <w:t>867371.33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CA6B9" w14:textId="77777777" w:rsidR="00BC1848" w:rsidRPr="00302504" w:rsidRDefault="00BC1848" w:rsidP="00BC1848">
            <w:pPr>
              <w:jc w:val="center"/>
            </w:pPr>
            <w:r w:rsidRPr="00302504">
              <w:t>2702350.5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74F13B" w14:textId="77777777" w:rsidR="00BC1848" w:rsidRPr="00302504" w:rsidRDefault="00BC1848" w:rsidP="00BC1848">
            <w:pPr>
              <w:jc w:val="center"/>
            </w:pPr>
            <w:r w:rsidRPr="00302504">
              <w:t>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573F19" w14:textId="77777777" w:rsidR="00BC1848" w:rsidRPr="00302504" w:rsidRDefault="00BC1848" w:rsidP="00BC1848">
            <w:pPr>
              <w:jc w:val="center"/>
            </w:pPr>
            <w:r w:rsidRPr="00302504">
              <w:t>127° 25' 37''</w:t>
            </w:r>
          </w:p>
        </w:tc>
      </w:tr>
      <w:tr w:rsidR="00BC1848" w:rsidRPr="003F2AC5" w14:paraId="458C04F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8EACA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819532" w14:textId="77777777" w:rsidR="00BC1848" w:rsidRPr="00302504" w:rsidRDefault="00BC1848" w:rsidP="00BC1848">
            <w:pPr>
              <w:jc w:val="center"/>
            </w:pPr>
            <w:r w:rsidRPr="00302504">
              <w:t>867369.08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4590E7" w14:textId="77777777" w:rsidR="00BC1848" w:rsidRPr="00302504" w:rsidRDefault="00BC1848" w:rsidP="00BC1848">
            <w:pPr>
              <w:jc w:val="center"/>
            </w:pPr>
            <w:r w:rsidRPr="00302504">
              <w:t>2702353.44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D4E3EE" w14:textId="77777777" w:rsidR="00BC1848" w:rsidRPr="00302504" w:rsidRDefault="00BC1848" w:rsidP="00BC1848">
            <w:pPr>
              <w:jc w:val="center"/>
            </w:pPr>
            <w:r w:rsidRPr="00302504"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8FE99" w14:textId="77777777" w:rsidR="00BC1848" w:rsidRPr="00302504" w:rsidRDefault="00BC1848" w:rsidP="00BC1848">
            <w:pPr>
              <w:jc w:val="center"/>
            </w:pPr>
            <w:r w:rsidRPr="00302504">
              <w:t>127° 17' 04''</w:t>
            </w:r>
          </w:p>
        </w:tc>
      </w:tr>
      <w:tr w:rsidR="00BC1848" w:rsidRPr="003F2AC5" w14:paraId="765B465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6E886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331507" w14:textId="77777777" w:rsidR="00BC1848" w:rsidRPr="00302504" w:rsidRDefault="00BC1848" w:rsidP="00BC1848">
            <w:pPr>
              <w:jc w:val="center"/>
            </w:pPr>
            <w:r w:rsidRPr="00302504">
              <w:t>867368.41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BA77CC" w14:textId="77777777" w:rsidR="00BC1848" w:rsidRPr="00302504" w:rsidRDefault="00BC1848" w:rsidP="00BC1848">
            <w:pPr>
              <w:jc w:val="center"/>
            </w:pPr>
            <w:r w:rsidRPr="00302504">
              <w:t>2702354.32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2A72C" w14:textId="77777777" w:rsidR="00BC1848" w:rsidRPr="00302504" w:rsidRDefault="00BC1848" w:rsidP="00BC1848">
            <w:pPr>
              <w:jc w:val="center"/>
            </w:pPr>
            <w:r w:rsidRPr="00302504"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242990" w14:textId="77777777" w:rsidR="00BC1848" w:rsidRPr="00302504" w:rsidRDefault="00BC1848" w:rsidP="00BC1848">
            <w:pPr>
              <w:jc w:val="center"/>
            </w:pPr>
            <w:r w:rsidRPr="00302504">
              <w:t>127° 23' 01''</w:t>
            </w:r>
          </w:p>
        </w:tc>
      </w:tr>
      <w:tr w:rsidR="00BC1848" w:rsidRPr="003F2AC5" w14:paraId="05555404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A646F5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CE644" w14:textId="77777777" w:rsidR="00BC1848" w:rsidRPr="00302504" w:rsidRDefault="00BC1848" w:rsidP="00BC1848">
            <w:pPr>
              <w:jc w:val="center"/>
            </w:pPr>
            <w:r w:rsidRPr="00302504">
              <w:t>867365.43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1AA090" w14:textId="77777777" w:rsidR="00BC1848" w:rsidRPr="00302504" w:rsidRDefault="00BC1848" w:rsidP="00BC1848">
            <w:pPr>
              <w:jc w:val="center"/>
            </w:pPr>
            <w:r w:rsidRPr="00302504">
              <w:t>2702358.22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8E7055" w14:textId="77777777" w:rsidR="00BC1848" w:rsidRPr="00302504" w:rsidRDefault="00BC1848" w:rsidP="00BC1848">
            <w:pPr>
              <w:jc w:val="center"/>
            </w:pPr>
            <w:r w:rsidRPr="00302504">
              <w:t>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783351" w14:textId="77777777" w:rsidR="00BC1848" w:rsidRPr="00302504" w:rsidRDefault="00BC1848" w:rsidP="00BC1848">
            <w:pPr>
              <w:jc w:val="center"/>
            </w:pPr>
            <w:r w:rsidRPr="00302504">
              <w:t>127° 04' 57''</w:t>
            </w:r>
          </w:p>
        </w:tc>
      </w:tr>
      <w:tr w:rsidR="00BC1848" w:rsidRPr="003F2AC5" w14:paraId="73C4CF6A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4C9A9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938AD" w14:textId="77777777" w:rsidR="00BC1848" w:rsidRPr="00302504" w:rsidRDefault="00BC1848" w:rsidP="00BC1848">
            <w:pPr>
              <w:jc w:val="center"/>
            </w:pPr>
            <w:r w:rsidRPr="00302504">
              <w:t>867364.78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02E59" w14:textId="77777777" w:rsidR="00BC1848" w:rsidRPr="00302504" w:rsidRDefault="00BC1848" w:rsidP="00BC1848">
            <w:pPr>
              <w:jc w:val="center"/>
            </w:pPr>
            <w:r w:rsidRPr="00302504">
              <w:t>2702359.08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EDC95" w14:textId="77777777" w:rsidR="00BC1848" w:rsidRPr="00302504" w:rsidRDefault="00BC1848" w:rsidP="00BC1848">
            <w:pPr>
              <w:jc w:val="center"/>
            </w:pPr>
            <w:r w:rsidRPr="00302504"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10836" w14:textId="77777777" w:rsidR="00BC1848" w:rsidRPr="00302504" w:rsidRDefault="00BC1848" w:rsidP="00BC1848">
            <w:pPr>
              <w:jc w:val="center"/>
            </w:pPr>
            <w:r w:rsidRPr="00302504">
              <w:t>127° 28' 34''</w:t>
            </w:r>
          </w:p>
        </w:tc>
      </w:tr>
      <w:tr w:rsidR="00BC1848" w:rsidRPr="003F2AC5" w14:paraId="33A7BFFA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60081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5E3D63" w14:textId="77777777" w:rsidR="00BC1848" w:rsidRPr="00302504" w:rsidRDefault="00BC1848" w:rsidP="00BC1848">
            <w:pPr>
              <w:jc w:val="center"/>
            </w:pPr>
            <w:r w:rsidRPr="00302504">
              <w:t>867361.79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65E7B7" w14:textId="77777777" w:rsidR="00BC1848" w:rsidRPr="00302504" w:rsidRDefault="00BC1848" w:rsidP="00BC1848">
            <w:pPr>
              <w:jc w:val="center"/>
            </w:pPr>
            <w:r w:rsidRPr="00302504">
              <w:t>2702362.98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772EC6" w14:textId="77777777" w:rsidR="00BC1848" w:rsidRPr="00302504" w:rsidRDefault="00BC1848" w:rsidP="00BC1848">
            <w:pPr>
              <w:jc w:val="center"/>
            </w:pPr>
            <w:r w:rsidRPr="00302504"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4A2CDC" w14:textId="77777777" w:rsidR="00BC1848" w:rsidRPr="00302504" w:rsidRDefault="00BC1848" w:rsidP="00BC1848">
            <w:pPr>
              <w:jc w:val="center"/>
            </w:pPr>
            <w:r w:rsidRPr="00302504">
              <w:t>127° 19' 32''</w:t>
            </w:r>
          </w:p>
        </w:tc>
      </w:tr>
      <w:tr w:rsidR="00BC1848" w:rsidRPr="003F2AC5" w14:paraId="61C9740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C9B4F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EF619" w14:textId="77777777" w:rsidR="00BC1848" w:rsidRPr="00302504" w:rsidRDefault="00BC1848" w:rsidP="00BC1848">
            <w:pPr>
              <w:jc w:val="center"/>
            </w:pPr>
            <w:r w:rsidRPr="00302504">
              <w:t>867360.57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13F319" w14:textId="77777777" w:rsidR="00BC1848" w:rsidRPr="00302504" w:rsidRDefault="00BC1848" w:rsidP="00BC1848">
            <w:pPr>
              <w:jc w:val="center"/>
            </w:pPr>
            <w:r w:rsidRPr="00302504">
              <w:t>2702364.58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1F400" w14:textId="77777777" w:rsidR="00BC1848" w:rsidRPr="00302504" w:rsidRDefault="00BC1848" w:rsidP="00BC1848">
            <w:pPr>
              <w:jc w:val="center"/>
            </w:pPr>
            <w:r w:rsidRPr="00302504">
              <w:t>3.59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A8FBF" w14:textId="77777777" w:rsidR="00BC1848" w:rsidRPr="00302504" w:rsidRDefault="00BC1848" w:rsidP="00BC1848">
            <w:pPr>
              <w:jc w:val="center"/>
            </w:pPr>
            <w:r w:rsidRPr="00302504">
              <w:t>127° 32' 22''</w:t>
            </w:r>
          </w:p>
        </w:tc>
      </w:tr>
      <w:tr w:rsidR="00BC1848" w:rsidRPr="003F2AC5" w14:paraId="52FDC9F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4B14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25D0A" w14:textId="77777777" w:rsidR="00BC1848" w:rsidRPr="00302504" w:rsidRDefault="00BC1848" w:rsidP="00BC1848">
            <w:pPr>
              <w:jc w:val="center"/>
            </w:pPr>
            <w:r w:rsidRPr="00302504">
              <w:t>867358.38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783DD2" w14:textId="77777777" w:rsidR="00BC1848" w:rsidRPr="00302504" w:rsidRDefault="00BC1848" w:rsidP="00BC1848">
            <w:pPr>
              <w:jc w:val="center"/>
            </w:pPr>
            <w:r w:rsidRPr="00302504">
              <w:t>2702367.43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E87E6D" w14:textId="77777777" w:rsidR="00BC1848" w:rsidRPr="00302504" w:rsidRDefault="00BC1848" w:rsidP="00BC1848">
            <w:pPr>
              <w:jc w:val="center"/>
            </w:pPr>
            <w:r w:rsidRPr="00302504"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46ECF9" w14:textId="77777777" w:rsidR="00BC1848" w:rsidRPr="00302504" w:rsidRDefault="00BC1848" w:rsidP="00BC1848">
            <w:pPr>
              <w:jc w:val="center"/>
            </w:pPr>
            <w:r w:rsidRPr="00302504">
              <w:t>126° 52' 12''</w:t>
            </w:r>
          </w:p>
        </w:tc>
      </w:tr>
      <w:tr w:rsidR="00BC1848" w:rsidRPr="003F2AC5" w14:paraId="7255DBD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3A342B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036E0" w14:textId="77777777" w:rsidR="00BC1848" w:rsidRPr="00302504" w:rsidRDefault="00BC1848" w:rsidP="00BC1848">
            <w:pPr>
              <w:jc w:val="center"/>
            </w:pPr>
            <w:r w:rsidRPr="00302504">
              <w:t>867356.52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7626E2" w14:textId="77777777" w:rsidR="00BC1848" w:rsidRPr="00302504" w:rsidRDefault="00BC1848" w:rsidP="00BC1848">
            <w:pPr>
              <w:jc w:val="center"/>
            </w:pPr>
            <w:r w:rsidRPr="00302504">
              <w:t>2702369.91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BEA185" w14:textId="77777777" w:rsidR="00BC1848" w:rsidRPr="00302504" w:rsidRDefault="00BC1848" w:rsidP="00BC1848">
            <w:pPr>
              <w:jc w:val="center"/>
            </w:pPr>
            <w:r w:rsidRPr="00302504"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4710A1" w14:textId="77777777" w:rsidR="00BC1848" w:rsidRPr="00302504" w:rsidRDefault="00BC1848" w:rsidP="00BC1848">
            <w:pPr>
              <w:jc w:val="center"/>
            </w:pPr>
            <w:r w:rsidRPr="00302504">
              <w:t>127° 02' 30''</w:t>
            </w:r>
          </w:p>
        </w:tc>
      </w:tr>
      <w:tr w:rsidR="00BC1848" w:rsidRPr="003F2AC5" w14:paraId="1933AE9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E06BEC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9373E" w14:textId="77777777" w:rsidR="00BC1848" w:rsidRPr="00302504" w:rsidRDefault="00BC1848" w:rsidP="00BC1848">
            <w:pPr>
              <w:jc w:val="center"/>
            </w:pPr>
            <w:r w:rsidRPr="00302504">
              <w:t>867349.29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91EB0" w14:textId="77777777" w:rsidR="00BC1848" w:rsidRPr="00302504" w:rsidRDefault="00BC1848" w:rsidP="00BC1848">
            <w:pPr>
              <w:jc w:val="center"/>
            </w:pPr>
            <w:r w:rsidRPr="00302504">
              <w:t>2702379.49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B259F" w14:textId="77777777" w:rsidR="00BC1848" w:rsidRPr="00302504" w:rsidRDefault="00BC1848" w:rsidP="00BC1848">
            <w:pPr>
              <w:jc w:val="center"/>
            </w:pPr>
            <w:r w:rsidRPr="00302504">
              <w:t>20.59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F1CE1" w14:textId="77777777" w:rsidR="00BC1848" w:rsidRPr="00302504" w:rsidRDefault="00BC1848" w:rsidP="00BC1848">
            <w:pPr>
              <w:jc w:val="center"/>
            </w:pPr>
            <w:r w:rsidRPr="00302504">
              <w:t>126° 11' 28''</w:t>
            </w:r>
          </w:p>
        </w:tc>
      </w:tr>
      <w:tr w:rsidR="00BC1848" w:rsidRPr="003F2AC5" w14:paraId="769AC93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BDC24D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D3EFF3" w14:textId="77777777" w:rsidR="00BC1848" w:rsidRPr="00302504" w:rsidRDefault="00BC1848" w:rsidP="00BC1848">
            <w:pPr>
              <w:jc w:val="center"/>
            </w:pPr>
            <w:r w:rsidRPr="00302504">
              <w:t>867337.13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8E703" w14:textId="77777777" w:rsidR="00BC1848" w:rsidRPr="00302504" w:rsidRDefault="00BC1848" w:rsidP="00BC1848">
            <w:pPr>
              <w:jc w:val="center"/>
            </w:pPr>
            <w:r w:rsidRPr="00302504">
              <w:t>2702396.11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B33E9A" w14:textId="77777777" w:rsidR="00BC1848" w:rsidRPr="00302504" w:rsidRDefault="00BC1848" w:rsidP="00BC1848">
            <w:pPr>
              <w:jc w:val="center"/>
            </w:pPr>
            <w:r w:rsidRPr="00302504">
              <w:t>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55715" w14:textId="77777777" w:rsidR="00BC1848" w:rsidRPr="00302504" w:rsidRDefault="00BC1848" w:rsidP="00BC1848">
            <w:pPr>
              <w:jc w:val="center"/>
            </w:pPr>
            <w:r w:rsidRPr="00302504">
              <w:t>135° 00' 00''</w:t>
            </w:r>
          </w:p>
        </w:tc>
      </w:tr>
      <w:tr w:rsidR="00BC1848" w:rsidRPr="003F2AC5" w14:paraId="6CEDEC6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66EA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6F68CF" w14:textId="77777777" w:rsidR="00BC1848" w:rsidRPr="00302504" w:rsidRDefault="00BC1848" w:rsidP="00BC1848">
            <w:pPr>
              <w:jc w:val="center"/>
            </w:pPr>
            <w:r w:rsidRPr="00302504">
              <w:t>867335.63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4C83B" w14:textId="77777777" w:rsidR="00BC1848" w:rsidRPr="00302504" w:rsidRDefault="00BC1848" w:rsidP="00BC1848">
            <w:pPr>
              <w:jc w:val="center"/>
            </w:pPr>
            <w:r w:rsidRPr="00302504">
              <w:t>2702397.61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2632B" w14:textId="77777777" w:rsidR="00BC1848" w:rsidRPr="00302504" w:rsidRDefault="00BC1848" w:rsidP="00BC1848">
            <w:pPr>
              <w:jc w:val="center"/>
            </w:pPr>
            <w:r w:rsidRPr="00302504">
              <w:t>2.32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31308" w14:textId="77777777" w:rsidR="00BC1848" w:rsidRPr="00302504" w:rsidRDefault="00BC1848" w:rsidP="00BC1848">
            <w:pPr>
              <w:jc w:val="center"/>
            </w:pPr>
            <w:r w:rsidRPr="00302504">
              <w:t>128° 41' 54''</w:t>
            </w:r>
          </w:p>
        </w:tc>
      </w:tr>
      <w:tr w:rsidR="00BC1848" w:rsidRPr="003F2AC5" w14:paraId="60B686B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9304B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9678D" w14:textId="77777777" w:rsidR="00BC1848" w:rsidRPr="00302504" w:rsidRDefault="00BC1848" w:rsidP="00BC1848">
            <w:pPr>
              <w:jc w:val="center"/>
            </w:pPr>
            <w:r w:rsidRPr="00302504">
              <w:t>867334.18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768288" w14:textId="77777777" w:rsidR="00BC1848" w:rsidRPr="00302504" w:rsidRDefault="00BC1848" w:rsidP="00BC1848">
            <w:pPr>
              <w:jc w:val="center"/>
            </w:pPr>
            <w:r w:rsidRPr="00302504">
              <w:t>2702399.42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7A9458" w14:textId="77777777" w:rsidR="00BC1848" w:rsidRPr="00302504" w:rsidRDefault="00BC1848" w:rsidP="00BC1848">
            <w:pPr>
              <w:jc w:val="center"/>
            </w:pPr>
            <w:r w:rsidRPr="00302504">
              <w:t>38.36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9AE0A" w14:textId="77777777" w:rsidR="00BC1848" w:rsidRPr="00302504" w:rsidRDefault="00BC1848" w:rsidP="00BC1848">
            <w:pPr>
              <w:jc w:val="center"/>
            </w:pPr>
            <w:r w:rsidRPr="00302504">
              <w:t>217° 11' 33''</w:t>
            </w:r>
          </w:p>
        </w:tc>
      </w:tr>
      <w:tr w:rsidR="00BC1848" w:rsidRPr="003F2AC5" w14:paraId="6CB885D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AA13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7EEE3" w14:textId="77777777" w:rsidR="00BC1848" w:rsidRPr="00302504" w:rsidRDefault="00BC1848" w:rsidP="00BC1848">
            <w:pPr>
              <w:jc w:val="center"/>
            </w:pPr>
            <w:r w:rsidRPr="00302504">
              <w:t>867303.62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C43283" w14:textId="77777777" w:rsidR="00BC1848" w:rsidRPr="00302504" w:rsidRDefault="00BC1848" w:rsidP="00BC1848">
            <w:pPr>
              <w:jc w:val="center"/>
            </w:pPr>
            <w:r w:rsidRPr="00302504">
              <w:t>2702376.23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D2A055" w14:textId="77777777" w:rsidR="00BC1848" w:rsidRPr="00302504" w:rsidRDefault="00BC1848" w:rsidP="00BC1848">
            <w:pPr>
              <w:jc w:val="center"/>
            </w:pPr>
            <w:r w:rsidRPr="00302504">
              <w:t>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5DC76E" w14:textId="77777777" w:rsidR="00BC1848" w:rsidRPr="00302504" w:rsidRDefault="00BC1848" w:rsidP="00BC1848">
            <w:pPr>
              <w:jc w:val="center"/>
            </w:pPr>
            <w:r w:rsidRPr="00302504">
              <w:t>308° 38' 15''</w:t>
            </w:r>
          </w:p>
        </w:tc>
      </w:tr>
      <w:tr w:rsidR="00BC1848" w:rsidRPr="003F2AC5" w14:paraId="2E6213A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F2D8B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703E57" w14:textId="77777777" w:rsidR="00BC1848" w:rsidRPr="00302504" w:rsidRDefault="00BC1848" w:rsidP="00BC1848">
            <w:pPr>
              <w:jc w:val="center"/>
            </w:pPr>
            <w:r w:rsidRPr="00302504">
              <w:t>867306.13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147E6D" w14:textId="77777777" w:rsidR="00BC1848" w:rsidRPr="00302504" w:rsidRDefault="00BC1848" w:rsidP="00BC1848">
            <w:pPr>
              <w:jc w:val="center"/>
            </w:pPr>
            <w:r w:rsidRPr="00302504">
              <w:t>2702373.09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2E7DF" w14:textId="77777777" w:rsidR="00BC1848" w:rsidRPr="00302504" w:rsidRDefault="00BC1848" w:rsidP="00BC1848">
            <w:pPr>
              <w:jc w:val="center"/>
            </w:pPr>
            <w:r w:rsidRPr="00302504">
              <w:t>6.04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C652C5" w14:textId="77777777" w:rsidR="00BC1848" w:rsidRPr="00302504" w:rsidRDefault="00BC1848" w:rsidP="00BC1848">
            <w:pPr>
              <w:jc w:val="center"/>
            </w:pPr>
            <w:r w:rsidRPr="00302504">
              <w:t>301° 27' 07''</w:t>
            </w:r>
          </w:p>
        </w:tc>
      </w:tr>
      <w:tr w:rsidR="00BC1848" w:rsidRPr="003F2AC5" w14:paraId="6A93E69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99B1F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CE33D" w14:textId="77777777" w:rsidR="00BC1848" w:rsidRPr="00302504" w:rsidRDefault="00BC1848" w:rsidP="00BC1848">
            <w:pPr>
              <w:jc w:val="center"/>
            </w:pPr>
            <w:r w:rsidRPr="00302504">
              <w:t>867309.28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B66FD5" w14:textId="77777777" w:rsidR="00BC1848" w:rsidRPr="00302504" w:rsidRDefault="00BC1848" w:rsidP="00BC1848">
            <w:pPr>
              <w:jc w:val="center"/>
            </w:pPr>
            <w:r w:rsidRPr="00302504">
              <w:t>2702367.94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CFB99" w14:textId="77777777" w:rsidR="00BC1848" w:rsidRPr="00302504" w:rsidRDefault="00BC1848" w:rsidP="00BC1848">
            <w:pPr>
              <w:jc w:val="center"/>
            </w:pPr>
            <w:r w:rsidRPr="00302504"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7CDF6A" w14:textId="77777777" w:rsidR="00BC1848" w:rsidRPr="00302504" w:rsidRDefault="00BC1848" w:rsidP="00BC1848">
            <w:pPr>
              <w:jc w:val="center"/>
            </w:pPr>
            <w:r w:rsidRPr="00302504">
              <w:t>302° 22' 37''</w:t>
            </w:r>
          </w:p>
        </w:tc>
      </w:tr>
      <w:tr w:rsidR="00BC1848" w:rsidRPr="003F2AC5" w14:paraId="2BD59BC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2C75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51D55" w14:textId="77777777" w:rsidR="00BC1848" w:rsidRPr="00302504" w:rsidRDefault="00BC1848" w:rsidP="00BC1848">
            <w:pPr>
              <w:jc w:val="center"/>
            </w:pPr>
            <w:r w:rsidRPr="00302504">
              <w:t>867323.28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3147A" w14:textId="77777777" w:rsidR="00BC1848" w:rsidRPr="00302504" w:rsidRDefault="00BC1848" w:rsidP="00BC1848">
            <w:pPr>
              <w:jc w:val="center"/>
            </w:pPr>
            <w:r w:rsidRPr="00302504">
              <w:t>2702345.86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157AEB" w14:textId="77777777" w:rsidR="00BC1848" w:rsidRPr="00302504" w:rsidRDefault="00BC1848" w:rsidP="00BC1848">
            <w:pPr>
              <w:jc w:val="center"/>
            </w:pPr>
            <w:r w:rsidRPr="00302504">
              <w:t>7.44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940BE" w14:textId="77777777" w:rsidR="00BC1848" w:rsidRPr="00302504" w:rsidRDefault="00BC1848" w:rsidP="00BC1848">
            <w:pPr>
              <w:jc w:val="center"/>
            </w:pPr>
            <w:r w:rsidRPr="00302504">
              <w:t>288° 43' 37''</w:t>
            </w:r>
          </w:p>
        </w:tc>
      </w:tr>
      <w:tr w:rsidR="00BC1848" w:rsidRPr="003F2AC5" w14:paraId="1A7E020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C60A9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03E63" w14:textId="77777777" w:rsidR="00BC1848" w:rsidRPr="00302504" w:rsidRDefault="00BC1848" w:rsidP="00BC1848">
            <w:pPr>
              <w:jc w:val="center"/>
            </w:pPr>
            <w:r w:rsidRPr="00302504">
              <w:t>867325.67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B60A0B" w14:textId="77777777" w:rsidR="00BC1848" w:rsidRPr="00302504" w:rsidRDefault="00BC1848" w:rsidP="00BC1848">
            <w:pPr>
              <w:jc w:val="center"/>
            </w:pPr>
            <w:r w:rsidRPr="00302504">
              <w:t>2702338.81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C3D08" w14:textId="77777777" w:rsidR="00BC1848" w:rsidRPr="00302504" w:rsidRDefault="00BC1848" w:rsidP="00BC1848">
            <w:pPr>
              <w:jc w:val="center"/>
            </w:pPr>
            <w:r w:rsidRPr="00302504">
              <w:t>25.44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AE519E" w14:textId="77777777" w:rsidR="00BC1848" w:rsidRPr="00302504" w:rsidRDefault="00BC1848" w:rsidP="00BC1848">
            <w:pPr>
              <w:jc w:val="center"/>
            </w:pPr>
            <w:r w:rsidRPr="00302504">
              <w:t>303° 15' 32''</w:t>
            </w:r>
          </w:p>
        </w:tc>
      </w:tr>
      <w:tr w:rsidR="00BC1848" w:rsidRPr="003F2AC5" w14:paraId="1278DED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0820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2975A6" w14:textId="77777777" w:rsidR="00BC1848" w:rsidRPr="00302504" w:rsidRDefault="00BC1848" w:rsidP="00BC1848">
            <w:pPr>
              <w:jc w:val="center"/>
            </w:pPr>
            <w:r w:rsidRPr="00302504">
              <w:t>867339.62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934E2D" w14:textId="77777777" w:rsidR="00BC1848" w:rsidRPr="00302504" w:rsidRDefault="00BC1848" w:rsidP="00BC1848">
            <w:pPr>
              <w:jc w:val="center"/>
            </w:pPr>
            <w:r w:rsidRPr="00302504">
              <w:t>2702317.54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2AEB45" w14:textId="77777777" w:rsidR="00BC1848" w:rsidRPr="00302504" w:rsidRDefault="00BC1848" w:rsidP="00BC1848">
            <w:pPr>
              <w:jc w:val="center"/>
            </w:pPr>
            <w:r w:rsidRPr="00302504"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905E27" w14:textId="77777777" w:rsidR="00BC1848" w:rsidRPr="00302504" w:rsidRDefault="00BC1848" w:rsidP="00BC1848">
            <w:pPr>
              <w:jc w:val="center"/>
            </w:pPr>
            <w:r w:rsidRPr="00302504">
              <w:t>35° 46' 00''</w:t>
            </w:r>
          </w:p>
        </w:tc>
      </w:tr>
      <w:tr w:rsidR="00BC1848" w:rsidRPr="003F2AC5" w14:paraId="28D2786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92AA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5447E" w14:textId="77777777" w:rsidR="00BC1848" w:rsidRPr="00302504" w:rsidRDefault="00BC1848" w:rsidP="00BC1848">
            <w:pPr>
              <w:jc w:val="center"/>
            </w:pPr>
            <w:r w:rsidRPr="00302504">
              <w:t>867340.8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18617" w14:textId="77777777" w:rsidR="00BC1848" w:rsidRPr="00302504" w:rsidRDefault="00BC1848" w:rsidP="00BC1848">
            <w:pPr>
              <w:jc w:val="center"/>
            </w:pPr>
            <w:r w:rsidRPr="00302504">
              <w:t>2702318.39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204FC" w14:textId="77777777" w:rsidR="00BC1848" w:rsidRPr="00302504" w:rsidRDefault="00BC1848" w:rsidP="00BC1848">
            <w:pPr>
              <w:jc w:val="center"/>
            </w:pPr>
            <w:r w:rsidRPr="00302504">
              <w:t>7.37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60F37" w14:textId="77777777" w:rsidR="00BC1848" w:rsidRPr="00302504" w:rsidRDefault="00BC1848" w:rsidP="00BC1848">
            <w:pPr>
              <w:jc w:val="center"/>
            </w:pPr>
            <w:r w:rsidRPr="00302504">
              <w:t>38° 30' 07''</w:t>
            </w:r>
          </w:p>
        </w:tc>
      </w:tr>
      <w:tr w:rsidR="00BC1848" w:rsidRPr="003F2AC5" w14:paraId="6A5690C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614BC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A4D4A8" w14:textId="77777777" w:rsidR="00BC1848" w:rsidRPr="00302504" w:rsidRDefault="00BC1848" w:rsidP="00BC1848">
            <w:pPr>
              <w:jc w:val="center"/>
            </w:pPr>
            <w:r w:rsidRPr="00302504">
              <w:t>867346.57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7EEFD2" w14:textId="77777777" w:rsidR="00BC1848" w:rsidRPr="00302504" w:rsidRDefault="00BC1848" w:rsidP="00BC1848">
            <w:pPr>
              <w:jc w:val="center"/>
            </w:pPr>
            <w:r w:rsidRPr="00302504">
              <w:t>2702322.98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32D5F" w14:textId="77777777" w:rsidR="00BC1848" w:rsidRPr="00302504" w:rsidRDefault="00BC1848" w:rsidP="00BC1848">
            <w:pPr>
              <w:jc w:val="center"/>
            </w:pPr>
            <w:r w:rsidRPr="00302504">
              <w:t>36.26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B0666F" w14:textId="77777777" w:rsidR="00BC1848" w:rsidRPr="00302504" w:rsidRDefault="00BC1848" w:rsidP="00BC1848">
            <w:pPr>
              <w:jc w:val="center"/>
            </w:pPr>
            <w:r w:rsidRPr="00302504">
              <w:t>39° 52' 35''</w:t>
            </w:r>
          </w:p>
        </w:tc>
      </w:tr>
      <w:tr w:rsidR="00BC1848" w:rsidRPr="003F2AC5" w14:paraId="0752703C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C338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86:02:1209001:340</w:t>
            </w:r>
          </w:p>
        </w:tc>
      </w:tr>
      <w:tr w:rsidR="00BC1848" w:rsidRPr="003F2AC5" w14:paraId="39A9606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A85045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1C0975" w14:textId="77777777" w:rsidR="00BC1848" w:rsidRPr="008E241D" w:rsidRDefault="00BC1848" w:rsidP="00BC1848">
            <w:pPr>
              <w:jc w:val="center"/>
            </w:pPr>
            <w:r w:rsidRPr="008E241D">
              <w:t>867299.06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A3B5A8" w14:textId="77777777" w:rsidR="00BC1848" w:rsidRPr="008E241D" w:rsidRDefault="00BC1848" w:rsidP="00BC1848">
            <w:pPr>
              <w:jc w:val="center"/>
            </w:pPr>
            <w:r w:rsidRPr="008E241D">
              <w:t>2702246.13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7CBF67" w14:textId="77777777" w:rsidR="00BC1848" w:rsidRPr="008E241D" w:rsidRDefault="00BC1848" w:rsidP="00BC1848">
            <w:pPr>
              <w:jc w:val="center"/>
            </w:pPr>
            <w:r w:rsidRPr="008E241D">
              <w:t>28.89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7B64C" w14:textId="77777777" w:rsidR="00BC1848" w:rsidRPr="008E241D" w:rsidRDefault="00BC1848" w:rsidP="00BC1848">
            <w:pPr>
              <w:jc w:val="center"/>
            </w:pPr>
            <w:r w:rsidRPr="008E241D">
              <w:t>124° 36' 31''</w:t>
            </w:r>
          </w:p>
        </w:tc>
      </w:tr>
      <w:tr w:rsidR="00BC1848" w:rsidRPr="003F2AC5" w14:paraId="49C2F0A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3D3EA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58DF4" w14:textId="77777777" w:rsidR="00BC1848" w:rsidRPr="008E241D" w:rsidRDefault="00BC1848" w:rsidP="00BC1848">
            <w:pPr>
              <w:jc w:val="center"/>
            </w:pPr>
            <w:r w:rsidRPr="008E241D">
              <w:t>867282.65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638A3A" w14:textId="77777777" w:rsidR="00BC1848" w:rsidRPr="008E241D" w:rsidRDefault="00BC1848" w:rsidP="00BC1848">
            <w:pPr>
              <w:jc w:val="center"/>
            </w:pPr>
            <w:r w:rsidRPr="008E241D">
              <w:t>2702269.91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BAC2EF" w14:textId="77777777" w:rsidR="00BC1848" w:rsidRPr="008E241D" w:rsidRDefault="00BC1848" w:rsidP="00BC1848">
            <w:pPr>
              <w:jc w:val="center"/>
            </w:pPr>
            <w:r w:rsidRPr="008E241D">
              <w:t>12.13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5524C" w14:textId="77777777" w:rsidR="00BC1848" w:rsidRPr="008E241D" w:rsidRDefault="00BC1848" w:rsidP="00BC1848">
            <w:pPr>
              <w:jc w:val="center"/>
            </w:pPr>
            <w:r w:rsidRPr="008E241D">
              <w:t>35° 18' 06''</w:t>
            </w:r>
          </w:p>
        </w:tc>
      </w:tr>
      <w:tr w:rsidR="00BC1848" w:rsidRPr="003F2AC5" w14:paraId="3007038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97BFC3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A48E68" w14:textId="77777777" w:rsidR="00BC1848" w:rsidRPr="008E241D" w:rsidRDefault="00BC1848" w:rsidP="00BC1848">
            <w:pPr>
              <w:jc w:val="center"/>
            </w:pPr>
            <w:r w:rsidRPr="008E241D">
              <w:t>867292.55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F7FB35" w14:textId="77777777" w:rsidR="00BC1848" w:rsidRPr="008E241D" w:rsidRDefault="00BC1848" w:rsidP="00BC1848">
            <w:pPr>
              <w:jc w:val="center"/>
            </w:pPr>
            <w:r w:rsidRPr="008E241D">
              <w:t>2702276.92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6CE868" w14:textId="77777777" w:rsidR="00BC1848" w:rsidRPr="008E241D" w:rsidRDefault="00BC1848" w:rsidP="00BC1848">
            <w:pPr>
              <w:jc w:val="center"/>
            </w:pPr>
            <w:r w:rsidRPr="008E241D">
              <w:t>22.48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1CDAEA" w14:textId="77777777" w:rsidR="00BC1848" w:rsidRPr="008E241D" w:rsidRDefault="00BC1848" w:rsidP="00BC1848">
            <w:pPr>
              <w:jc w:val="center"/>
            </w:pPr>
            <w:r w:rsidRPr="008E241D">
              <w:t>123° 06' 37''</w:t>
            </w:r>
          </w:p>
        </w:tc>
      </w:tr>
      <w:tr w:rsidR="00BC1848" w:rsidRPr="003F2AC5" w14:paraId="67DC28E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1EEE38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A59935" w14:textId="77777777" w:rsidR="00BC1848" w:rsidRPr="008E241D" w:rsidRDefault="00BC1848" w:rsidP="00BC1848">
            <w:pPr>
              <w:jc w:val="center"/>
            </w:pPr>
            <w:r w:rsidRPr="008E241D">
              <w:t>867280.27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36F4D" w14:textId="77777777" w:rsidR="00BC1848" w:rsidRPr="008E241D" w:rsidRDefault="00BC1848" w:rsidP="00BC1848">
            <w:pPr>
              <w:jc w:val="center"/>
            </w:pPr>
            <w:r w:rsidRPr="008E241D">
              <w:t>2702295.75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01D049" w14:textId="77777777" w:rsidR="00BC1848" w:rsidRPr="008E241D" w:rsidRDefault="00BC1848" w:rsidP="00BC1848">
            <w:pPr>
              <w:jc w:val="center"/>
            </w:pPr>
            <w:r w:rsidRPr="008E241D">
              <w:t>13.34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A06F57" w14:textId="77777777" w:rsidR="00BC1848" w:rsidRPr="008E241D" w:rsidRDefault="00BC1848" w:rsidP="00BC1848">
            <w:pPr>
              <w:jc w:val="center"/>
            </w:pPr>
            <w:r w:rsidRPr="008E241D">
              <w:t>126° 40' 51''</w:t>
            </w:r>
          </w:p>
        </w:tc>
      </w:tr>
      <w:tr w:rsidR="00BC1848" w:rsidRPr="003F2AC5" w14:paraId="581F1D6C" w14:textId="77777777" w:rsidTr="00BC1848">
        <w:trPr>
          <w:trHeight w:val="22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193C7F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32982C" w14:textId="77777777" w:rsidR="00BC1848" w:rsidRPr="008E241D" w:rsidRDefault="00BC1848" w:rsidP="00BC1848">
            <w:pPr>
              <w:jc w:val="center"/>
            </w:pPr>
            <w:r w:rsidRPr="008E241D">
              <w:t>867272.3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04A720" w14:textId="77777777" w:rsidR="00BC1848" w:rsidRPr="008E241D" w:rsidRDefault="00BC1848" w:rsidP="00BC1848">
            <w:pPr>
              <w:jc w:val="center"/>
            </w:pPr>
            <w:r w:rsidRPr="008E241D">
              <w:t>2702306.45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C59FC" w14:textId="77777777" w:rsidR="00BC1848" w:rsidRPr="008E241D" w:rsidRDefault="00BC1848" w:rsidP="00BC1848">
            <w:pPr>
              <w:jc w:val="center"/>
            </w:pPr>
            <w:r w:rsidRPr="008E241D">
              <w:t>5.58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4C679" w14:textId="77777777" w:rsidR="00BC1848" w:rsidRPr="008E241D" w:rsidRDefault="00BC1848" w:rsidP="00BC1848">
            <w:pPr>
              <w:jc w:val="center"/>
            </w:pPr>
            <w:r w:rsidRPr="008E241D">
              <w:t>124° 29' 15''</w:t>
            </w:r>
          </w:p>
        </w:tc>
      </w:tr>
      <w:tr w:rsidR="00BC1848" w:rsidRPr="003F2AC5" w14:paraId="2EA2C797" w14:textId="77777777" w:rsidTr="00BC1848">
        <w:trPr>
          <w:trHeight w:val="20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88FAD" w14:textId="77777777" w:rsidR="00BC1848" w:rsidRPr="003F2AC5" w:rsidRDefault="00BC1848" w:rsidP="00BC1848">
            <w:pPr>
              <w:jc w:val="center"/>
            </w:pPr>
            <w:r w:rsidRPr="003F2AC5"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6CB8B7" w14:textId="77777777" w:rsidR="00BC1848" w:rsidRPr="008E241D" w:rsidRDefault="00BC1848" w:rsidP="00BC1848">
            <w:pPr>
              <w:jc w:val="center"/>
            </w:pPr>
            <w:r w:rsidRPr="008E241D">
              <w:t>867269.14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7084A" w14:textId="77777777" w:rsidR="00BC1848" w:rsidRPr="008E241D" w:rsidRDefault="00BC1848" w:rsidP="00BC1848">
            <w:pPr>
              <w:jc w:val="center"/>
            </w:pPr>
            <w:r w:rsidRPr="008E241D">
              <w:t>2702311.05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05E77C" w14:textId="77777777" w:rsidR="00BC1848" w:rsidRPr="008E241D" w:rsidRDefault="00BC1848" w:rsidP="00BC1848">
            <w:pPr>
              <w:jc w:val="center"/>
            </w:pPr>
            <w:r w:rsidRPr="008E241D">
              <w:t>27.83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E4967" w14:textId="77777777" w:rsidR="00BC1848" w:rsidRPr="008E241D" w:rsidRDefault="00BC1848" w:rsidP="00BC1848">
            <w:pPr>
              <w:jc w:val="center"/>
            </w:pPr>
            <w:r w:rsidRPr="008E241D">
              <w:t>127° 06' 02''</w:t>
            </w:r>
          </w:p>
        </w:tc>
      </w:tr>
      <w:tr w:rsidR="00BC1848" w:rsidRPr="003F2AC5" w14:paraId="65A868FC" w14:textId="77777777" w:rsidTr="00BC1848">
        <w:trPr>
          <w:trHeight w:val="196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FB729" w14:textId="77777777" w:rsidR="00BC1848" w:rsidRPr="003F2AC5" w:rsidRDefault="00BC1848" w:rsidP="00BC1848">
            <w:pPr>
              <w:jc w:val="center"/>
            </w:pPr>
            <w:r w:rsidRPr="003F2AC5"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B2686C" w14:textId="77777777" w:rsidR="00BC1848" w:rsidRPr="008E241D" w:rsidRDefault="00BC1848" w:rsidP="00BC1848">
            <w:pPr>
              <w:jc w:val="center"/>
            </w:pPr>
            <w:r w:rsidRPr="008E241D">
              <w:t>867252.35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CF0D7" w14:textId="77777777" w:rsidR="00BC1848" w:rsidRPr="008E241D" w:rsidRDefault="00BC1848" w:rsidP="00BC1848">
            <w:pPr>
              <w:jc w:val="center"/>
            </w:pPr>
            <w:r w:rsidRPr="008E241D">
              <w:t>2702333.25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9060D0" w14:textId="77777777" w:rsidR="00BC1848" w:rsidRPr="008E241D" w:rsidRDefault="00BC1848" w:rsidP="00BC1848">
            <w:pPr>
              <w:jc w:val="center"/>
            </w:pPr>
            <w:r w:rsidRPr="008E241D">
              <w:t>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EFD4D" w14:textId="77777777" w:rsidR="00BC1848" w:rsidRPr="008E241D" w:rsidRDefault="00BC1848" w:rsidP="00BC1848">
            <w:pPr>
              <w:jc w:val="center"/>
            </w:pPr>
            <w:r w:rsidRPr="008E241D">
              <w:t>138° 00' 46''</w:t>
            </w:r>
          </w:p>
        </w:tc>
      </w:tr>
      <w:tr w:rsidR="00BC1848" w:rsidRPr="003F2AC5" w14:paraId="4635C2A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0689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49F313" w14:textId="77777777" w:rsidR="00BC1848" w:rsidRPr="008E241D" w:rsidRDefault="00BC1848" w:rsidP="00BC1848">
            <w:pPr>
              <w:jc w:val="center"/>
            </w:pPr>
            <w:r w:rsidRPr="008E241D">
              <w:t>867251.35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F07E7" w14:textId="77777777" w:rsidR="00BC1848" w:rsidRPr="008E241D" w:rsidRDefault="00BC1848" w:rsidP="00BC1848">
            <w:pPr>
              <w:jc w:val="center"/>
            </w:pPr>
            <w:r w:rsidRPr="008E241D">
              <w:t>2702334.15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DF0741" w14:textId="77777777" w:rsidR="00BC1848" w:rsidRPr="008E241D" w:rsidRDefault="00BC1848" w:rsidP="00BC1848">
            <w:pPr>
              <w:jc w:val="center"/>
            </w:pPr>
            <w:r w:rsidRPr="008E241D">
              <w:t>3.04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261663" w14:textId="77777777" w:rsidR="00BC1848" w:rsidRPr="008E241D" w:rsidRDefault="00BC1848" w:rsidP="00BC1848">
            <w:pPr>
              <w:jc w:val="center"/>
            </w:pPr>
            <w:r w:rsidRPr="008E241D">
              <w:t>126° 18' 16''</w:t>
            </w:r>
          </w:p>
        </w:tc>
      </w:tr>
      <w:tr w:rsidR="00BC1848" w:rsidRPr="003F2AC5" w14:paraId="093D4F3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8A5A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76F718" w14:textId="77777777" w:rsidR="00BC1848" w:rsidRPr="008E241D" w:rsidRDefault="00BC1848" w:rsidP="00BC1848">
            <w:pPr>
              <w:jc w:val="center"/>
            </w:pPr>
            <w:r w:rsidRPr="008E241D">
              <w:t>867249.55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F212E3" w14:textId="77777777" w:rsidR="00BC1848" w:rsidRPr="008E241D" w:rsidRDefault="00BC1848" w:rsidP="00BC1848">
            <w:pPr>
              <w:jc w:val="center"/>
            </w:pPr>
            <w:r w:rsidRPr="008E241D">
              <w:t>2702336.6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CB46AA" w14:textId="77777777" w:rsidR="00BC1848" w:rsidRPr="008E241D" w:rsidRDefault="00BC1848" w:rsidP="00BC1848">
            <w:pPr>
              <w:jc w:val="center"/>
            </w:pPr>
            <w:r w:rsidRPr="008E241D">
              <w:t>17.94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62A413" w14:textId="77777777" w:rsidR="00BC1848" w:rsidRPr="008E241D" w:rsidRDefault="00BC1848" w:rsidP="00BC1848">
            <w:pPr>
              <w:jc w:val="center"/>
            </w:pPr>
            <w:r w:rsidRPr="008E241D">
              <w:t>215° 47' 25''</w:t>
            </w:r>
          </w:p>
        </w:tc>
      </w:tr>
      <w:tr w:rsidR="00BC1848" w:rsidRPr="003F2AC5" w14:paraId="476E8C2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148A16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21BB2" w14:textId="77777777" w:rsidR="00BC1848" w:rsidRPr="008E241D" w:rsidRDefault="00BC1848" w:rsidP="00BC1848">
            <w:pPr>
              <w:jc w:val="center"/>
            </w:pPr>
            <w:r w:rsidRPr="008E241D">
              <w:t>867235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ED743A" w14:textId="77777777" w:rsidR="00BC1848" w:rsidRPr="008E241D" w:rsidRDefault="00BC1848" w:rsidP="00BC1848">
            <w:pPr>
              <w:jc w:val="center"/>
            </w:pPr>
            <w:r w:rsidRPr="008E241D">
              <w:t>2702326.11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09296" w14:textId="77777777" w:rsidR="00BC1848" w:rsidRPr="008E241D" w:rsidRDefault="00BC1848" w:rsidP="00BC1848">
            <w:pPr>
              <w:jc w:val="center"/>
            </w:pPr>
            <w:r w:rsidRPr="008E241D">
              <w:t>15.14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546334" w14:textId="77777777" w:rsidR="00BC1848" w:rsidRPr="008E241D" w:rsidRDefault="00BC1848" w:rsidP="00BC1848">
            <w:pPr>
              <w:jc w:val="center"/>
            </w:pPr>
            <w:r w:rsidRPr="008E241D">
              <w:t>216° 34' 02''</w:t>
            </w:r>
          </w:p>
        </w:tc>
      </w:tr>
      <w:tr w:rsidR="00BC1848" w:rsidRPr="003F2AC5" w14:paraId="72BF5DA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034181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F4D870" w14:textId="77777777" w:rsidR="00BC1848" w:rsidRPr="008E241D" w:rsidRDefault="00BC1848" w:rsidP="00BC1848">
            <w:pPr>
              <w:jc w:val="center"/>
            </w:pPr>
            <w:r w:rsidRPr="008E241D">
              <w:t>867222.84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03428" w14:textId="77777777" w:rsidR="00BC1848" w:rsidRPr="008E241D" w:rsidRDefault="00BC1848" w:rsidP="00BC1848">
            <w:pPr>
              <w:jc w:val="center"/>
            </w:pPr>
            <w:r w:rsidRPr="008E241D">
              <w:t>2702317.09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D927C" w14:textId="77777777" w:rsidR="00BC1848" w:rsidRPr="008E241D" w:rsidRDefault="00BC1848" w:rsidP="00BC1848">
            <w:pPr>
              <w:jc w:val="center"/>
            </w:pPr>
            <w:r w:rsidRPr="008E241D">
              <w:t>28.52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69827A" w14:textId="77777777" w:rsidR="00BC1848" w:rsidRPr="008E241D" w:rsidRDefault="00BC1848" w:rsidP="00BC1848">
            <w:pPr>
              <w:jc w:val="center"/>
            </w:pPr>
            <w:r w:rsidRPr="008E241D">
              <w:t>302° 49' 15''</w:t>
            </w:r>
          </w:p>
        </w:tc>
      </w:tr>
      <w:tr w:rsidR="00BC1848" w:rsidRPr="003F2AC5" w14:paraId="13920A1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78DFF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57407" w14:textId="77777777" w:rsidR="00BC1848" w:rsidRPr="008E241D" w:rsidRDefault="00BC1848" w:rsidP="00BC1848">
            <w:pPr>
              <w:jc w:val="center"/>
            </w:pPr>
            <w:r w:rsidRPr="008E241D">
              <w:t>867238.3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11433" w14:textId="77777777" w:rsidR="00BC1848" w:rsidRPr="008E241D" w:rsidRDefault="00BC1848" w:rsidP="00BC1848">
            <w:pPr>
              <w:jc w:val="center"/>
            </w:pPr>
            <w:r w:rsidRPr="008E241D">
              <w:t>2702293.12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60B256" w14:textId="77777777" w:rsidR="00BC1848" w:rsidRPr="008E241D" w:rsidRDefault="00BC1848" w:rsidP="00BC1848">
            <w:pPr>
              <w:jc w:val="center"/>
            </w:pPr>
            <w:r w:rsidRPr="008E241D">
              <w:t>48.72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63D7F" w14:textId="77777777" w:rsidR="00BC1848" w:rsidRPr="008E241D" w:rsidRDefault="00BC1848" w:rsidP="00BC1848">
            <w:pPr>
              <w:jc w:val="center"/>
            </w:pPr>
            <w:r w:rsidRPr="008E241D">
              <w:t>303° 40' 02''</w:t>
            </w:r>
          </w:p>
        </w:tc>
      </w:tr>
      <w:tr w:rsidR="00BC1848" w:rsidRPr="003F2AC5" w14:paraId="64ED18A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996C0B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D2C679" w14:textId="77777777" w:rsidR="00BC1848" w:rsidRPr="008E241D" w:rsidRDefault="00BC1848" w:rsidP="00BC1848">
            <w:pPr>
              <w:jc w:val="center"/>
            </w:pPr>
            <w:r w:rsidRPr="008E241D">
              <w:t>867265.31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5000C" w14:textId="77777777" w:rsidR="00BC1848" w:rsidRPr="008E241D" w:rsidRDefault="00BC1848" w:rsidP="00BC1848">
            <w:pPr>
              <w:jc w:val="center"/>
            </w:pPr>
            <w:r w:rsidRPr="008E241D">
              <w:t>2702252.57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AFC25F" w14:textId="77777777" w:rsidR="00BC1848" w:rsidRPr="008E241D" w:rsidRDefault="00BC1848" w:rsidP="00BC1848">
            <w:pPr>
              <w:jc w:val="center"/>
            </w:pPr>
            <w:r w:rsidRPr="008E241D">
              <w:t>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C093A6" w14:textId="77777777" w:rsidR="00BC1848" w:rsidRPr="008E241D" w:rsidRDefault="00BC1848" w:rsidP="00BC1848">
            <w:pPr>
              <w:jc w:val="center"/>
            </w:pPr>
            <w:r w:rsidRPr="008E241D">
              <w:t>315° 00' 00''</w:t>
            </w:r>
          </w:p>
        </w:tc>
      </w:tr>
      <w:tr w:rsidR="00BC1848" w:rsidRPr="003F2AC5" w14:paraId="003FED4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D888B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022647" w14:textId="77777777" w:rsidR="00BC1848" w:rsidRPr="008E241D" w:rsidRDefault="00BC1848" w:rsidP="00BC1848">
            <w:pPr>
              <w:jc w:val="center"/>
            </w:pPr>
            <w:r w:rsidRPr="008E241D">
              <w:t>867265.34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36269" w14:textId="77777777" w:rsidR="00BC1848" w:rsidRPr="008E241D" w:rsidRDefault="00BC1848" w:rsidP="00BC1848">
            <w:pPr>
              <w:jc w:val="center"/>
            </w:pPr>
            <w:r w:rsidRPr="008E241D">
              <w:t>2702252.54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33049" w14:textId="77777777" w:rsidR="00BC1848" w:rsidRPr="008E241D" w:rsidRDefault="00BC1848" w:rsidP="00BC1848">
            <w:pPr>
              <w:jc w:val="center"/>
            </w:pPr>
            <w:r w:rsidRPr="008E241D">
              <w:t>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4027B3" w14:textId="77777777" w:rsidR="00BC1848" w:rsidRPr="008E241D" w:rsidRDefault="00BC1848" w:rsidP="00BC1848">
            <w:pPr>
              <w:jc w:val="center"/>
            </w:pPr>
            <w:r w:rsidRPr="008E241D">
              <w:t>336° 07' 49''</w:t>
            </w:r>
          </w:p>
        </w:tc>
      </w:tr>
      <w:tr w:rsidR="00BC1848" w:rsidRPr="003F2AC5" w14:paraId="1A34500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F4C5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A03CE9" w14:textId="77777777" w:rsidR="00BC1848" w:rsidRPr="008E241D" w:rsidRDefault="00BC1848" w:rsidP="00BC1848">
            <w:pPr>
              <w:jc w:val="center"/>
            </w:pPr>
            <w:r w:rsidRPr="008E241D">
              <w:t>867268.21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D8B50" w14:textId="77777777" w:rsidR="00BC1848" w:rsidRPr="008E241D" w:rsidRDefault="00BC1848" w:rsidP="00BC1848">
            <w:pPr>
              <w:jc w:val="center"/>
            </w:pPr>
            <w:r w:rsidRPr="008E241D">
              <w:t>2702251.27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E65FA5" w14:textId="77777777" w:rsidR="00BC1848" w:rsidRPr="008E241D" w:rsidRDefault="00BC1848" w:rsidP="00BC1848">
            <w:pPr>
              <w:jc w:val="center"/>
            </w:pPr>
            <w:r w:rsidRPr="008E241D">
              <w:t>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EFFFC7" w14:textId="77777777" w:rsidR="00BC1848" w:rsidRPr="008E241D" w:rsidRDefault="00BC1848" w:rsidP="00BC1848">
            <w:pPr>
              <w:jc w:val="center"/>
            </w:pPr>
            <w:r w:rsidRPr="008E241D">
              <w:t>336° 00' 39''</w:t>
            </w:r>
          </w:p>
        </w:tc>
      </w:tr>
      <w:tr w:rsidR="00BC1848" w:rsidRPr="003F2AC5" w14:paraId="34DD646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EF1B7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DBF41" w14:textId="77777777" w:rsidR="00BC1848" w:rsidRPr="008E241D" w:rsidRDefault="00BC1848" w:rsidP="00BC1848">
            <w:pPr>
              <w:jc w:val="center"/>
            </w:pPr>
            <w:r w:rsidRPr="008E241D">
              <w:t>867270.21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F19B3" w14:textId="77777777" w:rsidR="00BC1848" w:rsidRPr="008E241D" w:rsidRDefault="00BC1848" w:rsidP="00BC1848">
            <w:pPr>
              <w:jc w:val="center"/>
            </w:pPr>
            <w:r w:rsidRPr="008E241D">
              <w:t>2702250.38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A9AFE3" w14:textId="77777777" w:rsidR="00BC1848" w:rsidRPr="008E241D" w:rsidRDefault="00BC1848" w:rsidP="00BC1848">
            <w:pPr>
              <w:jc w:val="center"/>
            </w:pPr>
            <w:r w:rsidRPr="008E241D">
              <w:t>22.81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CD525B" w14:textId="77777777" w:rsidR="00BC1848" w:rsidRPr="008E241D" w:rsidRDefault="00BC1848" w:rsidP="00BC1848">
            <w:pPr>
              <w:jc w:val="center"/>
            </w:pPr>
            <w:r w:rsidRPr="008E241D">
              <w:t>338° 26' 28''</w:t>
            </w:r>
          </w:p>
        </w:tc>
      </w:tr>
      <w:tr w:rsidR="00BC1848" w:rsidRPr="003F2AC5" w14:paraId="2A77919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2444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E1FE61" w14:textId="77777777" w:rsidR="00BC1848" w:rsidRPr="008E241D" w:rsidRDefault="00BC1848" w:rsidP="00BC1848">
            <w:pPr>
              <w:jc w:val="center"/>
            </w:pPr>
            <w:r w:rsidRPr="008E241D">
              <w:t>867291.42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8BDFC" w14:textId="77777777" w:rsidR="00BC1848" w:rsidRPr="008E241D" w:rsidRDefault="00BC1848" w:rsidP="00BC1848">
            <w:pPr>
              <w:jc w:val="center"/>
            </w:pPr>
            <w:r w:rsidRPr="008E241D">
              <w:t>2702242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CD31DB" w14:textId="77777777" w:rsidR="00BC1848" w:rsidRPr="008E241D" w:rsidRDefault="00BC1848" w:rsidP="00BC1848">
            <w:pPr>
              <w:jc w:val="center"/>
            </w:pPr>
            <w:r w:rsidRPr="008E241D"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FE7912" w14:textId="77777777" w:rsidR="00BC1848" w:rsidRPr="008E241D" w:rsidRDefault="00BC1848" w:rsidP="00BC1848">
            <w:pPr>
              <w:jc w:val="center"/>
            </w:pPr>
            <w:r w:rsidRPr="008E241D">
              <w:t>28° 23' 41''</w:t>
            </w:r>
          </w:p>
        </w:tc>
      </w:tr>
      <w:tr w:rsidR="00BC1848" w:rsidRPr="003F2AC5" w14:paraId="5FF6176A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181BFA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86:02:1209001:354</w:t>
            </w:r>
          </w:p>
        </w:tc>
      </w:tr>
      <w:tr w:rsidR="00BC1848" w:rsidRPr="003F2AC5" w14:paraId="320A98D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D364A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8AD97" w14:textId="77777777" w:rsidR="00BC1848" w:rsidRPr="003F2AC5" w:rsidRDefault="00BC1848" w:rsidP="00BC1848">
            <w:pPr>
              <w:jc w:val="center"/>
            </w:pPr>
            <w:r w:rsidRPr="003F2AC5">
              <w:t>867567.94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86BAD" w14:textId="77777777" w:rsidR="00BC1848" w:rsidRPr="003F2AC5" w:rsidRDefault="00BC1848" w:rsidP="00BC1848">
            <w:pPr>
              <w:jc w:val="center"/>
            </w:pPr>
            <w:r w:rsidRPr="003F2AC5">
              <w:t>2702398.1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877C07" w14:textId="77777777" w:rsidR="00BC1848" w:rsidRPr="003F2AC5" w:rsidRDefault="00BC1848" w:rsidP="00BC1848">
            <w:pPr>
              <w:jc w:val="center"/>
            </w:pPr>
            <w:r w:rsidRPr="003F2AC5">
              <w:t>12.82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ADEA84" w14:textId="77777777" w:rsidR="00BC1848" w:rsidRPr="003F2AC5" w:rsidRDefault="00BC1848" w:rsidP="00BC1848">
            <w:pPr>
              <w:jc w:val="center"/>
            </w:pPr>
            <w:r w:rsidRPr="003F2AC5">
              <w:t>124° 29' 00''</w:t>
            </w:r>
          </w:p>
        </w:tc>
      </w:tr>
      <w:tr w:rsidR="00BC1848" w:rsidRPr="003F2AC5" w14:paraId="5E93608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96C74C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68A239" w14:textId="77777777" w:rsidR="00BC1848" w:rsidRPr="003F2AC5" w:rsidRDefault="00BC1848" w:rsidP="00BC1848">
            <w:pPr>
              <w:jc w:val="center"/>
            </w:pPr>
            <w:r w:rsidRPr="003F2AC5">
              <w:t>867560.68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2448F6" w14:textId="77777777" w:rsidR="00BC1848" w:rsidRPr="003F2AC5" w:rsidRDefault="00BC1848" w:rsidP="00BC1848">
            <w:pPr>
              <w:jc w:val="center"/>
            </w:pPr>
            <w:r w:rsidRPr="003F2AC5">
              <w:t>2702408.67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0FE08E" w14:textId="77777777" w:rsidR="00BC1848" w:rsidRPr="003F2AC5" w:rsidRDefault="00BC1848" w:rsidP="00BC1848">
            <w:pPr>
              <w:jc w:val="center"/>
            </w:pPr>
            <w:r w:rsidRPr="003F2AC5">
              <w:t>32.63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6839A" w14:textId="77777777" w:rsidR="00BC1848" w:rsidRPr="003F2AC5" w:rsidRDefault="00BC1848" w:rsidP="00BC1848">
            <w:pPr>
              <w:jc w:val="center"/>
            </w:pPr>
            <w:r w:rsidRPr="003F2AC5">
              <w:t>125° 17' 34''</w:t>
            </w:r>
          </w:p>
        </w:tc>
      </w:tr>
      <w:tr w:rsidR="00BC1848" w:rsidRPr="003F2AC5" w14:paraId="3CC27D7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AA349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87009D" w14:textId="77777777" w:rsidR="00BC1848" w:rsidRPr="003F2AC5" w:rsidRDefault="00BC1848" w:rsidP="00BC1848">
            <w:pPr>
              <w:jc w:val="center"/>
            </w:pPr>
            <w:r w:rsidRPr="003F2AC5">
              <w:t>867541.83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2F3964" w14:textId="77777777" w:rsidR="00BC1848" w:rsidRPr="003F2AC5" w:rsidRDefault="00BC1848" w:rsidP="00BC1848">
            <w:pPr>
              <w:jc w:val="center"/>
            </w:pPr>
            <w:r w:rsidRPr="003F2AC5">
              <w:t>2702435.3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B96733" w14:textId="77777777" w:rsidR="00BC1848" w:rsidRPr="003F2AC5" w:rsidRDefault="00BC1848" w:rsidP="00BC1848">
            <w:pPr>
              <w:jc w:val="center"/>
            </w:pPr>
            <w:r w:rsidRPr="003F2AC5">
              <w:t>7.43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B91760" w14:textId="77777777" w:rsidR="00BC1848" w:rsidRPr="003F2AC5" w:rsidRDefault="00BC1848" w:rsidP="00BC1848">
            <w:pPr>
              <w:jc w:val="center"/>
            </w:pPr>
            <w:r w:rsidRPr="003F2AC5">
              <w:t>126° 30' 54''</w:t>
            </w:r>
          </w:p>
        </w:tc>
      </w:tr>
      <w:tr w:rsidR="00BC1848" w:rsidRPr="003F2AC5" w14:paraId="15CCD30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55066B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400D4" w14:textId="77777777" w:rsidR="00BC1848" w:rsidRPr="003F2AC5" w:rsidRDefault="00BC1848" w:rsidP="00BC1848">
            <w:pPr>
              <w:jc w:val="center"/>
            </w:pPr>
            <w:r w:rsidRPr="003F2AC5">
              <w:t>867537.41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08335" w14:textId="77777777" w:rsidR="00BC1848" w:rsidRPr="003F2AC5" w:rsidRDefault="00BC1848" w:rsidP="00BC1848">
            <w:pPr>
              <w:jc w:val="center"/>
            </w:pPr>
            <w:r w:rsidRPr="003F2AC5">
              <w:t>2702441.27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658F3" w14:textId="77777777" w:rsidR="00BC1848" w:rsidRPr="003F2AC5" w:rsidRDefault="00BC1848" w:rsidP="00BC1848">
            <w:pPr>
              <w:jc w:val="center"/>
            </w:pPr>
            <w:r w:rsidRPr="003F2AC5"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7F542C" w14:textId="77777777" w:rsidR="00BC1848" w:rsidRPr="003F2AC5" w:rsidRDefault="00BC1848" w:rsidP="00BC1848">
            <w:pPr>
              <w:jc w:val="center"/>
            </w:pPr>
            <w:r w:rsidRPr="003F2AC5">
              <w:t>122° 53' 34''</w:t>
            </w:r>
          </w:p>
        </w:tc>
      </w:tr>
      <w:tr w:rsidR="00BC1848" w:rsidRPr="003F2AC5" w14:paraId="0B27EC4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C9AD5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0B6946" w14:textId="77777777" w:rsidR="00BC1848" w:rsidRPr="003F2AC5" w:rsidRDefault="00BC1848" w:rsidP="00BC1848">
            <w:pPr>
              <w:jc w:val="center"/>
            </w:pPr>
            <w:r w:rsidRPr="003F2AC5">
              <w:t>867534.92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282B6" w14:textId="77777777" w:rsidR="00BC1848" w:rsidRPr="003F2AC5" w:rsidRDefault="00BC1848" w:rsidP="00BC1848">
            <w:pPr>
              <w:jc w:val="center"/>
            </w:pPr>
            <w:r w:rsidRPr="003F2AC5">
              <w:t>2702445.12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ED69B1" w14:textId="77777777" w:rsidR="00BC1848" w:rsidRPr="003F2AC5" w:rsidRDefault="00BC1848" w:rsidP="00BC1848">
            <w:pPr>
              <w:jc w:val="center"/>
            </w:pPr>
            <w:r w:rsidRPr="003F2AC5">
              <w:t>43.19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C8284" w14:textId="77777777" w:rsidR="00BC1848" w:rsidRPr="003F2AC5" w:rsidRDefault="00BC1848" w:rsidP="00BC1848">
            <w:pPr>
              <w:jc w:val="center"/>
            </w:pPr>
            <w:r w:rsidRPr="003F2AC5">
              <w:t>214° 15' 11''</w:t>
            </w:r>
          </w:p>
        </w:tc>
      </w:tr>
      <w:tr w:rsidR="00BC1848" w:rsidRPr="003F2AC5" w14:paraId="27FED3F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0300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FDE14" w14:textId="77777777" w:rsidR="00BC1848" w:rsidRPr="003F2AC5" w:rsidRDefault="00BC1848" w:rsidP="00BC1848">
            <w:pPr>
              <w:jc w:val="center"/>
            </w:pPr>
            <w:r w:rsidRPr="003F2AC5">
              <w:t>867499.22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D77511" w14:textId="77777777" w:rsidR="00BC1848" w:rsidRPr="003F2AC5" w:rsidRDefault="00BC1848" w:rsidP="00BC1848">
            <w:pPr>
              <w:jc w:val="center"/>
            </w:pPr>
            <w:r w:rsidRPr="003F2AC5">
              <w:t>2702420.81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2D1CF" w14:textId="77777777" w:rsidR="00BC1848" w:rsidRPr="003F2AC5" w:rsidRDefault="00BC1848" w:rsidP="00BC1848">
            <w:pPr>
              <w:jc w:val="center"/>
            </w:pPr>
            <w:r w:rsidRPr="003F2AC5">
              <w:t>3.59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27DABA" w14:textId="77777777" w:rsidR="00BC1848" w:rsidRPr="003F2AC5" w:rsidRDefault="00BC1848" w:rsidP="00BC1848">
            <w:pPr>
              <w:jc w:val="center"/>
            </w:pPr>
            <w:r w:rsidRPr="003F2AC5">
              <w:t>302° 29' 44''</w:t>
            </w:r>
          </w:p>
        </w:tc>
      </w:tr>
      <w:tr w:rsidR="00BC1848" w:rsidRPr="003F2AC5" w14:paraId="302B652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16354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76F8A" w14:textId="77777777" w:rsidR="00BC1848" w:rsidRPr="003F2AC5" w:rsidRDefault="00BC1848" w:rsidP="00BC1848">
            <w:pPr>
              <w:jc w:val="center"/>
            </w:pPr>
            <w:r w:rsidRPr="003F2AC5">
              <w:t>867501.15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ECD30" w14:textId="77777777" w:rsidR="00BC1848" w:rsidRPr="003F2AC5" w:rsidRDefault="00BC1848" w:rsidP="00BC1848">
            <w:pPr>
              <w:jc w:val="center"/>
            </w:pPr>
            <w:r w:rsidRPr="003F2AC5">
              <w:t>2702417.78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26BED" w14:textId="77777777" w:rsidR="00BC1848" w:rsidRPr="003F2AC5" w:rsidRDefault="00BC1848" w:rsidP="00BC1848">
            <w:pPr>
              <w:jc w:val="center"/>
            </w:pPr>
            <w:r w:rsidRPr="003F2AC5">
              <w:t>18.39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93337F" w14:textId="77777777" w:rsidR="00BC1848" w:rsidRPr="003F2AC5" w:rsidRDefault="00BC1848" w:rsidP="00BC1848">
            <w:pPr>
              <w:jc w:val="center"/>
            </w:pPr>
            <w:r w:rsidRPr="003F2AC5">
              <w:t>305° 18' 21''</w:t>
            </w:r>
          </w:p>
        </w:tc>
      </w:tr>
      <w:tr w:rsidR="00BC1848" w:rsidRPr="003F2AC5" w14:paraId="50618AA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4771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E972BD" w14:textId="77777777" w:rsidR="00BC1848" w:rsidRPr="003F2AC5" w:rsidRDefault="00BC1848" w:rsidP="00BC1848">
            <w:pPr>
              <w:jc w:val="center"/>
            </w:pPr>
            <w:r w:rsidRPr="003F2AC5">
              <w:t>867511.78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E39E24" w14:textId="77777777" w:rsidR="00BC1848" w:rsidRPr="003F2AC5" w:rsidRDefault="00BC1848" w:rsidP="00BC1848">
            <w:pPr>
              <w:jc w:val="center"/>
            </w:pPr>
            <w:r w:rsidRPr="003F2AC5">
              <w:t>2702402.77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6B10F" w14:textId="77777777" w:rsidR="00BC1848" w:rsidRPr="003F2AC5" w:rsidRDefault="00BC1848" w:rsidP="00BC1848">
            <w:pPr>
              <w:jc w:val="center"/>
            </w:pPr>
            <w:r w:rsidRPr="003F2AC5">
              <w:t>28.14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334818" w14:textId="77777777" w:rsidR="00BC1848" w:rsidRPr="003F2AC5" w:rsidRDefault="00BC1848" w:rsidP="00BC1848">
            <w:pPr>
              <w:jc w:val="center"/>
            </w:pPr>
            <w:r w:rsidRPr="003F2AC5">
              <w:t>305° 22' 02''</w:t>
            </w:r>
          </w:p>
        </w:tc>
      </w:tr>
      <w:tr w:rsidR="00BC1848" w:rsidRPr="003F2AC5" w14:paraId="260B2F7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1CD0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F3C955" w14:textId="77777777" w:rsidR="00BC1848" w:rsidRPr="003F2AC5" w:rsidRDefault="00BC1848" w:rsidP="00BC1848">
            <w:pPr>
              <w:jc w:val="center"/>
            </w:pPr>
            <w:r w:rsidRPr="003F2AC5">
              <w:t>867528.07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7F8D69" w14:textId="77777777" w:rsidR="00BC1848" w:rsidRPr="003F2AC5" w:rsidRDefault="00BC1848" w:rsidP="00BC1848">
            <w:pPr>
              <w:jc w:val="center"/>
            </w:pPr>
            <w:r w:rsidRPr="003F2AC5">
              <w:t>2702379.82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60AC38" w14:textId="77777777" w:rsidR="00BC1848" w:rsidRPr="003F2AC5" w:rsidRDefault="00BC1848" w:rsidP="00BC1848">
            <w:pPr>
              <w:jc w:val="center"/>
            </w:pPr>
            <w:r w:rsidRPr="003F2AC5">
              <w:t>4.84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BA739" w14:textId="77777777" w:rsidR="00BC1848" w:rsidRPr="003F2AC5" w:rsidRDefault="00BC1848" w:rsidP="00BC1848">
            <w:pPr>
              <w:jc w:val="center"/>
            </w:pPr>
            <w:r w:rsidRPr="003F2AC5">
              <w:t>303° 47' 19''</w:t>
            </w:r>
          </w:p>
        </w:tc>
      </w:tr>
      <w:tr w:rsidR="00BC1848" w:rsidRPr="003F2AC5" w14:paraId="53CD0EB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8C871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E5338" w14:textId="77777777" w:rsidR="00BC1848" w:rsidRPr="003F2AC5" w:rsidRDefault="00BC1848" w:rsidP="00BC1848">
            <w:pPr>
              <w:jc w:val="center"/>
            </w:pPr>
            <w:r w:rsidRPr="003F2AC5">
              <w:t>867530.76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B5FB7" w14:textId="77777777" w:rsidR="00BC1848" w:rsidRPr="003F2AC5" w:rsidRDefault="00BC1848" w:rsidP="00BC1848">
            <w:pPr>
              <w:jc w:val="center"/>
            </w:pPr>
            <w:r w:rsidRPr="003F2AC5">
              <w:t>2702375.8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C3B731" w14:textId="77777777" w:rsidR="00BC1848" w:rsidRPr="003F2AC5" w:rsidRDefault="00BC1848" w:rsidP="00BC1848">
            <w:pPr>
              <w:jc w:val="center"/>
            </w:pPr>
            <w:r w:rsidRPr="003F2AC5">
              <w:t>1.72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77FC2" w14:textId="77777777" w:rsidR="00BC1848" w:rsidRPr="003F2AC5" w:rsidRDefault="00BC1848" w:rsidP="00BC1848">
            <w:pPr>
              <w:jc w:val="center"/>
            </w:pPr>
            <w:r w:rsidRPr="003F2AC5">
              <w:t>305° 04' 26''</w:t>
            </w:r>
          </w:p>
        </w:tc>
      </w:tr>
      <w:tr w:rsidR="00BC1848" w:rsidRPr="003F2AC5" w14:paraId="725C924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BA8022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D289A5" w14:textId="77777777" w:rsidR="00BC1848" w:rsidRPr="003F2AC5" w:rsidRDefault="00BC1848" w:rsidP="00BC1848">
            <w:pPr>
              <w:jc w:val="center"/>
            </w:pPr>
            <w:r w:rsidRPr="003F2AC5">
              <w:t>867531.75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F74AFE" w14:textId="77777777" w:rsidR="00BC1848" w:rsidRPr="003F2AC5" w:rsidRDefault="00BC1848" w:rsidP="00BC1848">
            <w:pPr>
              <w:jc w:val="center"/>
            </w:pPr>
            <w:r w:rsidRPr="003F2AC5">
              <w:t>2702374.39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4DA1F" w14:textId="77777777" w:rsidR="00BC1848" w:rsidRPr="003F2AC5" w:rsidRDefault="00BC1848" w:rsidP="00BC1848">
            <w:pPr>
              <w:jc w:val="center"/>
            </w:pPr>
            <w:r w:rsidRPr="003F2AC5">
              <w:t>43.27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30CE06" w14:textId="77777777" w:rsidR="00BC1848" w:rsidRPr="003F2AC5" w:rsidRDefault="00BC1848" w:rsidP="00BC1848">
            <w:pPr>
              <w:jc w:val="center"/>
            </w:pPr>
            <w:r w:rsidRPr="003F2AC5">
              <w:t>33° 13' 51''</w:t>
            </w:r>
          </w:p>
        </w:tc>
      </w:tr>
      <w:tr w:rsidR="00BC1848" w:rsidRPr="003F2AC5" w14:paraId="78425943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6455F4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86:02:1209001:362</w:t>
            </w:r>
          </w:p>
        </w:tc>
      </w:tr>
      <w:tr w:rsidR="00BC1848" w:rsidRPr="003F2AC5" w14:paraId="06B3226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76790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FCBB7B" w14:textId="77777777" w:rsidR="00BC1848" w:rsidRPr="00725B56" w:rsidRDefault="00BC1848" w:rsidP="00BC1848">
            <w:pPr>
              <w:jc w:val="center"/>
            </w:pPr>
            <w:r w:rsidRPr="00725B56">
              <w:t>867256.37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1320D" w14:textId="77777777" w:rsidR="00BC1848" w:rsidRPr="00725B56" w:rsidRDefault="00BC1848" w:rsidP="00BC1848">
            <w:pPr>
              <w:jc w:val="center"/>
            </w:pPr>
            <w:r w:rsidRPr="00725B56">
              <w:t>2702243.02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DA0ACB" w14:textId="77777777" w:rsidR="00BC1848" w:rsidRPr="00725B56" w:rsidRDefault="00BC1848" w:rsidP="00BC1848">
            <w:pPr>
              <w:jc w:val="center"/>
            </w:pPr>
            <w:r w:rsidRPr="00725B56">
              <w:t>28.41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DCE110" w14:textId="77777777" w:rsidR="00BC1848" w:rsidRPr="00725B56" w:rsidRDefault="00BC1848" w:rsidP="00BC1848">
            <w:pPr>
              <w:jc w:val="center"/>
            </w:pPr>
            <w:r w:rsidRPr="00725B56">
              <w:t>122° 14' 49''</w:t>
            </w:r>
          </w:p>
        </w:tc>
      </w:tr>
      <w:tr w:rsidR="00BC1848" w:rsidRPr="003F2AC5" w14:paraId="3098F54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3C233D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08FC3" w14:textId="77777777" w:rsidR="00BC1848" w:rsidRPr="00725B56" w:rsidRDefault="00BC1848" w:rsidP="00BC1848">
            <w:pPr>
              <w:jc w:val="center"/>
            </w:pPr>
            <w:r w:rsidRPr="00725B56">
              <w:t>867241.21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37F2F2" w14:textId="77777777" w:rsidR="00BC1848" w:rsidRPr="00725B56" w:rsidRDefault="00BC1848" w:rsidP="00BC1848">
            <w:pPr>
              <w:jc w:val="center"/>
            </w:pPr>
            <w:r w:rsidRPr="00725B56">
              <w:t>2702267.05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701637" w14:textId="77777777" w:rsidR="00BC1848" w:rsidRPr="00725B56" w:rsidRDefault="00BC1848" w:rsidP="00BC1848">
            <w:pPr>
              <w:jc w:val="center"/>
            </w:pPr>
            <w:r w:rsidRPr="00725B56">
              <w:t>5.73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10FD4" w14:textId="77777777" w:rsidR="00BC1848" w:rsidRPr="00725B56" w:rsidRDefault="00BC1848" w:rsidP="00BC1848">
            <w:pPr>
              <w:jc w:val="center"/>
            </w:pPr>
            <w:r w:rsidRPr="00725B56">
              <w:t>130° 45' 11''</w:t>
            </w:r>
          </w:p>
        </w:tc>
      </w:tr>
      <w:tr w:rsidR="00BC1848" w:rsidRPr="003F2AC5" w14:paraId="5476058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07A180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CBA87A" w14:textId="77777777" w:rsidR="00BC1848" w:rsidRPr="00725B56" w:rsidRDefault="00BC1848" w:rsidP="00BC1848">
            <w:pPr>
              <w:jc w:val="center"/>
            </w:pPr>
            <w:r w:rsidRPr="00725B56">
              <w:t>867237.47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B4F9F" w14:textId="77777777" w:rsidR="00BC1848" w:rsidRPr="00725B56" w:rsidRDefault="00BC1848" w:rsidP="00BC1848">
            <w:pPr>
              <w:jc w:val="center"/>
            </w:pPr>
            <w:r w:rsidRPr="00725B56">
              <w:t>2702271.39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FA77FB" w14:textId="77777777" w:rsidR="00BC1848" w:rsidRPr="00725B56" w:rsidRDefault="00BC1848" w:rsidP="00BC1848">
            <w:pPr>
              <w:jc w:val="center"/>
            </w:pPr>
            <w:r w:rsidRPr="00725B56">
              <w:t>17.55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99D58" w14:textId="77777777" w:rsidR="00BC1848" w:rsidRPr="00725B56" w:rsidRDefault="00BC1848" w:rsidP="00BC1848">
            <w:pPr>
              <w:jc w:val="center"/>
            </w:pPr>
            <w:r w:rsidRPr="00725B56">
              <w:t>215° 05' 37''</w:t>
            </w:r>
          </w:p>
        </w:tc>
      </w:tr>
      <w:tr w:rsidR="00BC1848" w:rsidRPr="003F2AC5" w14:paraId="7AD5331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F97C3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2DEDC1" w14:textId="77777777" w:rsidR="00BC1848" w:rsidRPr="00725B56" w:rsidRDefault="00BC1848" w:rsidP="00BC1848">
            <w:pPr>
              <w:jc w:val="center"/>
            </w:pPr>
            <w:r w:rsidRPr="00725B56">
              <w:t>867223.11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06DDC1" w14:textId="77777777" w:rsidR="00BC1848" w:rsidRPr="00725B56" w:rsidRDefault="00BC1848" w:rsidP="00BC1848">
            <w:pPr>
              <w:jc w:val="center"/>
            </w:pPr>
            <w:r w:rsidRPr="00725B56">
              <w:t>2702261.3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60A62" w14:textId="77777777" w:rsidR="00BC1848" w:rsidRPr="00725B56" w:rsidRDefault="00BC1848" w:rsidP="00BC1848">
            <w:pPr>
              <w:jc w:val="center"/>
            </w:pPr>
            <w:r w:rsidRPr="00725B56"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92034" w14:textId="77777777" w:rsidR="00BC1848" w:rsidRPr="00725B56" w:rsidRDefault="00BC1848" w:rsidP="00BC1848">
            <w:pPr>
              <w:jc w:val="center"/>
            </w:pPr>
            <w:r w:rsidRPr="00725B56">
              <w:t>303° 47' 45''</w:t>
            </w:r>
          </w:p>
        </w:tc>
      </w:tr>
      <w:tr w:rsidR="00BC1848" w:rsidRPr="003F2AC5" w14:paraId="12C6F55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1709FF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E75E77" w14:textId="77777777" w:rsidR="00BC1848" w:rsidRPr="00725B56" w:rsidRDefault="00BC1848" w:rsidP="00BC1848">
            <w:pPr>
              <w:jc w:val="center"/>
            </w:pPr>
            <w:r w:rsidRPr="00725B56">
              <w:t>867226.45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1FEB79" w14:textId="77777777" w:rsidR="00BC1848" w:rsidRPr="00725B56" w:rsidRDefault="00BC1848" w:rsidP="00BC1848">
            <w:pPr>
              <w:jc w:val="center"/>
            </w:pPr>
            <w:r w:rsidRPr="00725B56">
              <w:t>2702256.31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995EB2" w14:textId="77777777" w:rsidR="00BC1848" w:rsidRPr="00725B56" w:rsidRDefault="00BC1848" w:rsidP="00BC1848">
            <w:pPr>
              <w:jc w:val="center"/>
            </w:pPr>
            <w:r w:rsidRPr="00725B56">
              <w:t>10.58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D28F0E" w14:textId="77777777" w:rsidR="00BC1848" w:rsidRPr="00725B56" w:rsidRDefault="00BC1848" w:rsidP="00BC1848">
            <w:pPr>
              <w:jc w:val="center"/>
            </w:pPr>
            <w:r w:rsidRPr="00725B56">
              <w:t>218° 47' 12''</w:t>
            </w:r>
          </w:p>
        </w:tc>
      </w:tr>
      <w:tr w:rsidR="00BC1848" w:rsidRPr="003F2AC5" w14:paraId="3F49EF1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BFAC3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3E224D" w14:textId="77777777" w:rsidR="00BC1848" w:rsidRPr="00725B56" w:rsidRDefault="00BC1848" w:rsidP="00BC1848">
            <w:pPr>
              <w:jc w:val="center"/>
            </w:pPr>
            <w:r w:rsidRPr="00725B56">
              <w:t>867218.2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6D4E4" w14:textId="77777777" w:rsidR="00BC1848" w:rsidRPr="00725B56" w:rsidRDefault="00BC1848" w:rsidP="00BC1848">
            <w:pPr>
              <w:jc w:val="center"/>
            </w:pPr>
            <w:r w:rsidRPr="00725B56">
              <w:t>2702249.68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11FE67" w14:textId="77777777" w:rsidR="00BC1848" w:rsidRPr="00725B56" w:rsidRDefault="00BC1848" w:rsidP="00BC1848">
            <w:pPr>
              <w:jc w:val="center"/>
            </w:pPr>
            <w:r w:rsidRPr="00725B56">
              <w:t>26.19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98B84" w14:textId="77777777" w:rsidR="00BC1848" w:rsidRPr="00725B56" w:rsidRDefault="00BC1848" w:rsidP="00BC1848">
            <w:pPr>
              <w:jc w:val="center"/>
            </w:pPr>
            <w:r w:rsidRPr="00725B56">
              <w:t>309° 26' 19''</w:t>
            </w:r>
          </w:p>
        </w:tc>
      </w:tr>
      <w:tr w:rsidR="00BC1848" w:rsidRPr="003F2AC5" w14:paraId="1F6E85B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7132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56EDC1" w14:textId="77777777" w:rsidR="00BC1848" w:rsidRPr="00725B56" w:rsidRDefault="00BC1848" w:rsidP="00BC1848">
            <w:pPr>
              <w:jc w:val="center"/>
            </w:pPr>
            <w:r w:rsidRPr="00725B56">
              <w:t>867234.84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BC121" w14:textId="77777777" w:rsidR="00BC1848" w:rsidRPr="00725B56" w:rsidRDefault="00BC1848" w:rsidP="00BC1848">
            <w:pPr>
              <w:jc w:val="center"/>
            </w:pPr>
            <w:r w:rsidRPr="00725B56">
              <w:t>2702229.45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CFBC8" w14:textId="77777777" w:rsidR="00BC1848" w:rsidRPr="00725B56" w:rsidRDefault="00BC1848" w:rsidP="00BC1848">
            <w:pPr>
              <w:jc w:val="center"/>
            </w:pPr>
            <w:r w:rsidRPr="00725B56">
              <w:t>25.45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41DF8" w14:textId="77777777" w:rsidR="00BC1848" w:rsidRPr="00725B56" w:rsidRDefault="00BC1848" w:rsidP="00BC1848">
            <w:pPr>
              <w:jc w:val="center"/>
            </w:pPr>
            <w:r w:rsidRPr="00725B56">
              <w:t>32° 13' 21''</w:t>
            </w:r>
          </w:p>
        </w:tc>
      </w:tr>
      <w:tr w:rsidR="00BC1848" w:rsidRPr="003F2AC5" w14:paraId="1896F206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0D8AE9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86:02:1209001:1091</w:t>
            </w:r>
          </w:p>
        </w:tc>
      </w:tr>
      <w:tr w:rsidR="00BC1848" w:rsidRPr="003F2AC5" w14:paraId="0F22250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CFA0E0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5BA344" w14:textId="77777777" w:rsidR="00BC1848" w:rsidRPr="00C64A57" w:rsidRDefault="00BC1848" w:rsidP="00BC1848">
            <w:pPr>
              <w:jc w:val="center"/>
            </w:pPr>
            <w:r w:rsidRPr="00C64A57">
              <w:t>867226.45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934523" w14:textId="77777777" w:rsidR="00BC1848" w:rsidRPr="00C64A57" w:rsidRDefault="00BC1848" w:rsidP="00BC1848">
            <w:pPr>
              <w:jc w:val="center"/>
            </w:pPr>
            <w:r w:rsidRPr="00C64A57">
              <w:t>2702256.31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D03CF7" w14:textId="77777777" w:rsidR="00BC1848" w:rsidRPr="00C64A57" w:rsidRDefault="00BC1848" w:rsidP="00BC1848">
            <w:pPr>
              <w:jc w:val="center"/>
            </w:pPr>
            <w:r w:rsidRPr="00C64A57"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F7CC4" w14:textId="77777777" w:rsidR="00BC1848" w:rsidRPr="00C64A57" w:rsidRDefault="00BC1848" w:rsidP="00BC1848">
            <w:pPr>
              <w:jc w:val="center"/>
            </w:pPr>
            <w:r w:rsidRPr="00C64A57">
              <w:t>123° 47' 45''</w:t>
            </w:r>
          </w:p>
        </w:tc>
      </w:tr>
      <w:tr w:rsidR="00BC1848" w:rsidRPr="003F2AC5" w14:paraId="555F345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41FE4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784232" w14:textId="77777777" w:rsidR="00BC1848" w:rsidRPr="00C64A57" w:rsidRDefault="00BC1848" w:rsidP="00BC1848">
            <w:pPr>
              <w:jc w:val="center"/>
            </w:pPr>
            <w:r w:rsidRPr="00C64A57">
              <w:t>867223.11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90663C" w14:textId="77777777" w:rsidR="00BC1848" w:rsidRPr="00C64A57" w:rsidRDefault="00BC1848" w:rsidP="00BC1848">
            <w:pPr>
              <w:jc w:val="center"/>
            </w:pPr>
            <w:r w:rsidRPr="00C64A57">
              <w:t>2702261.3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EDF1D" w14:textId="77777777" w:rsidR="00BC1848" w:rsidRPr="00C64A57" w:rsidRDefault="00BC1848" w:rsidP="00BC1848">
            <w:pPr>
              <w:jc w:val="center"/>
            </w:pPr>
            <w:r w:rsidRPr="00C64A57">
              <w:t>17.55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B25B24" w14:textId="77777777" w:rsidR="00BC1848" w:rsidRPr="00C64A57" w:rsidRDefault="00BC1848" w:rsidP="00BC1848">
            <w:pPr>
              <w:jc w:val="center"/>
            </w:pPr>
            <w:r w:rsidRPr="00C64A57">
              <w:t>35° 05' 37''</w:t>
            </w:r>
          </w:p>
        </w:tc>
      </w:tr>
      <w:tr w:rsidR="00BC1848" w:rsidRPr="003F2AC5" w14:paraId="3404572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68CE25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B93823" w14:textId="77777777" w:rsidR="00BC1848" w:rsidRPr="00C64A57" w:rsidRDefault="00BC1848" w:rsidP="00BC1848">
            <w:pPr>
              <w:jc w:val="center"/>
            </w:pPr>
            <w:r w:rsidRPr="00C64A57">
              <w:t>867237.47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AB5042" w14:textId="77777777" w:rsidR="00BC1848" w:rsidRPr="00C64A57" w:rsidRDefault="00BC1848" w:rsidP="00BC1848">
            <w:pPr>
              <w:jc w:val="center"/>
            </w:pPr>
            <w:r w:rsidRPr="00C64A57">
              <w:t>2702271.39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32E0FE" w14:textId="77777777" w:rsidR="00BC1848" w:rsidRPr="00C64A57" w:rsidRDefault="00BC1848" w:rsidP="00BC1848">
            <w:pPr>
              <w:jc w:val="center"/>
            </w:pPr>
            <w:r w:rsidRPr="00C64A57">
              <w:t>5.98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EE7B7E" w14:textId="77777777" w:rsidR="00BC1848" w:rsidRPr="00C64A57" w:rsidRDefault="00BC1848" w:rsidP="00BC1848">
            <w:pPr>
              <w:jc w:val="center"/>
            </w:pPr>
            <w:r w:rsidRPr="00C64A57">
              <w:t>126° 33' 47''</w:t>
            </w:r>
          </w:p>
        </w:tc>
      </w:tr>
      <w:tr w:rsidR="00BC1848" w:rsidRPr="003F2AC5" w14:paraId="555ED99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F7C55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19F93" w14:textId="77777777" w:rsidR="00BC1848" w:rsidRPr="00C64A57" w:rsidRDefault="00BC1848" w:rsidP="00BC1848">
            <w:pPr>
              <w:jc w:val="center"/>
            </w:pPr>
            <w:r w:rsidRPr="00C64A57">
              <w:t>867233.91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383F3" w14:textId="77777777" w:rsidR="00BC1848" w:rsidRPr="00C64A57" w:rsidRDefault="00BC1848" w:rsidP="00BC1848">
            <w:pPr>
              <w:jc w:val="center"/>
            </w:pPr>
            <w:r w:rsidRPr="00C64A57">
              <w:t>2702276.19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99C7EE" w14:textId="77777777" w:rsidR="00BC1848" w:rsidRPr="00C64A57" w:rsidRDefault="00BC1848" w:rsidP="00BC1848">
            <w:pPr>
              <w:jc w:val="center"/>
            </w:pPr>
            <w:r w:rsidRPr="00C64A57"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9800AE" w14:textId="77777777" w:rsidR="00BC1848" w:rsidRPr="00C64A57" w:rsidRDefault="00BC1848" w:rsidP="00BC1848">
            <w:pPr>
              <w:jc w:val="center"/>
            </w:pPr>
            <w:r w:rsidRPr="00C64A57">
              <w:t>121° 05' 32''</w:t>
            </w:r>
          </w:p>
        </w:tc>
      </w:tr>
      <w:tr w:rsidR="00BC1848" w:rsidRPr="003F2AC5" w14:paraId="2560965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D7F05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8EB983" w14:textId="77777777" w:rsidR="00BC1848" w:rsidRPr="00C64A57" w:rsidRDefault="00BC1848" w:rsidP="00BC1848">
            <w:pPr>
              <w:jc w:val="center"/>
            </w:pPr>
            <w:r w:rsidRPr="00C64A57">
              <w:t>867233.12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6F9022" w14:textId="77777777" w:rsidR="00BC1848" w:rsidRPr="00C64A57" w:rsidRDefault="00BC1848" w:rsidP="00BC1848">
            <w:pPr>
              <w:jc w:val="center"/>
            </w:pPr>
            <w:r w:rsidRPr="00C64A57">
              <w:t>2702277.5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F95560" w14:textId="77777777" w:rsidR="00BC1848" w:rsidRPr="00C64A57" w:rsidRDefault="00BC1848" w:rsidP="00BC1848">
            <w:pPr>
              <w:jc w:val="center"/>
            </w:pPr>
            <w:r w:rsidRPr="00C64A57">
              <w:t>36.81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D025F" w14:textId="77777777" w:rsidR="00BC1848" w:rsidRPr="00C64A57" w:rsidRDefault="00BC1848" w:rsidP="00BC1848">
            <w:pPr>
              <w:jc w:val="center"/>
            </w:pPr>
            <w:r w:rsidRPr="00C64A57">
              <w:t>125° 38' 14''</w:t>
            </w:r>
          </w:p>
        </w:tc>
      </w:tr>
      <w:tr w:rsidR="00BC1848" w:rsidRPr="003F2AC5" w14:paraId="26C3E44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75027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EC7C8C" w14:textId="77777777" w:rsidR="00BC1848" w:rsidRPr="00C64A57" w:rsidRDefault="00BC1848" w:rsidP="00BC1848">
            <w:pPr>
              <w:jc w:val="center"/>
            </w:pPr>
            <w:r w:rsidRPr="00C64A57">
              <w:t>867211.67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30796" w14:textId="77777777" w:rsidR="00BC1848" w:rsidRPr="00C64A57" w:rsidRDefault="00BC1848" w:rsidP="00BC1848">
            <w:pPr>
              <w:jc w:val="center"/>
            </w:pPr>
            <w:r w:rsidRPr="00C64A57">
              <w:t>2702307.42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F6E1BA" w14:textId="77777777" w:rsidR="00BC1848" w:rsidRPr="00C64A57" w:rsidRDefault="00BC1848" w:rsidP="00BC1848">
            <w:pPr>
              <w:jc w:val="center"/>
            </w:pPr>
            <w:r w:rsidRPr="00C64A57"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3E8D6A" w14:textId="77777777" w:rsidR="00BC1848" w:rsidRPr="00C64A57" w:rsidRDefault="00BC1848" w:rsidP="00BC1848">
            <w:pPr>
              <w:jc w:val="center"/>
            </w:pPr>
            <w:r w:rsidRPr="00C64A57">
              <w:t>126° 52' 12''</w:t>
            </w:r>
          </w:p>
        </w:tc>
      </w:tr>
      <w:tr w:rsidR="00BC1848" w:rsidRPr="003F2AC5" w14:paraId="71102AB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8C67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8395AF" w14:textId="77777777" w:rsidR="00BC1848" w:rsidRPr="00C64A57" w:rsidRDefault="00BC1848" w:rsidP="00BC1848">
            <w:pPr>
              <w:jc w:val="center"/>
            </w:pPr>
            <w:r w:rsidRPr="00C64A57">
              <w:t>867211.1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2201C" w14:textId="77777777" w:rsidR="00BC1848" w:rsidRPr="00C64A57" w:rsidRDefault="00BC1848" w:rsidP="00BC1848">
            <w:pPr>
              <w:jc w:val="center"/>
            </w:pPr>
            <w:r w:rsidRPr="00C64A57">
              <w:t>2702308.18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669B3A" w14:textId="77777777" w:rsidR="00BC1848" w:rsidRPr="00C64A57" w:rsidRDefault="00BC1848" w:rsidP="00BC1848">
            <w:pPr>
              <w:jc w:val="center"/>
            </w:pPr>
            <w:r w:rsidRPr="00C64A57"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5DDDBC" w14:textId="77777777" w:rsidR="00BC1848" w:rsidRPr="00C64A57" w:rsidRDefault="00BC1848" w:rsidP="00BC1848">
            <w:pPr>
              <w:jc w:val="center"/>
            </w:pPr>
            <w:r w:rsidRPr="00C64A57">
              <w:t>152° 55' 20''</w:t>
            </w:r>
          </w:p>
        </w:tc>
      </w:tr>
      <w:tr w:rsidR="00BC1848" w:rsidRPr="003F2AC5" w14:paraId="4E81679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43C23E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F7F7F" w14:textId="77777777" w:rsidR="00BC1848" w:rsidRPr="00C64A57" w:rsidRDefault="00BC1848" w:rsidP="00BC1848">
            <w:pPr>
              <w:jc w:val="center"/>
            </w:pPr>
            <w:r w:rsidRPr="00C64A57">
              <w:t>867209.32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ADCBD" w14:textId="77777777" w:rsidR="00BC1848" w:rsidRPr="00C64A57" w:rsidRDefault="00BC1848" w:rsidP="00BC1848">
            <w:pPr>
              <w:jc w:val="center"/>
            </w:pPr>
            <w:r w:rsidRPr="00C64A57">
              <w:t>2702309.09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321F1" w14:textId="77777777" w:rsidR="00BC1848" w:rsidRPr="00C64A57" w:rsidRDefault="00BC1848" w:rsidP="00BC1848">
            <w:pPr>
              <w:jc w:val="center"/>
            </w:pPr>
            <w:r w:rsidRPr="00C64A57">
              <w:t>0.42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39E7E1" w14:textId="77777777" w:rsidR="00BC1848" w:rsidRPr="00C64A57" w:rsidRDefault="00BC1848" w:rsidP="00BC1848">
            <w:pPr>
              <w:jc w:val="center"/>
            </w:pPr>
            <w:r w:rsidRPr="00C64A57">
              <w:t>152° 49' 08''</w:t>
            </w:r>
          </w:p>
        </w:tc>
      </w:tr>
      <w:tr w:rsidR="00BC1848" w:rsidRPr="003F2AC5" w14:paraId="15E2477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702FA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E0CFB1" w14:textId="77777777" w:rsidR="00BC1848" w:rsidRPr="00C64A57" w:rsidRDefault="00BC1848" w:rsidP="00BC1848">
            <w:pPr>
              <w:jc w:val="center"/>
            </w:pPr>
            <w:r w:rsidRPr="00C64A57">
              <w:t>867208.95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C91B8" w14:textId="77777777" w:rsidR="00BC1848" w:rsidRPr="00C64A57" w:rsidRDefault="00BC1848" w:rsidP="00BC1848">
            <w:pPr>
              <w:jc w:val="center"/>
            </w:pPr>
            <w:r w:rsidRPr="00C64A57">
              <w:t>2702309.28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F0035" w14:textId="77777777" w:rsidR="00BC1848" w:rsidRPr="00C64A57" w:rsidRDefault="00BC1848" w:rsidP="00BC1848">
            <w:pPr>
              <w:jc w:val="center"/>
            </w:pPr>
            <w:r w:rsidRPr="00C64A57">
              <w:t>0.27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7CC38" w14:textId="77777777" w:rsidR="00BC1848" w:rsidRPr="00C64A57" w:rsidRDefault="00BC1848" w:rsidP="00BC1848">
            <w:pPr>
              <w:jc w:val="center"/>
            </w:pPr>
            <w:r w:rsidRPr="00C64A57">
              <w:t>153° 26' 06''</w:t>
            </w:r>
          </w:p>
        </w:tc>
      </w:tr>
      <w:tr w:rsidR="00BC1848" w:rsidRPr="003F2AC5" w14:paraId="545B603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BEF14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FA61D" w14:textId="77777777" w:rsidR="00BC1848" w:rsidRPr="00C64A57" w:rsidRDefault="00BC1848" w:rsidP="00BC1848">
            <w:pPr>
              <w:jc w:val="center"/>
            </w:pPr>
            <w:r w:rsidRPr="00C64A57">
              <w:t>867208.71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4463D3" w14:textId="77777777" w:rsidR="00BC1848" w:rsidRPr="00C64A57" w:rsidRDefault="00BC1848" w:rsidP="00BC1848">
            <w:pPr>
              <w:jc w:val="center"/>
            </w:pPr>
            <w:r w:rsidRPr="00C64A57">
              <w:t>2702309.4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685D2" w14:textId="77777777" w:rsidR="00BC1848" w:rsidRPr="00C64A57" w:rsidRDefault="00BC1848" w:rsidP="00BC1848">
            <w:pPr>
              <w:jc w:val="center"/>
            </w:pPr>
            <w:r w:rsidRPr="00C64A57">
              <w:t>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389FE8" w14:textId="77777777" w:rsidR="00BC1848" w:rsidRPr="00C64A57" w:rsidRDefault="00BC1848" w:rsidP="00BC1848">
            <w:pPr>
              <w:jc w:val="center"/>
            </w:pPr>
            <w:r w:rsidRPr="00C64A57">
              <w:t>192° 57' 49''</w:t>
            </w:r>
          </w:p>
        </w:tc>
      </w:tr>
      <w:tr w:rsidR="00BC1848" w:rsidRPr="003F2AC5" w14:paraId="0BCAB26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7357C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1BBA86" w14:textId="77777777" w:rsidR="00BC1848" w:rsidRPr="00C64A57" w:rsidRDefault="00BC1848" w:rsidP="00BC1848">
            <w:pPr>
              <w:jc w:val="center"/>
            </w:pPr>
            <w:r w:rsidRPr="00C64A57">
              <w:t>867204.67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CF96C6" w14:textId="77777777" w:rsidR="00BC1848" w:rsidRPr="00C64A57" w:rsidRDefault="00BC1848" w:rsidP="00BC1848">
            <w:pPr>
              <w:jc w:val="center"/>
            </w:pPr>
            <w:r w:rsidRPr="00C64A57">
              <w:t>2702308.47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D7F995" w14:textId="77777777" w:rsidR="00BC1848" w:rsidRPr="00C64A57" w:rsidRDefault="00BC1848" w:rsidP="00BC1848">
            <w:pPr>
              <w:jc w:val="center"/>
            </w:pPr>
            <w:r w:rsidRPr="00C64A57"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8E7FD4" w14:textId="77777777" w:rsidR="00BC1848" w:rsidRPr="00C64A57" w:rsidRDefault="00BC1848" w:rsidP="00BC1848">
            <w:pPr>
              <w:jc w:val="center"/>
            </w:pPr>
            <w:r w:rsidRPr="00C64A57">
              <w:t>194° 57' 26''</w:t>
            </w:r>
          </w:p>
        </w:tc>
      </w:tr>
      <w:tr w:rsidR="00BC1848" w:rsidRPr="003F2AC5" w14:paraId="31C900E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2B9AD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E13B58" w14:textId="77777777" w:rsidR="00BC1848" w:rsidRPr="00C64A57" w:rsidRDefault="00BC1848" w:rsidP="00BC1848">
            <w:pPr>
              <w:jc w:val="center"/>
            </w:pPr>
            <w:r w:rsidRPr="00C64A57">
              <w:t>867201.9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AE932E" w14:textId="77777777" w:rsidR="00BC1848" w:rsidRPr="00C64A57" w:rsidRDefault="00BC1848" w:rsidP="00BC1848">
            <w:pPr>
              <w:jc w:val="center"/>
            </w:pPr>
            <w:r w:rsidRPr="00C64A57">
              <w:t>2702307.73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51416D" w14:textId="77777777" w:rsidR="00BC1848" w:rsidRPr="00C64A57" w:rsidRDefault="00BC1848" w:rsidP="00BC1848">
            <w:pPr>
              <w:jc w:val="center"/>
            </w:pPr>
            <w:r w:rsidRPr="00C64A57">
              <w:t>15.89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47B3C9" w14:textId="77777777" w:rsidR="00BC1848" w:rsidRPr="00C64A57" w:rsidRDefault="00BC1848" w:rsidP="00BC1848">
            <w:pPr>
              <w:jc w:val="center"/>
            </w:pPr>
            <w:r w:rsidRPr="00C64A57">
              <w:t>207° 45' 31''</w:t>
            </w:r>
          </w:p>
        </w:tc>
      </w:tr>
      <w:tr w:rsidR="00BC1848" w:rsidRPr="003F2AC5" w14:paraId="50C546E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34AAC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8A715" w14:textId="77777777" w:rsidR="00BC1848" w:rsidRPr="00C64A57" w:rsidRDefault="00BC1848" w:rsidP="00BC1848">
            <w:pPr>
              <w:jc w:val="center"/>
            </w:pPr>
            <w:r w:rsidRPr="00C64A57">
              <w:t>867187.84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7E7DBD" w14:textId="77777777" w:rsidR="00BC1848" w:rsidRPr="00C64A57" w:rsidRDefault="00BC1848" w:rsidP="00BC1848">
            <w:pPr>
              <w:jc w:val="center"/>
            </w:pPr>
            <w:r w:rsidRPr="00C64A57">
              <w:t>2702300.33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AA7C7A" w14:textId="77777777" w:rsidR="00BC1848" w:rsidRPr="00C64A57" w:rsidRDefault="00BC1848" w:rsidP="00BC1848">
            <w:pPr>
              <w:jc w:val="center"/>
            </w:pPr>
            <w:r w:rsidRPr="00C64A57">
              <w:t>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60C5E" w14:textId="77777777" w:rsidR="00BC1848" w:rsidRPr="00C64A57" w:rsidRDefault="00BC1848" w:rsidP="00BC1848">
            <w:pPr>
              <w:jc w:val="center"/>
            </w:pPr>
            <w:r w:rsidRPr="00C64A57">
              <w:t>213° 48' 32''</w:t>
            </w:r>
          </w:p>
        </w:tc>
      </w:tr>
      <w:tr w:rsidR="00BC1848" w:rsidRPr="003F2AC5" w14:paraId="41C2F97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D836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E5DEF4" w14:textId="77777777" w:rsidR="00BC1848" w:rsidRPr="00C64A57" w:rsidRDefault="00BC1848" w:rsidP="00BC1848">
            <w:pPr>
              <w:jc w:val="center"/>
            </w:pPr>
            <w:r w:rsidRPr="00C64A57">
              <w:t>867184.51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A711C1" w14:textId="77777777" w:rsidR="00BC1848" w:rsidRPr="00C64A57" w:rsidRDefault="00BC1848" w:rsidP="00BC1848">
            <w:pPr>
              <w:jc w:val="center"/>
            </w:pPr>
            <w:r w:rsidRPr="00C64A57">
              <w:t>2702298.1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60EE28" w14:textId="77777777" w:rsidR="00BC1848" w:rsidRPr="00C64A57" w:rsidRDefault="00BC1848" w:rsidP="00BC1848">
            <w:pPr>
              <w:jc w:val="center"/>
            </w:pPr>
            <w:r w:rsidRPr="00C64A57">
              <w:t>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9D5497" w14:textId="77777777" w:rsidR="00BC1848" w:rsidRPr="00C64A57" w:rsidRDefault="00BC1848" w:rsidP="00BC1848">
            <w:pPr>
              <w:jc w:val="center"/>
            </w:pPr>
            <w:r w:rsidRPr="00C64A57">
              <w:t>212° 58' 36''</w:t>
            </w:r>
          </w:p>
        </w:tc>
      </w:tr>
      <w:tr w:rsidR="00BC1848" w:rsidRPr="003F2AC5" w14:paraId="0CE84D0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88D6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84FC49" w14:textId="77777777" w:rsidR="00BC1848" w:rsidRPr="00C64A57" w:rsidRDefault="00BC1848" w:rsidP="00BC1848">
            <w:pPr>
              <w:jc w:val="center"/>
            </w:pPr>
            <w:r w:rsidRPr="00C64A57">
              <w:t>867181.52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F56F5" w14:textId="77777777" w:rsidR="00BC1848" w:rsidRPr="00C64A57" w:rsidRDefault="00BC1848" w:rsidP="00BC1848">
            <w:pPr>
              <w:jc w:val="center"/>
            </w:pPr>
            <w:r w:rsidRPr="00C64A57">
              <w:t>2702296.16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7D80F" w14:textId="77777777" w:rsidR="00BC1848" w:rsidRPr="00C64A57" w:rsidRDefault="00BC1848" w:rsidP="00BC1848">
            <w:pPr>
              <w:jc w:val="center"/>
            </w:pPr>
            <w:r w:rsidRPr="00C64A57">
              <w:t>10.39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8963B" w14:textId="77777777" w:rsidR="00BC1848" w:rsidRPr="00C64A57" w:rsidRDefault="00BC1848" w:rsidP="00BC1848">
            <w:pPr>
              <w:jc w:val="center"/>
            </w:pPr>
            <w:r w:rsidRPr="00C64A57">
              <w:t>215° 28' 48''</w:t>
            </w:r>
          </w:p>
        </w:tc>
      </w:tr>
      <w:tr w:rsidR="00BC1848" w:rsidRPr="003F2AC5" w14:paraId="4B74837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DF8EC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748F6F" w14:textId="77777777" w:rsidR="00BC1848" w:rsidRPr="00C64A57" w:rsidRDefault="00BC1848" w:rsidP="00BC1848">
            <w:pPr>
              <w:jc w:val="center"/>
            </w:pPr>
            <w:r w:rsidRPr="00C64A57">
              <w:t>867173.06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F3877" w14:textId="77777777" w:rsidR="00BC1848" w:rsidRPr="00C64A57" w:rsidRDefault="00BC1848" w:rsidP="00BC1848">
            <w:pPr>
              <w:jc w:val="center"/>
            </w:pPr>
            <w:r w:rsidRPr="00C64A57">
              <w:t>2702290.13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160E56" w14:textId="77777777" w:rsidR="00BC1848" w:rsidRPr="00C64A57" w:rsidRDefault="00BC1848" w:rsidP="00BC1848">
            <w:pPr>
              <w:jc w:val="center"/>
            </w:pPr>
            <w:r w:rsidRPr="00C64A57">
              <w:t>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0E2AC" w14:textId="77777777" w:rsidR="00BC1848" w:rsidRPr="00C64A57" w:rsidRDefault="00BC1848" w:rsidP="00BC1848">
            <w:pPr>
              <w:jc w:val="center"/>
            </w:pPr>
            <w:r w:rsidRPr="00C64A57">
              <w:t>303° 56' 41''</w:t>
            </w:r>
          </w:p>
        </w:tc>
      </w:tr>
      <w:tr w:rsidR="00BC1848" w:rsidRPr="003F2AC5" w14:paraId="5986F0B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4B27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0628B" w14:textId="77777777" w:rsidR="00BC1848" w:rsidRPr="00C64A57" w:rsidRDefault="00BC1848" w:rsidP="00BC1848">
            <w:pPr>
              <w:jc w:val="center"/>
            </w:pPr>
            <w:r w:rsidRPr="00C64A57">
              <w:t>867177.59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F12F03" w14:textId="77777777" w:rsidR="00BC1848" w:rsidRPr="00C64A57" w:rsidRDefault="00BC1848" w:rsidP="00BC1848">
            <w:pPr>
              <w:jc w:val="center"/>
            </w:pPr>
            <w:r w:rsidRPr="00C64A57">
              <w:t>2702283.4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548A0" w14:textId="77777777" w:rsidR="00BC1848" w:rsidRPr="00C64A57" w:rsidRDefault="00BC1848" w:rsidP="00BC1848">
            <w:pPr>
              <w:jc w:val="center"/>
            </w:pPr>
            <w:r w:rsidRPr="00C64A57">
              <w:t>11.98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0075B" w14:textId="77777777" w:rsidR="00BC1848" w:rsidRPr="00C64A57" w:rsidRDefault="00BC1848" w:rsidP="00BC1848">
            <w:pPr>
              <w:jc w:val="center"/>
            </w:pPr>
            <w:r w:rsidRPr="00C64A57">
              <w:t>303° 04' 48''</w:t>
            </w:r>
          </w:p>
        </w:tc>
      </w:tr>
      <w:tr w:rsidR="00BC1848" w:rsidRPr="003F2AC5" w14:paraId="72DFBDF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E9C3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4ABE3F" w14:textId="77777777" w:rsidR="00BC1848" w:rsidRPr="00C64A57" w:rsidRDefault="00BC1848" w:rsidP="00BC1848">
            <w:pPr>
              <w:jc w:val="center"/>
            </w:pPr>
            <w:r w:rsidRPr="00C64A57">
              <w:t>867184.13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14470" w14:textId="77777777" w:rsidR="00BC1848" w:rsidRPr="00C64A57" w:rsidRDefault="00BC1848" w:rsidP="00BC1848">
            <w:pPr>
              <w:jc w:val="center"/>
            </w:pPr>
            <w:r w:rsidRPr="00C64A57">
              <w:t>2702273.36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B5675" w14:textId="77777777" w:rsidR="00BC1848" w:rsidRPr="00C64A57" w:rsidRDefault="00BC1848" w:rsidP="00BC1848">
            <w:pPr>
              <w:jc w:val="center"/>
            </w:pPr>
            <w:r w:rsidRPr="00C64A57">
              <w:t>36.14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106AD8" w14:textId="77777777" w:rsidR="00BC1848" w:rsidRPr="00C64A57" w:rsidRDefault="00BC1848" w:rsidP="00BC1848">
            <w:pPr>
              <w:jc w:val="center"/>
            </w:pPr>
            <w:r w:rsidRPr="00C64A57">
              <w:t>296° 04' 07''</w:t>
            </w:r>
          </w:p>
        </w:tc>
      </w:tr>
      <w:tr w:rsidR="00BC1848" w:rsidRPr="003F2AC5" w14:paraId="7FB108E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8140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756C9E" w14:textId="77777777" w:rsidR="00BC1848" w:rsidRPr="00C64A57" w:rsidRDefault="00BC1848" w:rsidP="00BC1848">
            <w:pPr>
              <w:jc w:val="center"/>
            </w:pPr>
            <w:r w:rsidRPr="00C64A57">
              <w:t>867200.01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4D0F3" w14:textId="77777777" w:rsidR="00BC1848" w:rsidRPr="00C64A57" w:rsidRDefault="00BC1848" w:rsidP="00BC1848">
            <w:pPr>
              <w:jc w:val="center"/>
            </w:pPr>
            <w:r w:rsidRPr="00C64A57">
              <w:t>2702240.9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0D52A" w14:textId="77777777" w:rsidR="00BC1848" w:rsidRPr="00C64A57" w:rsidRDefault="00BC1848" w:rsidP="00BC1848">
            <w:pPr>
              <w:jc w:val="center"/>
            </w:pPr>
            <w:r w:rsidRPr="00C64A57">
              <w:t>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E92C3" w14:textId="77777777" w:rsidR="00BC1848" w:rsidRPr="00C64A57" w:rsidRDefault="00BC1848" w:rsidP="00BC1848">
            <w:pPr>
              <w:jc w:val="center"/>
            </w:pPr>
            <w:r w:rsidRPr="00C64A57">
              <w:t>302° 14' 27''</w:t>
            </w:r>
          </w:p>
        </w:tc>
      </w:tr>
      <w:tr w:rsidR="00BC1848" w:rsidRPr="003F2AC5" w14:paraId="163A8EF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AF330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55481" w14:textId="77777777" w:rsidR="00BC1848" w:rsidRPr="00C64A57" w:rsidRDefault="00BC1848" w:rsidP="00BC1848">
            <w:pPr>
              <w:jc w:val="center"/>
            </w:pPr>
            <w:r w:rsidRPr="00C64A57">
              <w:t>867202.35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C7C536" w14:textId="77777777" w:rsidR="00BC1848" w:rsidRPr="00C64A57" w:rsidRDefault="00BC1848" w:rsidP="00BC1848">
            <w:pPr>
              <w:jc w:val="center"/>
            </w:pPr>
            <w:r w:rsidRPr="00C64A57">
              <w:t>2702237.19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57544" w14:textId="77777777" w:rsidR="00BC1848" w:rsidRPr="00C64A57" w:rsidRDefault="00BC1848" w:rsidP="00BC1848">
            <w:pPr>
              <w:jc w:val="center"/>
            </w:pPr>
            <w:r w:rsidRPr="00C64A57">
              <w:t>20.18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D0AAF0" w14:textId="77777777" w:rsidR="00BC1848" w:rsidRPr="00C64A57" w:rsidRDefault="00BC1848" w:rsidP="00BC1848">
            <w:pPr>
              <w:jc w:val="center"/>
            </w:pPr>
            <w:r w:rsidRPr="00C64A57">
              <w:t>38° 14' 19''</w:t>
            </w:r>
          </w:p>
        </w:tc>
      </w:tr>
      <w:tr w:rsidR="00BC1848" w:rsidRPr="003F2AC5" w14:paraId="6F438B9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C0C32" w14:textId="77777777" w:rsidR="00BC1848" w:rsidRPr="003F2AC5" w:rsidRDefault="00BC1848" w:rsidP="00BC1848">
            <w:pPr>
              <w:jc w:val="center"/>
            </w:pPr>
            <w:r w:rsidRPr="003F2AC5"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CD247" w14:textId="77777777" w:rsidR="00BC1848" w:rsidRPr="00C64A57" w:rsidRDefault="00BC1848" w:rsidP="00BC1848">
            <w:pPr>
              <w:jc w:val="center"/>
            </w:pPr>
            <w:r w:rsidRPr="00C64A57">
              <w:t>867218.2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DBA7C9" w14:textId="77777777" w:rsidR="00BC1848" w:rsidRPr="00C64A57" w:rsidRDefault="00BC1848" w:rsidP="00BC1848">
            <w:pPr>
              <w:jc w:val="center"/>
            </w:pPr>
            <w:r w:rsidRPr="00C64A57">
              <w:t>2702249.68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0BA7C" w14:textId="77777777" w:rsidR="00BC1848" w:rsidRPr="00C64A57" w:rsidRDefault="00BC1848" w:rsidP="00BC1848">
            <w:pPr>
              <w:jc w:val="center"/>
            </w:pPr>
            <w:r w:rsidRPr="00C64A57">
              <w:t>10.58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F1989" w14:textId="77777777" w:rsidR="00BC1848" w:rsidRPr="00C64A57" w:rsidRDefault="00BC1848" w:rsidP="00BC1848">
            <w:pPr>
              <w:jc w:val="center"/>
            </w:pPr>
            <w:r w:rsidRPr="00C64A57">
              <w:t>38° 47' 12''</w:t>
            </w:r>
          </w:p>
        </w:tc>
      </w:tr>
      <w:tr w:rsidR="00BC1848" w:rsidRPr="003F2AC5" w14:paraId="27C5AAE5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EEC23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86:02:1209001:388</w:t>
            </w:r>
          </w:p>
        </w:tc>
      </w:tr>
      <w:tr w:rsidR="00BC1848" w:rsidRPr="003F2AC5" w14:paraId="0F8CD46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9E529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194B27" w14:textId="77777777" w:rsidR="00BC1848" w:rsidRPr="008418EB" w:rsidRDefault="00BC1848" w:rsidP="00BC1848">
            <w:pPr>
              <w:jc w:val="center"/>
            </w:pPr>
            <w:r w:rsidRPr="008418EB">
              <w:t>867204.94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6521A2" w14:textId="77777777" w:rsidR="00BC1848" w:rsidRPr="008418EB" w:rsidRDefault="00BC1848" w:rsidP="00BC1848">
            <w:pPr>
              <w:jc w:val="center"/>
            </w:pPr>
            <w:r w:rsidRPr="008418EB">
              <w:t>2702232.85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C83777" w14:textId="77777777" w:rsidR="00BC1848" w:rsidRPr="008418EB" w:rsidRDefault="00BC1848" w:rsidP="00BC1848">
            <w:pPr>
              <w:jc w:val="center"/>
            </w:pPr>
            <w:r w:rsidRPr="008418EB">
              <w:t>5.05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04B47C" w14:textId="77777777" w:rsidR="00BC1848" w:rsidRPr="008418EB" w:rsidRDefault="00BC1848" w:rsidP="00BC1848">
            <w:pPr>
              <w:jc w:val="center"/>
            </w:pPr>
            <w:r w:rsidRPr="008418EB">
              <w:t>120° 49' 40''</w:t>
            </w:r>
          </w:p>
        </w:tc>
      </w:tr>
      <w:tr w:rsidR="00BC1848" w:rsidRPr="003F2AC5" w14:paraId="2D7A138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BC9D8D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4FDEA" w14:textId="77777777" w:rsidR="00BC1848" w:rsidRPr="008418EB" w:rsidRDefault="00BC1848" w:rsidP="00BC1848">
            <w:pPr>
              <w:jc w:val="center"/>
            </w:pPr>
            <w:r w:rsidRPr="008418EB">
              <w:t>867202.35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BDF616" w14:textId="77777777" w:rsidR="00BC1848" w:rsidRPr="008418EB" w:rsidRDefault="00BC1848" w:rsidP="00BC1848">
            <w:pPr>
              <w:jc w:val="center"/>
            </w:pPr>
            <w:r w:rsidRPr="008418EB">
              <w:t>2702237.19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96A268" w14:textId="77777777" w:rsidR="00BC1848" w:rsidRPr="008418EB" w:rsidRDefault="00BC1848" w:rsidP="00BC1848">
            <w:pPr>
              <w:jc w:val="center"/>
            </w:pPr>
            <w:r w:rsidRPr="008418EB">
              <w:t>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11F49" w14:textId="77777777" w:rsidR="00BC1848" w:rsidRPr="008418EB" w:rsidRDefault="00BC1848" w:rsidP="00BC1848">
            <w:pPr>
              <w:jc w:val="center"/>
            </w:pPr>
            <w:r w:rsidRPr="008418EB">
              <w:t>122° 14' 27''</w:t>
            </w:r>
          </w:p>
        </w:tc>
      </w:tr>
      <w:tr w:rsidR="00BC1848" w:rsidRPr="003F2AC5" w14:paraId="750D82D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4B097D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7E125" w14:textId="77777777" w:rsidR="00BC1848" w:rsidRPr="008418EB" w:rsidRDefault="00BC1848" w:rsidP="00BC1848">
            <w:pPr>
              <w:jc w:val="center"/>
            </w:pPr>
            <w:r w:rsidRPr="008418EB">
              <w:t>867200.01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450F05" w14:textId="77777777" w:rsidR="00BC1848" w:rsidRPr="008418EB" w:rsidRDefault="00BC1848" w:rsidP="00BC1848">
            <w:pPr>
              <w:jc w:val="center"/>
            </w:pPr>
            <w:r w:rsidRPr="008418EB">
              <w:t>2702240.9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5E3710" w14:textId="77777777" w:rsidR="00BC1848" w:rsidRPr="008418EB" w:rsidRDefault="00BC1848" w:rsidP="00BC1848">
            <w:pPr>
              <w:jc w:val="center"/>
            </w:pPr>
            <w:r w:rsidRPr="008418EB">
              <w:t>36.14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35195" w14:textId="77777777" w:rsidR="00BC1848" w:rsidRPr="008418EB" w:rsidRDefault="00BC1848" w:rsidP="00BC1848">
            <w:pPr>
              <w:jc w:val="center"/>
            </w:pPr>
            <w:r w:rsidRPr="008418EB">
              <w:t>116° 04' 07''</w:t>
            </w:r>
          </w:p>
        </w:tc>
      </w:tr>
      <w:tr w:rsidR="00BC1848" w:rsidRPr="003F2AC5" w14:paraId="7AD1D8A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1576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320CD" w14:textId="77777777" w:rsidR="00BC1848" w:rsidRPr="008418EB" w:rsidRDefault="00BC1848" w:rsidP="00BC1848">
            <w:pPr>
              <w:jc w:val="center"/>
            </w:pPr>
            <w:r w:rsidRPr="008418EB">
              <w:t>867184.13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EE2126" w14:textId="77777777" w:rsidR="00BC1848" w:rsidRPr="008418EB" w:rsidRDefault="00BC1848" w:rsidP="00BC1848">
            <w:pPr>
              <w:jc w:val="center"/>
            </w:pPr>
            <w:r w:rsidRPr="008418EB">
              <w:t>2702273.36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7AB659" w14:textId="77777777" w:rsidR="00BC1848" w:rsidRPr="008418EB" w:rsidRDefault="00BC1848" w:rsidP="00BC1848">
            <w:pPr>
              <w:jc w:val="center"/>
            </w:pPr>
            <w:r w:rsidRPr="008418EB">
              <w:t>11.98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264CC" w14:textId="77777777" w:rsidR="00BC1848" w:rsidRPr="008418EB" w:rsidRDefault="00BC1848" w:rsidP="00BC1848">
            <w:pPr>
              <w:jc w:val="center"/>
            </w:pPr>
            <w:r w:rsidRPr="008418EB">
              <w:t>123° 04' 48''</w:t>
            </w:r>
          </w:p>
        </w:tc>
      </w:tr>
      <w:tr w:rsidR="00BC1848" w:rsidRPr="003F2AC5" w14:paraId="6B4A043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723458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F0988" w14:textId="77777777" w:rsidR="00BC1848" w:rsidRPr="008418EB" w:rsidRDefault="00BC1848" w:rsidP="00BC1848">
            <w:pPr>
              <w:jc w:val="center"/>
            </w:pPr>
            <w:r w:rsidRPr="008418EB">
              <w:t>867177.59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2D8005" w14:textId="77777777" w:rsidR="00BC1848" w:rsidRPr="008418EB" w:rsidRDefault="00BC1848" w:rsidP="00BC1848">
            <w:pPr>
              <w:jc w:val="center"/>
            </w:pPr>
            <w:r w:rsidRPr="008418EB">
              <w:t>2702283.4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9522F3" w14:textId="77777777" w:rsidR="00BC1848" w:rsidRPr="008418EB" w:rsidRDefault="00BC1848" w:rsidP="00BC1848">
            <w:pPr>
              <w:jc w:val="center"/>
            </w:pPr>
            <w:r w:rsidRPr="008418EB">
              <w:t>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A83AB" w14:textId="77777777" w:rsidR="00BC1848" w:rsidRPr="008418EB" w:rsidRDefault="00BC1848" w:rsidP="00BC1848">
            <w:pPr>
              <w:jc w:val="center"/>
            </w:pPr>
            <w:r w:rsidRPr="008418EB">
              <w:t>123° 56' 41''</w:t>
            </w:r>
          </w:p>
        </w:tc>
      </w:tr>
      <w:tr w:rsidR="00BC1848" w:rsidRPr="003F2AC5" w14:paraId="4C69C9C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90D507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492A9B" w14:textId="77777777" w:rsidR="00BC1848" w:rsidRPr="008418EB" w:rsidRDefault="00BC1848" w:rsidP="00BC1848">
            <w:pPr>
              <w:jc w:val="center"/>
            </w:pPr>
            <w:r w:rsidRPr="008418EB">
              <w:t>867173.06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F47DF0" w14:textId="77777777" w:rsidR="00BC1848" w:rsidRPr="008418EB" w:rsidRDefault="00BC1848" w:rsidP="00BC1848">
            <w:pPr>
              <w:jc w:val="center"/>
            </w:pPr>
            <w:r w:rsidRPr="008418EB">
              <w:t>2702290.13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01CF4" w14:textId="77777777" w:rsidR="00BC1848" w:rsidRPr="008418EB" w:rsidRDefault="00BC1848" w:rsidP="00BC1848">
            <w:pPr>
              <w:jc w:val="center"/>
            </w:pPr>
            <w:r w:rsidRPr="008418EB">
              <w:t>36.36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B3A264" w14:textId="77777777" w:rsidR="00BC1848" w:rsidRPr="008418EB" w:rsidRDefault="00BC1848" w:rsidP="00BC1848">
            <w:pPr>
              <w:jc w:val="center"/>
            </w:pPr>
            <w:r w:rsidRPr="008418EB">
              <w:t>214° 07' 38''</w:t>
            </w:r>
          </w:p>
        </w:tc>
      </w:tr>
      <w:tr w:rsidR="00BC1848" w:rsidRPr="003F2AC5" w14:paraId="70076DE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F472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08F41C" w14:textId="77777777" w:rsidR="00BC1848" w:rsidRPr="008418EB" w:rsidRDefault="00BC1848" w:rsidP="00BC1848">
            <w:pPr>
              <w:jc w:val="center"/>
            </w:pPr>
            <w:r w:rsidRPr="008418EB">
              <w:t>867142.96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89D3AD" w14:textId="77777777" w:rsidR="00BC1848" w:rsidRPr="008418EB" w:rsidRDefault="00BC1848" w:rsidP="00BC1848">
            <w:pPr>
              <w:jc w:val="center"/>
            </w:pPr>
            <w:r w:rsidRPr="008418EB">
              <w:t>2702269.73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8A7748" w14:textId="77777777" w:rsidR="00BC1848" w:rsidRPr="008418EB" w:rsidRDefault="00BC1848" w:rsidP="00BC1848">
            <w:pPr>
              <w:jc w:val="center"/>
            </w:pPr>
            <w:r w:rsidRPr="008418EB">
              <w:t>19.77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EBA22" w14:textId="77777777" w:rsidR="00BC1848" w:rsidRPr="008418EB" w:rsidRDefault="00BC1848" w:rsidP="00BC1848">
            <w:pPr>
              <w:jc w:val="center"/>
            </w:pPr>
            <w:r w:rsidRPr="008418EB">
              <w:t>304° 28' 11''</w:t>
            </w:r>
          </w:p>
        </w:tc>
      </w:tr>
      <w:tr w:rsidR="00BC1848" w:rsidRPr="003F2AC5" w14:paraId="2CF9AA8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163E1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1AAE4" w14:textId="77777777" w:rsidR="00BC1848" w:rsidRPr="008418EB" w:rsidRDefault="00BC1848" w:rsidP="00BC1848">
            <w:pPr>
              <w:jc w:val="center"/>
            </w:pPr>
            <w:r w:rsidRPr="008418EB">
              <w:t>867154.15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5EC35" w14:textId="77777777" w:rsidR="00BC1848" w:rsidRPr="008418EB" w:rsidRDefault="00BC1848" w:rsidP="00BC1848">
            <w:pPr>
              <w:jc w:val="center"/>
            </w:pPr>
            <w:r w:rsidRPr="008418EB">
              <w:t>2702253.43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F37F01" w14:textId="77777777" w:rsidR="00BC1848" w:rsidRPr="008418EB" w:rsidRDefault="00BC1848" w:rsidP="00BC1848">
            <w:pPr>
              <w:jc w:val="center"/>
            </w:pPr>
            <w:r w:rsidRPr="008418EB"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5C035B" w14:textId="77777777" w:rsidR="00BC1848" w:rsidRPr="008418EB" w:rsidRDefault="00BC1848" w:rsidP="00BC1848">
            <w:pPr>
              <w:jc w:val="center"/>
            </w:pPr>
            <w:r w:rsidRPr="008418EB">
              <w:t>302° 44' 07''</w:t>
            </w:r>
          </w:p>
        </w:tc>
      </w:tr>
      <w:tr w:rsidR="00BC1848" w:rsidRPr="003F2AC5" w14:paraId="116B51A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0FC92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A56570" w14:textId="77777777" w:rsidR="00BC1848" w:rsidRPr="008418EB" w:rsidRDefault="00BC1848" w:rsidP="00BC1848">
            <w:pPr>
              <w:jc w:val="center"/>
            </w:pPr>
            <w:r w:rsidRPr="008418EB">
              <w:t>867156.67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316C54" w14:textId="77777777" w:rsidR="00BC1848" w:rsidRPr="008418EB" w:rsidRDefault="00BC1848" w:rsidP="00BC1848">
            <w:pPr>
              <w:jc w:val="center"/>
            </w:pPr>
            <w:r w:rsidRPr="008418EB">
              <w:t>2702249.51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5B460" w14:textId="77777777" w:rsidR="00BC1848" w:rsidRPr="008418EB" w:rsidRDefault="00BC1848" w:rsidP="00BC1848">
            <w:pPr>
              <w:jc w:val="center"/>
            </w:pPr>
            <w:r w:rsidRPr="008418EB">
              <w:t>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B582E5" w14:textId="77777777" w:rsidR="00BC1848" w:rsidRPr="008418EB" w:rsidRDefault="00BC1848" w:rsidP="00BC1848">
            <w:pPr>
              <w:jc w:val="center"/>
            </w:pPr>
            <w:r w:rsidRPr="008418EB">
              <w:t>301° 52' 51''</w:t>
            </w:r>
          </w:p>
        </w:tc>
      </w:tr>
      <w:tr w:rsidR="00BC1848" w:rsidRPr="003F2AC5" w14:paraId="788FFE0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73712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8A679" w14:textId="77777777" w:rsidR="00BC1848" w:rsidRPr="008418EB" w:rsidRDefault="00BC1848" w:rsidP="00BC1848">
            <w:pPr>
              <w:jc w:val="center"/>
            </w:pPr>
            <w:r w:rsidRPr="008418EB">
              <w:t>867159.5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7503D" w14:textId="77777777" w:rsidR="00BC1848" w:rsidRPr="008418EB" w:rsidRDefault="00BC1848" w:rsidP="00BC1848">
            <w:pPr>
              <w:jc w:val="center"/>
            </w:pPr>
            <w:r w:rsidRPr="008418EB">
              <w:t>2702244.96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EE1DA9" w14:textId="77777777" w:rsidR="00BC1848" w:rsidRPr="008418EB" w:rsidRDefault="00BC1848" w:rsidP="00BC1848">
            <w:pPr>
              <w:jc w:val="center"/>
            </w:pPr>
            <w:r w:rsidRPr="008418EB">
              <w:t>15.25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F4ACA4" w14:textId="77777777" w:rsidR="00BC1848" w:rsidRPr="008418EB" w:rsidRDefault="00BC1848" w:rsidP="00BC1848">
            <w:pPr>
              <w:jc w:val="center"/>
            </w:pPr>
            <w:r w:rsidRPr="008418EB">
              <w:t>293° 39' 26''</w:t>
            </w:r>
          </w:p>
        </w:tc>
      </w:tr>
      <w:tr w:rsidR="00BC1848" w:rsidRPr="003F2AC5" w14:paraId="260A05B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0FBFA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F90E4" w14:textId="77777777" w:rsidR="00BC1848" w:rsidRPr="008418EB" w:rsidRDefault="00BC1848" w:rsidP="00BC1848">
            <w:pPr>
              <w:jc w:val="center"/>
            </w:pPr>
            <w:r w:rsidRPr="008418EB">
              <w:t>867165.62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866A53" w14:textId="77777777" w:rsidR="00BC1848" w:rsidRPr="008418EB" w:rsidRDefault="00BC1848" w:rsidP="00BC1848">
            <w:pPr>
              <w:jc w:val="center"/>
            </w:pPr>
            <w:r w:rsidRPr="008418EB">
              <w:t>2702230.99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A9B06A" w14:textId="77777777" w:rsidR="00BC1848" w:rsidRPr="008418EB" w:rsidRDefault="00BC1848" w:rsidP="00BC1848">
            <w:pPr>
              <w:jc w:val="center"/>
            </w:pPr>
            <w:r w:rsidRPr="008418EB">
              <w:t>16.64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E1D08A" w14:textId="77777777" w:rsidR="00BC1848" w:rsidRPr="008418EB" w:rsidRDefault="00BC1848" w:rsidP="00BC1848">
            <w:pPr>
              <w:jc w:val="center"/>
            </w:pPr>
            <w:r w:rsidRPr="008418EB">
              <w:t>293° 42' 01''</w:t>
            </w:r>
          </w:p>
        </w:tc>
      </w:tr>
      <w:tr w:rsidR="00BC1848" w:rsidRPr="003F2AC5" w14:paraId="26DF89E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891CA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1E470E" w14:textId="77777777" w:rsidR="00BC1848" w:rsidRPr="008418EB" w:rsidRDefault="00BC1848" w:rsidP="00BC1848">
            <w:pPr>
              <w:jc w:val="center"/>
            </w:pPr>
            <w:r w:rsidRPr="008418EB">
              <w:t>867172.31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98C9FD" w14:textId="77777777" w:rsidR="00BC1848" w:rsidRPr="008418EB" w:rsidRDefault="00BC1848" w:rsidP="00BC1848">
            <w:pPr>
              <w:jc w:val="center"/>
            </w:pPr>
            <w:r w:rsidRPr="008418EB">
              <w:t>2702215.75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89C9F3" w14:textId="77777777" w:rsidR="00BC1848" w:rsidRPr="008418EB" w:rsidRDefault="00BC1848" w:rsidP="00BC1848">
            <w:pPr>
              <w:jc w:val="center"/>
            </w:pPr>
            <w:r w:rsidRPr="008418EB">
              <w:t>36.84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153D5B" w14:textId="77777777" w:rsidR="00BC1848" w:rsidRPr="008418EB" w:rsidRDefault="00BC1848" w:rsidP="00BC1848">
            <w:pPr>
              <w:jc w:val="center"/>
            </w:pPr>
            <w:r w:rsidRPr="008418EB">
              <w:t>27° 39' 26''</w:t>
            </w:r>
          </w:p>
        </w:tc>
      </w:tr>
      <w:tr w:rsidR="00BC1848" w:rsidRPr="003F2AC5" w14:paraId="22A3F4D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92A98" w14:textId="77777777" w:rsidR="00BC1848" w:rsidRPr="003F2AC5" w:rsidRDefault="00BC1848" w:rsidP="00BC1848">
            <w:pPr>
              <w:jc w:val="center"/>
              <w:rPr>
                <w:b/>
              </w:rPr>
            </w:pPr>
            <w:r w:rsidRPr="003F2AC5">
              <w:rPr>
                <w:b/>
              </w:rPr>
              <w:t>86:02:1209001:1098</w:t>
            </w:r>
          </w:p>
        </w:tc>
      </w:tr>
      <w:tr w:rsidR="00BC1848" w:rsidRPr="003F2AC5" w14:paraId="7511AAB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F53973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A9939F" w14:textId="77777777" w:rsidR="00BC1848" w:rsidRPr="009D2B17" w:rsidRDefault="00BC1848" w:rsidP="00BC1848">
            <w:pPr>
              <w:jc w:val="center"/>
            </w:pPr>
            <w:r w:rsidRPr="009D2B17">
              <w:t>867182.74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90FFFE" w14:textId="77777777" w:rsidR="00BC1848" w:rsidRPr="009D2B17" w:rsidRDefault="00BC1848" w:rsidP="00BC1848">
            <w:pPr>
              <w:jc w:val="center"/>
            </w:pPr>
            <w:r w:rsidRPr="009D2B17">
              <w:t>2702196.82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B9AD2F" w14:textId="77777777" w:rsidR="00BC1848" w:rsidRPr="009D2B17" w:rsidRDefault="00BC1848" w:rsidP="00BC1848">
            <w:pPr>
              <w:jc w:val="center"/>
            </w:pPr>
            <w:r w:rsidRPr="009D2B17"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35ABEF" w14:textId="77777777" w:rsidR="00BC1848" w:rsidRPr="009D2B17" w:rsidRDefault="00BC1848" w:rsidP="00BC1848">
            <w:pPr>
              <w:jc w:val="center"/>
            </w:pPr>
            <w:r w:rsidRPr="009D2B17">
              <w:t>120° 37' 37''</w:t>
            </w:r>
          </w:p>
        </w:tc>
      </w:tr>
      <w:tr w:rsidR="00BC1848" w:rsidRPr="003F2AC5" w14:paraId="41E2B16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F25D7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B9095" w14:textId="77777777" w:rsidR="00BC1848" w:rsidRPr="009D2B17" w:rsidRDefault="00BC1848" w:rsidP="00BC1848">
            <w:pPr>
              <w:jc w:val="center"/>
            </w:pPr>
            <w:r w:rsidRPr="009D2B17">
              <w:t>867179.62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16780C" w14:textId="77777777" w:rsidR="00BC1848" w:rsidRPr="009D2B17" w:rsidRDefault="00BC1848" w:rsidP="00BC1848">
            <w:pPr>
              <w:jc w:val="center"/>
            </w:pPr>
            <w:r w:rsidRPr="009D2B17">
              <w:t>2702202.09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084EFC" w14:textId="77777777" w:rsidR="00BC1848" w:rsidRPr="009D2B17" w:rsidRDefault="00BC1848" w:rsidP="00BC1848">
            <w:pPr>
              <w:jc w:val="center"/>
            </w:pPr>
            <w:r w:rsidRPr="009D2B17">
              <w:t>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CADF3B" w14:textId="77777777" w:rsidR="00BC1848" w:rsidRPr="009D2B17" w:rsidRDefault="00BC1848" w:rsidP="00BC1848">
            <w:pPr>
              <w:jc w:val="center"/>
            </w:pPr>
            <w:r w:rsidRPr="009D2B17">
              <w:t>119° 15' 14''</w:t>
            </w:r>
          </w:p>
        </w:tc>
      </w:tr>
      <w:tr w:rsidR="00BC1848" w:rsidRPr="003F2AC5" w14:paraId="5545D0F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BD7804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20DFD" w14:textId="77777777" w:rsidR="00BC1848" w:rsidRPr="009D2B17" w:rsidRDefault="00BC1848" w:rsidP="00BC1848">
            <w:pPr>
              <w:jc w:val="center"/>
            </w:pPr>
            <w:r w:rsidRPr="009D2B17">
              <w:t>867177.71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F8944" w14:textId="77777777" w:rsidR="00BC1848" w:rsidRPr="009D2B17" w:rsidRDefault="00BC1848" w:rsidP="00BC1848">
            <w:pPr>
              <w:jc w:val="center"/>
            </w:pPr>
            <w:r w:rsidRPr="009D2B17">
              <w:t>2702205.5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1ADF9" w14:textId="77777777" w:rsidR="00BC1848" w:rsidRPr="009D2B17" w:rsidRDefault="00BC1848" w:rsidP="00BC1848">
            <w:pPr>
              <w:jc w:val="center"/>
            </w:pPr>
            <w:r w:rsidRPr="009D2B17">
              <w:t>5.37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0C131B" w14:textId="77777777" w:rsidR="00BC1848" w:rsidRPr="009D2B17" w:rsidRDefault="00BC1848" w:rsidP="00BC1848">
            <w:pPr>
              <w:jc w:val="center"/>
            </w:pPr>
            <w:r w:rsidRPr="009D2B17">
              <w:t>114° 19' 13''</w:t>
            </w:r>
          </w:p>
        </w:tc>
      </w:tr>
      <w:tr w:rsidR="00BC1848" w:rsidRPr="003F2AC5" w14:paraId="3628BD9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6F8679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86C6DE" w14:textId="77777777" w:rsidR="00BC1848" w:rsidRPr="009D2B17" w:rsidRDefault="00BC1848" w:rsidP="00BC1848">
            <w:pPr>
              <w:jc w:val="center"/>
            </w:pPr>
            <w:r w:rsidRPr="009D2B17">
              <w:t>867175.5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8816AE" w14:textId="77777777" w:rsidR="00BC1848" w:rsidRPr="009D2B17" w:rsidRDefault="00BC1848" w:rsidP="00BC1848">
            <w:pPr>
              <w:jc w:val="center"/>
            </w:pPr>
            <w:r w:rsidRPr="009D2B17">
              <w:t>2702210.39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DAD77E" w14:textId="77777777" w:rsidR="00BC1848" w:rsidRPr="009D2B17" w:rsidRDefault="00BC1848" w:rsidP="00BC1848">
            <w:pPr>
              <w:jc w:val="center"/>
            </w:pPr>
            <w:r w:rsidRPr="009D2B17"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89E527" w14:textId="77777777" w:rsidR="00BC1848" w:rsidRPr="009D2B17" w:rsidRDefault="00BC1848" w:rsidP="00BC1848">
            <w:pPr>
              <w:jc w:val="center"/>
            </w:pPr>
            <w:r w:rsidRPr="009D2B17">
              <w:t>120° 45' 32''</w:t>
            </w:r>
          </w:p>
        </w:tc>
      </w:tr>
      <w:tr w:rsidR="00BC1848" w:rsidRPr="003F2AC5" w14:paraId="4E9382A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F35EE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C4DC02" w14:textId="77777777" w:rsidR="00BC1848" w:rsidRPr="009D2B17" w:rsidRDefault="00BC1848" w:rsidP="00BC1848">
            <w:pPr>
              <w:jc w:val="center"/>
            </w:pPr>
            <w:r w:rsidRPr="009D2B17">
              <w:t>867172.31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38E576" w14:textId="77777777" w:rsidR="00BC1848" w:rsidRPr="009D2B17" w:rsidRDefault="00BC1848" w:rsidP="00BC1848">
            <w:pPr>
              <w:jc w:val="center"/>
            </w:pPr>
            <w:r w:rsidRPr="009D2B17">
              <w:t>2702215.75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C7A433" w14:textId="77777777" w:rsidR="00BC1848" w:rsidRPr="009D2B17" w:rsidRDefault="00BC1848" w:rsidP="00BC1848">
            <w:pPr>
              <w:jc w:val="center"/>
            </w:pPr>
            <w:r w:rsidRPr="009D2B17">
              <w:t>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3370B" w14:textId="77777777" w:rsidR="00BC1848" w:rsidRPr="009D2B17" w:rsidRDefault="00BC1848" w:rsidP="00BC1848">
            <w:pPr>
              <w:jc w:val="center"/>
            </w:pPr>
            <w:r w:rsidRPr="009D2B17">
              <w:t>121° 47' 28''</w:t>
            </w:r>
          </w:p>
        </w:tc>
      </w:tr>
      <w:tr w:rsidR="00BC1848" w:rsidRPr="003F2AC5" w14:paraId="05A3F73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0727F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50188" w14:textId="77777777" w:rsidR="00BC1848" w:rsidRPr="009D2B17" w:rsidRDefault="00BC1848" w:rsidP="00BC1848">
            <w:pPr>
              <w:jc w:val="center"/>
            </w:pPr>
            <w:r w:rsidRPr="009D2B17">
              <w:t>867170.37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6866DE" w14:textId="77777777" w:rsidR="00BC1848" w:rsidRPr="009D2B17" w:rsidRDefault="00BC1848" w:rsidP="00BC1848">
            <w:pPr>
              <w:jc w:val="center"/>
            </w:pPr>
            <w:r w:rsidRPr="009D2B17">
              <w:t>2702218.88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3F2FC9" w14:textId="77777777" w:rsidR="00BC1848" w:rsidRPr="009D2B17" w:rsidRDefault="00BC1848" w:rsidP="00BC1848">
            <w:pPr>
              <w:jc w:val="center"/>
            </w:pPr>
            <w:r w:rsidRPr="009D2B17">
              <w:t>12.42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190365" w14:textId="77777777" w:rsidR="00BC1848" w:rsidRPr="009D2B17" w:rsidRDefault="00BC1848" w:rsidP="00BC1848">
            <w:pPr>
              <w:jc w:val="center"/>
            </w:pPr>
            <w:r w:rsidRPr="009D2B17">
              <w:t>208° 12' 59''</w:t>
            </w:r>
          </w:p>
        </w:tc>
      </w:tr>
      <w:tr w:rsidR="00BC1848" w:rsidRPr="003F2AC5" w14:paraId="5508065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F8AF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92EFFC" w14:textId="77777777" w:rsidR="00BC1848" w:rsidRPr="009D2B17" w:rsidRDefault="00BC1848" w:rsidP="00BC1848">
            <w:pPr>
              <w:jc w:val="center"/>
            </w:pPr>
            <w:r w:rsidRPr="009D2B17">
              <w:t>867159.43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D70B0" w14:textId="77777777" w:rsidR="00BC1848" w:rsidRPr="009D2B17" w:rsidRDefault="00BC1848" w:rsidP="00BC1848">
            <w:pPr>
              <w:jc w:val="center"/>
            </w:pPr>
            <w:r w:rsidRPr="009D2B17">
              <w:t>2702213.01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A8D71E" w14:textId="77777777" w:rsidR="00BC1848" w:rsidRPr="009D2B17" w:rsidRDefault="00BC1848" w:rsidP="00BC1848">
            <w:pPr>
              <w:jc w:val="center"/>
            </w:pPr>
            <w:r w:rsidRPr="009D2B17">
              <w:t>8.96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51892A" w14:textId="77777777" w:rsidR="00BC1848" w:rsidRPr="009D2B17" w:rsidRDefault="00BC1848" w:rsidP="00BC1848">
            <w:pPr>
              <w:jc w:val="center"/>
            </w:pPr>
            <w:r w:rsidRPr="009D2B17">
              <w:t>208° 46' 07''</w:t>
            </w:r>
          </w:p>
        </w:tc>
      </w:tr>
      <w:tr w:rsidR="00BC1848" w:rsidRPr="003F2AC5" w14:paraId="229F98C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E84200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38C048" w14:textId="77777777" w:rsidR="00BC1848" w:rsidRPr="009D2B17" w:rsidRDefault="00BC1848" w:rsidP="00BC1848">
            <w:pPr>
              <w:jc w:val="center"/>
            </w:pPr>
            <w:r w:rsidRPr="009D2B17">
              <w:t>867151.58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57288" w14:textId="77777777" w:rsidR="00BC1848" w:rsidRPr="009D2B17" w:rsidRDefault="00BC1848" w:rsidP="00BC1848">
            <w:pPr>
              <w:jc w:val="center"/>
            </w:pPr>
            <w:r w:rsidRPr="009D2B17">
              <w:t>2702208.7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7A64C" w14:textId="77777777" w:rsidR="00BC1848" w:rsidRPr="009D2B17" w:rsidRDefault="00BC1848" w:rsidP="00BC1848">
            <w:pPr>
              <w:jc w:val="center"/>
            </w:pPr>
            <w:r w:rsidRPr="009D2B17">
              <w:t>11.45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3371BF" w14:textId="77777777" w:rsidR="00BC1848" w:rsidRPr="009D2B17" w:rsidRDefault="00BC1848" w:rsidP="00BC1848">
            <w:pPr>
              <w:jc w:val="center"/>
            </w:pPr>
            <w:r w:rsidRPr="009D2B17">
              <w:t>120° 50' 37''</w:t>
            </w:r>
          </w:p>
        </w:tc>
      </w:tr>
      <w:tr w:rsidR="00BC1848" w:rsidRPr="003F2AC5" w14:paraId="2318AD2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B610B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D372A" w14:textId="77777777" w:rsidR="00BC1848" w:rsidRPr="009D2B17" w:rsidRDefault="00BC1848" w:rsidP="00BC1848">
            <w:pPr>
              <w:jc w:val="center"/>
            </w:pPr>
            <w:r w:rsidRPr="009D2B17">
              <w:t>867145.71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A46E9" w14:textId="77777777" w:rsidR="00BC1848" w:rsidRPr="009D2B17" w:rsidRDefault="00BC1848" w:rsidP="00BC1848">
            <w:pPr>
              <w:jc w:val="center"/>
            </w:pPr>
            <w:r w:rsidRPr="009D2B17">
              <w:t>2702218.53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F2DC3" w14:textId="77777777" w:rsidR="00BC1848" w:rsidRPr="009D2B17" w:rsidRDefault="00BC1848" w:rsidP="00BC1848">
            <w:pPr>
              <w:jc w:val="center"/>
            </w:pPr>
            <w:r w:rsidRPr="009D2B17"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BB78DE" w14:textId="77777777" w:rsidR="00BC1848" w:rsidRPr="009D2B17" w:rsidRDefault="00BC1848" w:rsidP="00BC1848">
            <w:pPr>
              <w:jc w:val="center"/>
            </w:pPr>
            <w:r w:rsidRPr="009D2B17">
              <w:t>217° 48' 48''</w:t>
            </w:r>
          </w:p>
        </w:tc>
      </w:tr>
      <w:tr w:rsidR="00BC1848" w:rsidRPr="003F2AC5" w14:paraId="7F5756E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B65B4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D769AF" w14:textId="77777777" w:rsidR="00BC1848" w:rsidRPr="009D2B17" w:rsidRDefault="00BC1848" w:rsidP="00BC1848">
            <w:pPr>
              <w:jc w:val="center"/>
            </w:pPr>
            <w:r w:rsidRPr="009D2B17">
              <w:t>867141.2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FE4AB1" w14:textId="77777777" w:rsidR="00BC1848" w:rsidRPr="009D2B17" w:rsidRDefault="00BC1848" w:rsidP="00BC1848">
            <w:pPr>
              <w:jc w:val="center"/>
            </w:pPr>
            <w:r w:rsidRPr="009D2B17">
              <w:t>2702215.03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846CA0" w14:textId="77777777" w:rsidR="00BC1848" w:rsidRPr="009D2B17" w:rsidRDefault="00BC1848" w:rsidP="00BC1848">
            <w:pPr>
              <w:jc w:val="center"/>
            </w:pPr>
            <w:r w:rsidRPr="009D2B17"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80792" w14:textId="77777777" w:rsidR="00BC1848" w:rsidRPr="009D2B17" w:rsidRDefault="00BC1848" w:rsidP="00BC1848">
            <w:pPr>
              <w:jc w:val="center"/>
            </w:pPr>
            <w:r w:rsidRPr="009D2B17">
              <w:t>214° 09' 55''</w:t>
            </w:r>
          </w:p>
        </w:tc>
      </w:tr>
      <w:tr w:rsidR="00BC1848" w:rsidRPr="003F2AC5" w14:paraId="58DB4B5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D1D34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462C89" w14:textId="77777777" w:rsidR="00BC1848" w:rsidRPr="009D2B17" w:rsidRDefault="00BC1848" w:rsidP="00BC1848">
            <w:pPr>
              <w:jc w:val="center"/>
            </w:pPr>
            <w:r w:rsidRPr="009D2B17">
              <w:t>867136.22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732AC" w14:textId="77777777" w:rsidR="00BC1848" w:rsidRPr="009D2B17" w:rsidRDefault="00BC1848" w:rsidP="00BC1848">
            <w:pPr>
              <w:jc w:val="center"/>
            </w:pPr>
            <w:r w:rsidRPr="009D2B17">
              <w:t>2702211.65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CFE572" w14:textId="77777777" w:rsidR="00BC1848" w:rsidRPr="009D2B17" w:rsidRDefault="00BC1848" w:rsidP="00BC1848">
            <w:pPr>
              <w:jc w:val="center"/>
            </w:pPr>
            <w:r w:rsidRPr="009D2B17"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A23515" w14:textId="77777777" w:rsidR="00BC1848" w:rsidRPr="009D2B17" w:rsidRDefault="00BC1848" w:rsidP="00BC1848">
            <w:pPr>
              <w:jc w:val="center"/>
            </w:pPr>
            <w:r w:rsidRPr="009D2B17">
              <w:t>304° 15' 18''</w:t>
            </w:r>
          </w:p>
        </w:tc>
      </w:tr>
      <w:tr w:rsidR="00BC1848" w:rsidRPr="003F2AC5" w14:paraId="59550A8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5DA83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FCBD3D" w14:textId="77777777" w:rsidR="00BC1848" w:rsidRPr="009D2B17" w:rsidRDefault="00BC1848" w:rsidP="00BC1848">
            <w:pPr>
              <w:jc w:val="center"/>
            </w:pPr>
            <w:r w:rsidRPr="009D2B17">
              <w:t>867138.12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F4AB7E" w14:textId="77777777" w:rsidR="00BC1848" w:rsidRPr="009D2B17" w:rsidRDefault="00BC1848" w:rsidP="00BC1848">
            <w:pPr>
              <w:jc w:val="center"/>
            </w:pPr>
            <w:r w:rsidRPr="009D2B17">
              <w:t>2702208.86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63F4EA" w14:textId="77777777" w:rsidR="00BC1848" w:rsidRPr="009D2B17" w:rsidRDefault="00BC1848" w:rsidP="00BC1848">
            <w:pPr>
              <w:jc w:val="center"/>
            </w:pPr>
            <w:r w:rsidRPr="009D2B17">
              <w:t>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77D77" w14:textId="77777777" w:rsidR="00BC1848" w:rsidRPr="009D2B17" w:rsidRDefault="00BC1848" w:rsidP="00BC1848">
            <w:pPr>
              <w:jc w:val="center"/>
            </w:pPr>
            <w:r w:rsidRPr="009D2B17">
              <w:t>295° 15' 43''</w:t>
            </w:r>
          </w:p>
        </w:tc>
      </w:tr>
      <w:tr w:rsidR="00BC1848" w:rsidRPr="003F2AC5" w14:paraId="5C5F260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0F39F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EDECC" w14:textId="77777777" w:rsidR="00BC1848" w:rsidRPr="009D2B17" w:rsidRDefault="00BC1848" w:rsidP="00BC1848">
            <w:pPr>
              <w:jc w:val="center"/>
            </w:pPr>
            <w:r w:rsidRPr="009D2B17">
              <w:t>867140.05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860F40" w14:textId="77777777" w:rsidR="00BC1848" w:rsidRPr="009D2B17" w:rsidRDefault="00BC1848" w:rsidP="00BC1848">
            <w:pPr>
              <w:jc w:val="center"/>
            </w:pPr>
            <w:r w:rsidRPr="009D2B17">
              <w:t>2702204.77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3ED9B" w14:textId="77777777" w:rsidR="00BC1848" w:rsidRPr="009D2B17" w:rsidRDefault="00BC1848" w:rsidP="00BC1848">
            <w:pPr>
              <w:jc w:val="center"/>
            </w:pPr>
            <w:r w:rsidRPr="009D2B17">
              <w:t>14.62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BF279A" w14:textId="77777777" w:rsidR="00BC1848" w:rsidRPr="009D2B17" w:rsidRDefault="00BC1848" w:rsidP="00BC1848">
            <w:pPr>
              <w:jc w:val="center"/>
            </w:pPr>
            <w:r w:rsidRPr="009D2B17">
              <w:t>213° 10' 06''</w:t>
            </w:r>
          </w:p>
        </w:tc>
      </w:tr>
      <w:tr w:rsidR="00BC1848" w:rsidRPr="003F2AC5" w14:paraId="1B059F3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4371CD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19E57" w14:textId="77777777" w:rsidR="00BC1848" w:rsidRPr="009D2B17" w:rsidRDefault="00BC1848" w:rsidP="00BC1848">
            <w:pPr>
              <w:jc w:val="center"/>
            </w:pPr>
            <w:r w:rsidRPr="009D2B17">
              <w:t>867127.81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4336B" w14:textId="77777777" w:rsidR="00BC1848" w:rsidRPr="009D2B17" w:rsidRDefault="00BC1848" w:rsidP="00BC1848">
            <w:pPr>
              <w:jc w:val="center"/>
            </w:pPr>
            <w:r w:rsidRPr="009D2B17">
              <w:t>2702196.77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C5521C" w14:textId="77777777" w:rsidR="00BC1848" w:rsidRPr="009D2B17" w:rsidRDefault="00BC1848" w:rsidP="00BC1848">
            <w:pPr>
              <w:jc w:val="center"/>
            </w:pPr>
            <w:r w:rsidRPr="009D2B17">
              <w:t>17.92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BC587" w14:textId="77777777" w:rsidR="00BC1848" w:rsidRPr="009D2B17" w:rsidRDefault="00BC1848" w:rsidP="00BC1848">
            <w:pPr>
              <w:jc w:val="center"/>
            </w:pPr>
            <w:r w:rsidRPr="009D2B17">
              <w:t>296° 21' 54''</w:t>
            </w:r>
          </w:p>
        </w:tc>
      </w:tr>
      <w:tr w:rsidR="00BC1848" w:rsidRPr="003F2AC5" w14:paraId="6260CD4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9CC49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ED50E" w14:textId="77777777" w:rsidR="00BC1848" w:rsidRPr="009D2B17" w:rsidRDefault="00BC1848" w:rsidP="00BC1848">
            <w:pPr>
              <w:jc w:val="center"/>
            </w:pPr>
            <w:r w:rsidRPr="009D2B17">
              <w:t>867135.77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026F7" w14:textId="77777777" w:rsidR="00BC1848" w:rsidRPr="009D2B17" w:rsidRDefault="00BC1848" w:rsidP="00BC1848">
            <w:pPr>
              <w:jc w:val="center"/>
            </w:pPr>
            <w:r w:rsidRPr="009D2B17">
              <w:t>2702180.71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3CA5E" w14:textId="77777777" w:rsidR="00BC1848" w:rsidRPr="009D2B17" w:rsidRDefault="00BC1848" w:rsidP="00BC1848">
            <w:pPr>
              <w:jc w:val="center"/>
            </w:pPr>
            <w:r w:rsidRPr="009D2B17">
              <w:t>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73CB4" w14:textId="77777777" w:rsidR="00BC1848" w:rsidRPr="009D2B17" w:rsidRDefault="00BC1848" w:rsidP="00BC1848">
            <w:pPr>
              <w:jc w:val="center"/>
            </w:pPr>
            <w:r w:rsidRPr="009D2B17">
              <w:t>294° 00' 05''</w:t>
            </w:r>
          </w:p>
        </w:tc>
      </w:tr>
      <w:tr w:rsidR="00BC1848" w:rsidRPr="003F2AC5" w14:paraId="45EFA9D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B13CB9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7343B2" w14:textId="77777777" w:rsidR="00BC1848" w:rsidRPr="009D2B17" w:rsidRDefault="00BC1848" w:rsidP="00BC1848">
            <w:pPr>
              <w:jc w:val="center"/>
            </w:pPr>
            <w:r w:rsidRPr="009D2B17">
              <w:t>867137.6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F8F03D" w14:textId="77777777" w:rsidR="00BC1848" w:rsidRPr="009D2B17" w:rsidRDefault="00BC1848" w:rsidP="00BC1848">
            <w:pPr>
              <w:jc w:val="center"/>
            </w:pPr>
            <w:r w:rsidRPr="009D2B17">
              <w:t>2702176.6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50F34" w14:textId="77777777" w:rsidR="00BC1848" w:rsidRPr="009D2B17" w:rsidRDefault="00BC1848" w:rsidP="00BC1848">
            <w:pPr>
              <w:jc w:val="center"/>
            </w:pPr>
            <w:r w:rsidRPr="009D2B17"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C51CD4" w14:textId="77777777" w:rsidR="00BC1848" w:rsidRPr="009D2B17" w:rsidRDefault="00BC1848" w:rsidP="00BC1848">
            <w:pPr>
              <w:jc w:val="center"/>
            </w:pPr>
            <w:r w:rsidRPr="009D2B17">
              <w:t>294° 03' 43''</w:t>
            </w:r>
          </w:p>
        </w:tc>
      </w:tr>
      <w:tr w:rsidR="00BC1848" w:rsidRPr="003F2AC5" w14:paraId="245E2D6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525E44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7180A" w14:textId="77777777" w:rsidR="00BC1848" w:rsidRPr="009D2B17" w:rsidRDefault="00BC1848" w:rsidP="00BC1848">
            <w:pPr>
              <w:jc w:val="center"/>
            </w:pPr>
            <w:r w:rsidRPr="009D2B17">
              <w:t>867139.27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622075" w14:textId="77777777" w:rsidR="00BC1848" w:rsidRPr="009D2B17" w:rsidRDefault="00BC1848" w:rsidP="00BC1848">
            <w:pPr>
              <w:jc w:val="center"/>
            </w:pPr>
            <w:r w:rsidRPr="009D2B17">
              <w:t>2702172.86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406D7" w14:textId="77777777" w:rsidR="00BC1848" w:rsidRPr="009D2B17" w:rsidRDefault="00BC1848" w:rsidP="00BC1848">
            <w:pPr>
              <w:jc w:val="center"/>
            </w:pPr>
            <w:r w:rsidRPr="009D2B17">
              <w:t>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0733E1" w14:textId="77777777" w:rsidR="00BC1848" w:rsidRPr="009D2B17" w:rsidRDefault="00BC1848" w:rsidP="00BC1848">
            <w:pPr>
              <w:jc w:val="center"/>
            </w:pPr>
            <w:r w:rsidRPr="009D2B17">
              <w:t>296° 21' 09''</w:t>
            </w:r>
          </w:p>
        </w:tc>
      </w:tr>
      <w:tr w:rsidR="00BC1848" w:rsidRPr="003F2AC5" w14:paraId="52CE9C8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0D38F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0FA8D" w14:textId="77777777" w:rsidR="00BC1848" w:rsidRPr="009D2B17" w:rsidRDefault="00BC1848" w:rsidP="00BC1848">
            <w:pPr>
              <w:jc w:val="center"/>
            </w:pPr>
            <w:r w:rsidRPr="009D2B17">
              <w:t>867140.34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58D8C0" w14:textId="77777777" w:rsidR="00BC1848" w:rsidRPr="009D2B17" w:rsidRDefault="00BC1848" w:rsidP="00BC1848">
            <w:pPr>
              <w:jc w:val="center"/>
            </w:pPr>
            <w:r w:rsidRPr="009D2B17">
              <w:t>2702170.7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01C50" w14:textId="77777777" w:rsidR="00BC1848" w:rsidRPr="009D2B17" w:rsidRDefault="00BC1848" w:rsidP="00BC1848">
            <w:pPr>
              <w:jc w:val="center"/>
            </w:pPr>
            <w:r w:rsidRPr="009D2B17"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CAE562" w14:textId="77777777" w:rsidR="00BC1848" w:rsidRPr="009D2B17" w:rsidRDefault="00BC1848" w:rsidP="00BC1848">
            <w:pPr>
              <w:jc w:val="center"/>
            </w:pPr>
            <w:r w:rsidRPr="009D2B17">
              <w:t>8° 11' 06''</w:t>
            </w:r>
          </w:p>
        </w:tc>
      </w:tr>
      <w:tr w:rsidR="00BC1848" w:rsidRPr="003F2AC5" w14:paraId="4CDC8FA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586653" w14:textId="77777777" w:rsidR="00BC1848" w:rsidRPr="003F2AC5" w:rsidRDefault="00BC1848" w:rsidP="00BC1848">
            <w:pPr>
              <w:jc w:val="center"/>
            </w:pPr>
            <w:r w:rsidRPr="003F2AC5"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A5238" w14:textId="77777777" w:rsidR="00BC1848" w:rsidRPr="009D2B17" w:rsidRDefault="00BC1848" w:rsidP="00BC1848">
            <w:pPr>
              <w:jc w:val="center"/>
            </w:pPr>
            <w:r w:rsidRPr="009D2B17">
              <w:t>867141.8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126E7" w14:textId="77777777" w:rsidR="00BC1848" w:rsidRPr="009D2B17" w:rsidRDefault="00BC1848" w:rsidP="00BC1848">
            <w:pPr>
              <w:jc w:val="center"/>
            </w:pPr>
            <w:r w:rsidRPr="009D2B17">
              <w:t>2702170.91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E4FB9" w14:textId="77777777" w:rsidR="00BC1848" w:rsidRPr="009D2B17" w:rsidRDefault="00BC1848" w:rsidP="00BC1848">
            <w:pPr>
              <w:jc w:val="center"/>
            </w:pPr>
            <w:r w:rsidRPr="009D2B17">
              <w:t>4.86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1543F2" w14:textId="77777777" w:rsidR="00BC1848" w:rsidRPr="009D2B17" w:rsidRDefault="00BC1848" w:rsidP="00BC1848">
            <w:pPr>
              <w:jc w:val="center"/>
            </w:pPr>
            <w:r w:rsidRPr="009D2B17">
              <w:t>31° 16' 02''</w:t>
            </w:r>
          </w:p>
        </w:tc>
      </w:tr>
      <w:tr w:rsidR="00BC1848" w:rsidRPr="003F2AC5" w14:paraId="48DF006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FD35B" w14:textId="77777777" w:rsidR="00BC1848" w:rsidRPr="003F2AC5" w:rsidRDefault="00BC1848" w:rsidP="00BC1848">
            <w:pPr>
              <w:jc w:val="center"/>
            </w:pPr>
            <w:r w:rsidRPr="003F2AC5"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DC3427" w14:textId="77777777" w:rsidR="00BC1848" w:rsidRPr="009D2B17" w:rsidRDefault="00BC1848" w:rsidP="00BC1848">
            <w:pPr>
              <w:jc w:val="center"/>
            </w:pPr>
            <w:r w:rsidRPr="009D2B17">
              <w:t>867145.95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C9C429" w14:textId="77777777" w:rsidR="00BC1848" w:rsidRPr="009D2B17" w:rsidRDefault="00BC1848" w:rsidP="00BC1848">
            <w:pPr>
              <w:jc w:val="center"/>
            </w:pPr>
            <w:r w:rsidRPr="009D2B17">
              <w:t>2702173.43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774CCE" w14:textId="77777777" w:rsidR="00BC1848" w:rsidRPr="009D2B17" w:rsidRDefault="00BC1848" w:rsidP="00BC1848">
            <w:pPr>
              <w:jc w:val="center"/>
            </w:pPr>
            <w:r w:rsidRPr="009D2B17">
              <w:t>2.56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CA7B0A" w14:textId="77777777" w:rsidR="00BC1848" w:rsidRPr="009D2B17" w:rsidRDefault="00BC1848" w:rsidP="00BC1848">
            <w:pPr>
              <w:jc w:val="center"/>
            </w:pPr>
            <w:r w:rsidRPr="009D2B17">
              <w:t>31° 16' 14''</w:t>
            </w:r>
          </w:p>
        </w:tc>
      </w:tr>
      <w:tr w:rsidR="00BC1848" w:rsidRPr="003F2AC5" w14:paraId="66991B6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1E6999" w14:textId="77777777" w:rsidR="00BC1848" w:rsidRPr="003F2AC5" w:rsidRDefault="00BC1848" w:rsidP="00BC1848">
            <w:pPr>
              <w:jc w:val="center"/>
            </w:pPr>
            <w:r w:rsidRPr="003F2AC5"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5DCAF" w14:textId="77777777" w:rsidR="00BC1848" w:rsidRPr="009D2B17" w:rsidRDefault="00BC1848" w:rsidP="00BC1848">
            <w:pPr>
              <w:jc w:val="center"/>
            </w:pPr>
            <w:r w:rsidRPr="009D2B17">
              <w:t>867148.14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B01811" w14:textId="77777777" w:rsidR="00BC1848" w:rsidRPr="009D2B17" w:rsidRDefault="00BC1848" w:rsidP="00BC1848">
            <w:pPr>
              <w:jc w:val="center"/>
            </w:pPr>
            <w:r w:rsidRPr="009D2B17">
              <w:t>2702174.76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80CA2" w14:textId="77777777" w:rsidR="00BC1848" w:rsidRPr="009D2B17" w:rsidRDefault="00BC1848" w:rsidP="00BC1848">
            <w:pPr>
              <w:jc w:val="center"/>
            </w:pPr>
            <w:r w:rsidRPr="009D2B17">
              <w:t>11.72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96F22" w14:textId="77777777" w:rsidR="00BC1848" w:rsidRPr="009D2B17" w:rsidRDefault="00BC1848" w:rsidP="00BC1848">
            <w:pPr>
              <w:jc w:val="center"/>
            </w:pPr>
            <w:r w:rsidRPr="009D2B17">
              <w:t>31° 14' 56''</w:t>
            </w:r>
          </w:p>
        </w:tc>
      </w:tr>
      <w:tr w:rsidR="00BC1848" w:rsidRPr="003F2AC5" w14:paraId="703CC3D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C42A4" w14:textId="77777777" w:rsidR="00BC1848" w:rsidRPr="003F2AC5" w:rsidRDefault="00BC1848" w:rsidP="00BC1848">
            <w:pPr>
              <w:jc w:val="center"/>
            </w:pPr>
            <w:r w:rsidRPr="003F2AC5"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53E5B" w14:textId="77777777" w:rsidR="00BC1848" w:rsidRPr="009D2B17" w:rsidRDefault="00BC1848" w:rsidP="00BC1848">
            <w:pPr>
              <w:jc w:val="center"/>
            </w:pPr>
            <w:r w:rsidRPr="009D2B17">
              <w:t>867158.16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460C6A" w14:textId="77777777" w:rsidR="00BC1848" w:rsidRPr="009D2B17" w:rsidRDefault="00BC1848" w:rsidP="00BC1848">
            <w:pPr>
              <w:jc w:val="center"/>
            </w:pPr>
            <w:r w:rsidRPr="009D2B17">
              <w:t>2702180.84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5712CD" w14:textId="77777777" w:rsidR="00BC1848" w:rsidRPr="009D2B17" w:rsidRDefault="00BC1848" w:rsidP="00BC1848">
            <w:pPr>
              <w:jc w:val="center"/>
            </w:pPr>
            <w:r w:rsidRPr="009D2B17">
              <w:t>0.67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792994" w14:textId="77777777" w:rsidR="00BC1848" w:rsidRPr="009D2B17" w:rsidRDefault="00BC1848" w:rsidP="00BC1848">
            <w:pPr>
              <w:jc w:val="center"/>
            </w:pPr>
            <w:r w:rsidRPr="009D2B17">
              <w:t>34° 38' 27''</w:t>
            </w:r>
          </w:p>
        </w:tc>
      </w:tr>
      <w:tr w:rsidR="00BC1848" w:rsidRPr="003F2AC5" w14:paraId="13B46E1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320E55" w14:textId="77777777" w:rsidR="00BC1848" w:rsidRPr="003F2AC5" w:rsidRDefault="00BC1848" w:rsidP="00BC1848">
            <w:pPr>
              <w:jc w:val="center"/>
            </w:pPr>
            <w:r w:rsidRPr="003F2AC5"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5CBD34" w14:textId="77777777" w:rsidR="00BC1848" w:rsidRPr="009D2B17" w:rsidRDefault="00BC1848" w:rsidP="00BC1848">
            <w:pPr>
              <w:jc w:val="center"/>
            </w:pPr>
            <w:r w:rsidRPr="009D2B17">
              <w:t>867158.71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D34410" w14:textId="77777777" w:rsidR="00BC1848" w:rsidRPr="009D2B17" w:rsidRDefault="00BC1848" w:rsidP="00BC1848">
            <w:pPr>
              <w:jc w:val="center"/>
            </w:pPr>
            <w:r w:rsidRPr="009D2B17">
              <w:t>2702181.22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E70149" w14:textId="77777777" w:rsidR="00BC1848" w:rsidRPr="009D2B17" w:rsidRDefault="00BC1848" w:rsidP="00BC1848">
            <w:pPr>
              <w:jc w:val="center"/>
            </w:pPr>
            <w:r w:rsidRPr="009D2B17">
              <w:t>14.1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947CD" w14:textId="77777777" w:rsidR="00BC1848" w:rsidRPr="009D2B17" w:rsidRDefault="00BC1848" w:rsidP="00BC1848">
            <w:pPr>
              <w:jc w:val="center"/>
            </w:pPr>
            <w:r w:rsidRPr="009D2B17">
              <w:t>32° 22' 17''</w:t>
            </w:r>
          </w:p>
        </w:tc>
      </w:tr>
      <w:tr w:rsidR="00BC1848" w:rsidRPr="003F2AC5" w14:paraId="10F947A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F07AC5" w14:textId="77777777" w:rsidR="00BC1848" w:rsidRPr="003F2AC5" w:rsidRDefault="00BC1848" w:rsidP="00BC1848">
            <w:pPr>
              <w:jc w:val="center"/>
            </w:pPr>
            <w:r>
              <w:t>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28832" w14:textId="77777777" w:rsidR="00BC1848" w:rsidRPr="009D2B17" w:rsidRDefault="00BC1848" w:rsidP="00BC1848">
            <w:pPr>
              <w:jc w:val="center"/>
            </w:pPr>
            <w:r w:rsidRPr="009D2B17">
              <w:t>867170.62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FBB95" w14:textId="77777777" w:rsidR="00BC1848" w:rsidRPr="009D2B17" w:rsidRDefault="00BC1848" w:rsidP="00BC1848">
            <w:pPr>
              <w:jc w:val="center"/>
            </w:pPr>
            <w:r w:rsidRPr="009D2B17">
              <w:t>2702188.77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C1FAA" w14:textId="77777777" w:rsidR="00BC1848" w:rsidRPr="009D2B17" w:rsidRDefault="00BC1848" w:rsidP="00BC1848">
            <w:pPr>
              <w:jc w:val="center"/>
            </w:pPr>
            <w:r w:rsidRPr="009D2B17"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B7A31D" w14:textId="77777777" w:rsidR="00BC1848" w:rsidRPr="009D2B17" w:rsidRDefault="00BC1848" w:rsidP="00BC1848">
            <w:pPr>
              <w:jc w:val="center"/>
            </w:pPr>
            <w:r w:rsidRPr="009D2B17">
              <w:t>33° 07' 22''</w:t>
            </w:r>
          </w:p>
        </w:tc>
      </w:tr>
      <w:tr w:rsidR="00BC1848" w:rsidRPr="003F2AC5" w14:paraId="3ABF60E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3ED3BE" w14:textId="77777777" w:rsidR="00BC1848" w:rsidRDefault="00BC1848" w:rsidP="00BC1848">
            <w:pPr>
              <w:jc w:val="center"/>
            </w:pPr>
            <w:r>
              <w:t>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E0673" w14:textId="77777777" w:rsidR="00BC1848" w:rsidRPr="009D2B17" w:rsidRDefault="00BC1848" w:rsidP="00BC1848">
            <w:pPr>
              <w:jc w:val="center"/>
            </w:pPr>
            <w:r w:rsidRPr="009D2B17">
              <w:t>867173.67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5A4F3C" w14:textId="77777777" w:rsidR="00BC1848" w:rsidRPr="009D2B17" w:rsidRDefault="00BC1848" w:rsidP="00BC1848">
            <w:pPr>
              <w:jc w:val="center"/>
            </w:pPr>
            <w:r w:rsidRPr="009D2B17">
              <w:t>2702190.76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E622E" w14:textId="77777777" w:rsidR="00BC1848" w:rsidRPr="009D2B17" w:rsidRDefault="00BC1848" w:rsidP="00BC1848">
            <w:pPr>
              <w:jc w:val="center"/>
            </w:pPr>
            <w:r w:rsidRPr="009D2B17">
              <w:t>10.91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926B8" w14:textId="77777777" w:rsidR="00BC1848" w:rsidRPr="009D2B17" w:rsidRDefault="00BC1848" w:rsidP="00BC1848">
            <w:pPr>
              <w:jc w:val="center"/>
            </w:pPr>
            <w:r w:rsidRPr="009D2B17">
              <w:t>33° 44' 54''</w:t>
            </w:r>
          </w:p>
        </w:tc>
      </w:tr>
      <w:tr w:rsidR="00BC1848" w:rsidRPr="003F2AC5" w14:paraId="0827A76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51B5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86:02:1209001:386</w:t>
            </w:r>
          </w:p>
        </w:tc>
      </w:tr>
      <w:tr w:rsidR="00BC1848" w:rsidRPr="003F2AC5" w14:paraId="2C636EB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D4A51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28FEF5" w14:textId="77777777" w:rsidR="00BC1848" w:rsidRPr="00A433A7" w:rsidRDefault="00BC1848" w:rsidP="00BC1848">
            <w:pPr>
              <w:jc w:val="center"/>
            </w:pPr>
            <w:r w:rsidRPr="00A433A7">
              <w:t>867137.6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C9EED2" w14:textId="77777777" w:rsidR="00BC1848" w:rsidRPr="00A433A7" w:rsidRDefault="00BC1848" w:rsidP="00BC1848">
            <w:pPr>
              <w:jc w:val="center"/>
            </w:pPr>
            <w:r w:rsidRPr="00A433A7">
              <w:t>2702176.6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DBC4C2" w14:textId="77777777" w:rsidR="00BC1848" w:rsidRPr="00A433A7" w:rsidRDefault="00BC1848" w:rsidP="00BC1848">
            <w:pPr>
              <w:jc w:val="center"/>
            </w:pPr>
            <w:r w:rsidRPr="00A433A7">
              <w:t>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18117A" w14:textId="77777777" w:rsidR="00BC1848" w:rsidRPr="00A433A7" w:rsidRDefault="00BC1848" w:rsidP="00BC1848">
            <w:pPr>
              <w:jc w:val="center"/>
            </w:pPr>
            <w:r w:rsidRPr="00A433A7">
              <w:t>114° 00' 05''</w:t>
            </w:r>
          </w:p>
        </w:tc>
      </w:tr>
      <w:tr w:rsidR="00BC1848" w:rsidRPr="003F2AC5" w14:paraId="6DDCB4A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9AD31E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A21D09" w14:textId="77777777" w:rsidR="00BC1848" w:rsidRPr="00A433A7" w:rsidRDefault="00BC1848" w:rsidP="00BC1848">
            <w:pPr>
              <w:jc w:val="center"/>
            </w:pPr>
            <w:r w:rsidRPr="00A433A7">
              <w:t>867135.77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0B4EA" w14:textId="77777777" w:rsidR="00BC1848" w:rsidRPr="00A433A7" w:rsidRDefault="00BC1848" w:rsidP="00BC1848">
            <w:pPr>
              <w:jc w:val="center"/>
            </w:pPr>
            <w:r w:rsidRPr="00A433A7">
              <w:t>2702180.71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695C43" w14:textId="77777777" w:rsidR="00BC1848" w:rsidRPr="00A433A7" w:rsidRDefault="00BC1848" w:rsidP="00BC1848">
            <w:pPr>
              <w:jc w:val="center"/>
            </w:pPr>
            <w:r w:rsidRPr="00A433A7">
              <w:t>17.92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05355C" w14:textId="77777777" w:rsidR="00BC1848" w:rsidRPr="00A433A7" w:rsidRDefault="00BC1848" w:rsidP="00BC1848">
            <w:pPr>
              <w:jc w:val="center"/>
            </w:pPr>
            <w:r w:rsidRPr="00A433A7">
              <w:t>116° 21' 54''</w:t>
            </w:r>
          </w:p>
        </w:tc>
      </w:tr>
      <w:tr w:rsidR="00BC1848" w:rsidRPr="003F2AC5" w14:paraId="14D2F81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C6222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1D93FC" w14:textId="77777777" w:rsidR="00BC1848" w:rsidRPr="00A433A7" w:rsidRDefault="00BC1848" w:rsidP="00BC1848">
            <w:pPr>
              <w:jc w:val="center"/>
            </w:pPr>
            <w:r w:rsidRPr="00A433A7">
              <w:t>867127.81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C2F806" w14:textId="77777777" w:rsidR="00BC1848" w:rsidRPr="00A433A7" w:rsidRDefault="00BC1848" w:rsidP="00BC1848">
            <w:pPr>
              <w:jc w:val="center"/>
            </w:pPr>
            <w:r w:rsidRPr="00A433A7">
              <w:t>2702196.77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1D0FA" w14:textId="77777777" w:rsidR="00BC1848" w:rsidRPr="00A433A7" w:rsidRDefault="00BC1848" w:rsidP="00BC1848">
            <w:pPr>
              <w:jc w:val="center"/>
            </w:pPr>
            <w:r w:rsidRPr="00A433A7">
              <w:t>14.62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AAD5A5" w14:textId="77777777" w:rsidR="00BC1848" w:rsidRPr="00A433A7" w:rsidRDefault="00BC1848" w:rsidP="00BC1848">
            <w:pPr>
              <w:jc w:val="center"/>
            </w:pPr>
            <w:r w:rsidRPr="00A433A7">
              <w:t>33° 10' 06''</w:t>
            </w:r>
          </w:p>
        </w:tc>
      </w:tr>
      <w:tr w:rsidR="00BC1848" w:rsidRPr="003F2AC5" w14:paraId="405B30A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3E8A2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809918" w14:textId="77777777" w:rsidR="00BC1848" w:rsidRPr="00A433A7" w:rsidRDefault="00BC1848" w:rsidP="00BC1848">
            <w:pPr>
              <w:jc w:val="center"/>
            </w:pPr>
            <w:r w:rsidRPr="00A433A7">
              <w:t>867140.05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7E0C81" w14:textId="77777777" w:rsidR="00BC1848" w:rsidRPr="00A433A7" w:rsidRDefault="00BC1848" w:rsidP="00BC1848">
            <w:pPr>
              <w:jc w:val="center"/>
            </w:pPr>
            <w:r w:rsidRPr="00A433A7">
              <w:t>2702204.77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28229" w14:textId="77777777" w:rsidR="00BC1848" w:rsidRPr="00A433A7" w:rsidRDefault="00BC1848" w:rsidP="00BC1848">
            <w:pPr>
              <w:jc w:val="center"/>
            </w:pPr>
            <w:r w:rsidRPr="00A433A7">
              <w:t>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83BCF" w14:textId="77777777" w:rsidR="00BC1848" w:rsidRPr="00A433A7" w:rsidRDefault="00BC1848" w:rsidP="00BC1848">
            <w:pPr>
              <w:jc w:val="center"/>
            </w:pPr>
            <w:r w:rsidRPr="00A433A7">
              <w:t>115° 15' 43''</w:t>
            </w:r>
          </w:p>
        </w:tc>
      </w:tr>
      <w:tr w:rsidR="00BC1848" w:rsidRPr="003F2AC5" w14:paraId="2F918AD3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66DA01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C60F96" w14:textId="77777777" w:rsidR="00BC1848" w:rsidRPr="00A433A7" w:rsidRDefault="00BC1848" w:rsidP="00BC1848">
            <w:pPr>
              <w:jc w:val="center"/>
            </w:pPr>
            <w:r w:rsidRPr="00A433A7">
              <w:t>867138.12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50C250" w14:textId="77777777" w:rsidR="00BC1848" w:rsidRPr="00A433A7" w:rsidRDefault="00BC1848" w:rsidP="00BC1848">
            <w:pPr>
              <w:jc w:val="center"/>
            </w:pPr>
            <w:r w:rsidRPr="00A433A7">
              <w:t>2702208.86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B4236" w14:textId="77777777" w:rsidR="00BC1848" w:rsidRPr="00A433A7" w:rsidRDefault="00BC1848" w:rsidP="00BC1848">
            <w:pPr>
              <w:jc w:val="center"/>
            </w:pPr>
            <w:r w:rsidRPr="00A433A7"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818F0" w14:textId="77777777" w:rsidR="00BC1848" w:rsidRPr="00A433A7" w:rsidRDefault="00BC1848" w:rsidP="00BC1848">
            <w:pPr>
              <w:jc w:val="center"/>
            </w:pPr>
            <w:r w:rsidRPr="00A433A7">
              <w:t>124° 15' 18''</w:t>
            </w:r>
          </w:p>
        </w:tc>
      </w:tr>
      <w:tr w:rsidR="00BC1848" w:rsidRPr="003F2AC5" w14:paraId="62406DE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7A01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163BBF" w14:textId="77777777" w:rsidR="00BC1848" w:rsidRPr="00A433A7" w:rsidRDefault="00BC1848" w:rsidP="00BC1848">
            <w:pPr>
              <w:jc w:val="center"/>
            </w:pPr>
            <w:r w:rsidRPr="00A433A7">
              <w:t>867136.22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FEE5AF" w14:textId="77777777" w:rsidR="00BC1848" w:rsidRPr="00A433A7" w:rsidRDefault="00BC1848" w:rsidP="00BC1848">
            <w:pPr>
              <w:jc w:val="center"/>
            </w:pPr>
            <w:r w:rsidRPr="00A433A7">
              <w:t>2702211.65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E0F23" w14:textId="77777777" w:rsidR="00BC1848" w:rsidRPr="00A433A7" w:rsidRDefault="00BC1848" w:rsidP="00BC1848">
            <w:pPr>
              <w:jc w:val="center"/>
            </w:pPr>
            <w:r w:rsidRPr="00A433A7"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7A421" w14:textId="77777777" w:rsidR="00BC1848" w:rsidRPr="00A433A7" w:rsidRDefault="00BC1848" w:rsidP="00BC1848">
            <w:pPr>
              <w:jc w:val="center"/>
            </w:pPr>
            <w:r w:rsidRPr="00A433A7">
              <w:t>125° 16' 52''</w:t>
            </w:r>
          </w:p>
        </w:tc>
      </w:tr>
      <w:tr w:rsidR="00BC1848" w:rsidRPr="003F2AC5" w14:paraId="2E59C0F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C5815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111C6" w14:textId="77777777" w:rsidR="00BC1848" w:rsidRPr="00A433A7" w:rsidRDefault="00BC1848" w:rsidP="00BC1848">
            <w:pPr>
              <w:jc w:val="center"/>
            </w:pPr>
            <w:r w:rsidRPr="00A433A7">
              <w:t>867133.22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13A0DC" w14:textId="77777777" w:rsidR="00BC1848" w:rsidRPr="00A433A7" w:rsidRDefault="00BC1848" w:rsidP="00BC1848">
            <w:pPr>
              <w:jc w:val="center"/>
            </w:pPr>
            <w:r w:rsidRPr="00A433A7">
              <w:t>2702215.89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0F0025" w14:textId="77777777" w:rsidR="00BC1848" w:rsidRPr="00A433A7" w:rsidRDefault="00BC1848" w:rsidP="00BC1848">
            <w:pPr>
              <w:jc w:val="center"/>
            </w:pPr>
            <w:r w:rsidRPr="00A433A7">
              <w:t>22.12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857EAF" w14:textId="77777777" w:rsidR="00BC1848" w:rsidRPr="00A433A7" w:rsidRDefault="00BC1848" w:rsidP="00BC1848">
            <w:pPr>
              <w:jc w:val="center"/>
            </w:pPr>
            <w:r w:rsidRPr="00A433A7">
              <w:t>124° 04' 15''</w:t>
            </w:r>
          </w:p>
        </w:tc>
      </w:tr>
      <w:tr w:rsidR="00BC1848" w:rsidRPr="003F2AC5" w14:paraId="62E4B13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4D7357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4EAABE" w14:textId="77777777" w:rsidR="00BC1848" w:rsidRPr="00A433A7" w:rsidRDefault="00BC1848" w:rsidP="00BC1848">
            <w:pPr>
              <w:jc w:val="center"/>
            </w:pPr>
            <w:r w:rsidRPr="00A433A7">
              <w:t>867120.83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F92891" w14:textId="77777777" w:rsidR="00BC1848" w:rsidRPr="00A433A7" w:rsidRDefault="00BC1848" w:rsidP="00BC1848">
            <w:pPr>
              <w:jc w:val="center"/>
            </w:pPr>
            <w:r w:rsidRPr="00A433A7">
              <w:t>2702234.21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9631F1" w14:textId="77777777" w:rsidR="00BC1848" w:rsidRPr="00A433A7" w:rsidRDefault="00BC1848" w:rsidP="00BC1848">
            <w:pPr>
              <w:jc w:val="center"/>
            </w:pPr>
            <w:r w:rsidRPr="00A433A7">
              <w:t>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06E0A3" w14:textId="77777777" w:rsidR="00BC1848" w:rsidRPr="00A433A7" w:rsidRDefault="00BC1848" w:rsidP="00BC1848">
            <w:pPr>
              <w:jc w:val="center"/>
            </w:pPr>
            <w:r w:rsidRPr="00A433A7">
              <w:t>35° 00' 42''</w:t>
            </w:r>
          </w:p>
        </w:tc>
      </w:tr>
      <w:tr w:rsidR="00BC1848" w:rsidRPr="003F2AC5" w14:paraId="747B2C3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0842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8B4DFF" w14:textId="77777777" w:rsidR="00BC1848" w:rsidRPr="00A433A7" w:rsidRDefault="00BC1848" w:rsidP="00BC1848">
            <w:pPr>
              <w:jc w:val="center"/>
            </w:pPr>
            <w:r w:rsidRPr="00A433A7">
              <w:t>867122.8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C0A87" w14:textId="77777777" w:rsidR="00BC1848" w:rsidRPr="00A433A7" w:rsidRDefault="00BC1848" w:rsidP="00BC1848">
            <w:pPr>
              <w:jc w:val="center"/>
            </w:pPr>
            <w:r w:rsidRPr="00A433A7">
              <w:t>2702235.59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C9D2F" w14:textId="77777777" w:rsidR="00BC1848" w:rsidRPr="00A433A7" w:rsidRDefault="00BC1848" w:rsidP="00BC1848">
            <w:pPr>
              <w:jc w:val="center"/>
            </w:pPr>
            <w:r w:rsidRPr="00A433A7">
              <w:t>14.41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D6DA22" w14:textId="77777777" w:rsidR="00BC1848" w:rsidRPr="00A433A7" w:rsidRDefault="00BC1848" w:rsidP="00BC1848">
            <w:pPr>
              <w:jc w:val="center"/>
            </w:pPr>
            <w:r w:rsidRPr="00A433A7">
              <w:t>120° 20' 12''</w:t>
            </w:r>
          </w:p>
        </w:tc>
      </w:tr>
      <w:tr w:rsidR="00BC1848" w:rsidRPr="003F2AC5" w14:paraId="24F8C0F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B17B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A8844B" w14:textId="77777777" w:rsidR="00BC1848" w:rsidRPr="00A433A7" w:rsidRDefault="00BC1848" w:rsidP="00BC1848">
            <w:pPr>
              <w:jc w:val="center"/>
            </w:pPr>
            <w:r w:rsidRPr="00A433A7">
              <w:t>867115.52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E8046B" w14:textId="77777777" w:rsidR="00BC1848" w:rsidRPr="00A433A7" w:rsidRDefault="00BC1848" w:rsidP="00BC1848">
            <w:pPr>
              <w:jc w:val="center"/>
            </w:pPr>
            <w:r w:rsidRPr="00A433A7">
              <w:t>2702248.03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E482C" w14:textId="77777777" w:rsidR="00BC1848" w:rsidRPr="00A433A7" w:rsidRDefault="00BC1848" w:rsidP="00BC1848">
            <w:pPr>
              <w:jc w:val="center"/>
            </w:pPr>
            <w:r w:rsidRPr="00A433A7">
              <w:t>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23AEE0" w14:textId="77777777" w:rsidR="00BC1848" w:rsidRPr="00A433A7" w:rsidRDefault="00BC1848" w:rsidP="00BC1848">
            <w:pPr>
              <w:jc w:val="center"/>
            </w:pPr>
            <w:r w:rsidRPr="00A433A7">
              <w:t>118° 38' 29''</w:t>
            </w:r>
          </w:p>
        </w:tc>
      </w:tr>
      <w:tr w:rsidR="00BC1848" w:rsidRPr="003F2AC5" w14:paraId="2C9B723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1055D1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B91DB2" w14:textId="77777777" w:rsidR="00BC1848" w:rsidRPr="00A433A7" w:rsidRDefault="00BC1848" w:rsidP="00BC1848">
            <w:pPr>
              <w:jc w:val="center"/>
            </w:pPr>
            <w:r w:rsidRPr="00A433A7">
              <w:t>867114.1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52FB9" w14:textId="77777777" w:rsidR="00BC1848" w:rsidRPr="00A433A7" w:rsidRDefault="00BC1848" w:rsidP="00BC1848">
            <w:pPr>
              <w:jc w:val="center"/>
            </w:pPr>
            <w:r w:rsidRPr="00A433A7">
              <w:t>2702250.63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F4A200" w14:textId="77777777" w:rsidR="00BC1848" w:rsidRPr="00A433A7" w:rsidRDefault="00BC1848" w:rsidP="00BC1848">
            <w:pPr>
              <w:jc w:val="center"/>
            </w:pPr>
            <w:r w:rsidRPr="00A433A7"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F7B305" w14:textId="77777777" w:rsidR="00BC1848" w:rsidRPr="00A433A7" w:rsidRDefault="00BC1848" w:rsidP="00BC1848">
            <w:pPr>
              <w:jc w:val="center"/>
            </w:pPr>
            <w:r w:rsidRPr="00A433A7">
              <w:t>212° 44' 07''</w:t>
            </w:r>
          </w:p>
        </w:tc>
      </w:tr>
      <w:tr w:rsidR="00BC1848" w:rsidRPr="003F2AC5" w14:paraId="3A94D8E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78EEE2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714491" w14:textId="77777777" w:rsidR="00BC1848" w:rsidRPr="00A433A7" w:rsidRDefault="00BC1848" w:rsidP="00BC1848">
            <w:pPr>
              <w:jc w:val="center"/>
            </w:pPr>
            <w:r w:rsidRPr="00A433A7">
              <w:t>867111.58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60612B" w14:textId="77777777" w:rsidR="00BC1848" w:rsidRPr="00A433A7" w:rsidRDefault="00BC1848" w:rsidP="00BC1848">
            <w:pPr>
              <w:jc w:val="center"/>
            </w:pPr>
            <w:r w:rsidRPr="00A433A7">
              <w:t>2702249.01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C7714" w14:textId="77777777" w:rsidR="00BC1848" w:rsidRPr="00A433A7" w:rsidRDefault="00BC1848" w:rsidP="00BC1848">
            <w:pPr>
              <w:jc w:val="center"/>
            </w:pPr>
            <w:r w:rsidRPr="00A433A7"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F1068A" w14:textId="77777777" w:rsidR="00BC1848" w:rsidRPr="00A433A7" w:rsidRDefault="00BC1848" w:rsidP="00BC1848">
            <w:pPr>
              <w:jc w:val="center"/>
            </w:pPr>
            <w:r w:rsidRPr="00A433A7">
              <w:t>213° 14' 42''</w:t>
            </w:r>
          </w:p>
        </w:tc>
      </w:tr>
      <w:tr w:rsidR="00BC1848" w:rsidRPr="003F2AC5" w14:paraId="7102927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166EF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6E34B" w14:textId="77777777" w:rsidR="00BC1848" w:rsidRPr="00A433A7" w:rsidRDefault="00BC1848" w:rsidP="00BC1848">
            <w:pPr>
              <w:jc w:val="center"/>
            </w:pPr>
            <w:r w:rsidRPr="00A433A7">
              <w:t>867109.49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AAB9D8" w14:textId="77777777" w:rsidR="00BC1848" w:rsidRPr="00A433A7" w:rsidRDefault="00BC1848" w:rsidP="00BC1848">
            <w:pPr>
              <w:jc w:val="center"/>
            </w:pPr>
            <w:r w:rsidRPr="00A433A7">
              <w:t>2702247.64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86836" w14:textId="77777777" w:rsidR="00BC1848" w:rsidRPr="00A433A7" w:rsidRDefault="00BC1848" w:rsidP="00BC1848">
            <w:pPr>
              <w:jc w:val="center"/>
            </w:pPr>
            <w:r w:rsidRPr="00A433A7">
              <w:t>16.62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2CA2B" w14:textId="77777777" w:rsidR="00BC1848" w:rsidRPr="00A433A7" w:rsidRDefault="00BC1848" w:rsidP="00BC1848">
            <w:pPr>
              <w:jc w:val="center"/>
            </w:pPr>
            <w:r w:rsidRPr="00A433A7">
              <w:t>213° 02' 23''</w:t>
            </w:r>
          </w:p>
        </w:tc>
      </w:tr>
      <w:tr w:rsidR="00BC1848" w:rsidRPr="003F2AC5" w14:paraId="006A2FD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BA881A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3F409" w14:textId="77777777" w:rsidR="00BC1848" w:rsidRPr="00A433A7" w:rsidRDefault="00BC1848" w:rsidP="00BC1848">
            <w:pPr>
              <w:jc w:val="center"/>
            </w:pPr>
            <w:r w:rsidRPr="00A433A7">
              <w:t>867095.56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B5C5A6" w14:textId="77777777" w:rsidR="00BC1848" w:rsidRPr="00A433A7" w:rsidRDefault="00BC1848" w:rsidP="00BC1848">
            <w:pPr>
              <w:jc w:val="center"/>
            </w:pPr>
            <w:r w:rsidRPr="00A433A7">
              <w:t>2702238.58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C5CF9" w14:textId="77777777" w:rsidR="00BC1848" w:rsidRPr="00A433A7" w:rsidRDefault="00BC1848" w:rsidP="00BC1848">
            <w:pPr>
              <w:jc w:val="center"/>
            </w:pPr>
            <w:r w:rsidRPr="00A433A7">
              <w:t>0.65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37BD6A" w14:textId="77777777" w:rsidR="00BC1848" w:rsidRPr="00A433A7" w:rsidRDefault="00BC1848" w:rsidP="00BC1848">
            <w:pPr>
              <w:jc w:val="center"/>
            </w:pPr>
            <w:r w:rsidRPr="00A433A7">
              <w:t>302° 28' 16''</w:t>
            </w:r>
          </w:p>
        </w:tc>
      </w:tr>
      <w:tr w:rsidR="00BC1848" w:rsidRPr="003F2AC5" w14:paraId="4821B70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BA7559" w14:textId="77777777" w:rsidR="00BC1848" w:rsidRPr="003F2AC5" w:rsidRDefault="00BC1848" w:rsidP="00BC1848">
            <w:pPr>
              <w:jc w:val="center"/>
            </w:pPr>
            <w:r w:rsidRPr="003F2AC5"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47ED3" w14:textId="77777777" w:rsidR="00BC1848" w:rsidRPr="00A433A7" w:rsidRDefault="00BC1848" w:rsidP="00BC1848">
            <w:pPr>
              <w:jc w:val="center"/>
            </w:pPr>
            <w:r w:rsidRPr="00A433A7">
              <w:t>867095.91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F2190F" w14:textId="77777777" w:rsidR="00BC1848" w:rsidRPr="00A433A7" w:rsidRDefault="00BC1848" w:rsidP="00BC1848">
            <w:pPr>
              <w:jc w:val="center"/>
            </w:pPr>
            <w:r w:rsidRPr="00A433A7">
              <w:t>2702238.03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83C0D" w14:textId="77777777" w:rsidR="00BC1848" w:rsidRPr="00A433A7" w:rsidRDefault="00BC1848" w:rsidP="00BC1848">
            <w:pPr>
              <w:jc w:val="center"/>
            </w:pPr>
            <w:r w:rsidRPr="00A433A7"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4AF32" w14:textId="77777777" w:rsidR="00BC1848" w:rsidRPr="00A433A7" w:rsidRDefault="00BC1848" w:rsidP="00BC1848">
            <w:pPr>
              <w:jc w:val="center"/>
            </w:pPr>
            <w:r w:rsidRPr="00A433A7">
              <w:t>211° 01' 46''</w:t>
            </w:r>
          </w:p>
        </w:tc>
      </w:tr>
      <w:tr w:rsidR="00BC1848" w:rsidRPr="003F2AC5" w14:paraId="5BE4B3E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7670C9" w14:textId="77777777" w:rsidR="00BC1848" w:rsidRPr="003F2AC5" w:rsidRDefault="00BC1848" w:rsidP="00BC1848">
            <w:pPr>
              <w:jc w:val="center"/>
            </w:pPr>
            <w:r w:rsidRPr="003F2AC5"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D1BD89" w14:textId="77777777" w:rsidR="00BC1848" w:rsidRPr="00A433A7" w:rsidRDefault="00BC1848" w:rsidP="00BC1848">
            <w:pPr>
              <w:jc w:val="center"/>
            </w:pPr>
            <w:r w:rsidRPr="00A433A7">
              <w:t>867094.63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12DE7" w14:textId="77777777" w:rsidR="00BC1848" w:rsidRPr="00A433A7" w:rsidRDefault="00BC1848" w:rsidP="00BC1848">
            <w:pPr>
              <w:jc w:val="center"/>
            </w:pPr>
            <w:r w:rsidRPr="00A433A7">
              <w:t>2702237.26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2AB795" w14:textId="77777777" w:rsidR="00BC1848" w:rsidRPr="00A433A7" w:rsidRDefault="00BC1848" w:rsidP="00BC1848">
            <w:pPr>
              <w:jc w:val="center"/>
            </w:pPr>
            <w:r w:rsidRPr="00A433A7"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19F9A" w14:textId="77777777" w:rsidR="00BC1848" w:rsidRPr="00A433A7" w:rsidRDefault="00BC1848" w:rsidP="00BC1848">
            <w:pPr>
              <w:jc w:val="center"/>
            </w:pPr>
            <w:r w:rsidRPr="00A433A7">
              <w:t>169° 18' 13''</w:t>
            </w:r>
          </w:p>
        </w:tc>
      </w:tr>
      <w:tr w:rsidR="00BC1848" w:rsidRPr="003F2AC5" w14:paraId="2DF2324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D79B42" w14:textId="77777777" w:rsidR="00BC1848" w:rsidRPr="003F2AC5" w:rsidRDefault="00BC1848" w:rsidP="00BC1848">
            <w:pPr>
              <w:jc w:val="center"/>
            </w:pPr>
            <w:r w:rsidRPr="003F2AC5"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C1F19" w14:textId="77777777" w:rsidR="00BC1848" w:rsidRPr="00A433A7" w:rsidRDefault="00BC1848" w:rsidP="00BC1848">
            <w:pPr>
              <w:jc w:val="center"/>
            </w:pPr>
            <w:r w:rsidRPr="00A433A7">
              <w:t>867093.73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1E01D" w14:textId="77777777" w:rsidR="00BC1848" w:rsidRPr="00A433A7" w:rsidRDefault="00BC1848" w:rsidP="00BC1848">
            <w:pPr>
              <w:jc w:val="center"/>
            </w:pPr>
            <w:r w:rsidRPr="00A433A7">
              <w:t>2702237.43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FB72B" w14:textId="77777777" w:rsidR="00BC1848" w:rsidRPr="00A433A7" w:rsidRDefault="00BC1848" w:rsidP="00BC1848">
            <w:pPr>
              <w:jc w:val="center"/>
            </w:pPr>
            <w:r w:rsidRPr="00A433A7"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929F32" w14:textId="77777777" w:rsidR="00BC1848" w:rsidRPr="00A433A7" w:rsidRDefault="00BC1848" w:rsidP="00BC1848">
            <w:pPr>
              <w:jc w:val="center"/>
            </w:pPr>
            <w:r w:rsidRPr="00A433A7">
              <w:t>213° 00' 27''</w:t>
            </w:r>
          </w:p>
        </w:tc>
      </w:tr>
      <w:tr w:rsidR="00BC1848" w:rsidRPr="003F2AC5" w14:paraId="3822EB6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80BED1" w14:textId="77777777" w:rsidR="00BC1848" w:rsidRPr="003F2AC5" w:rsidRDefault="00BC1848" w:rsidP="00BC1848">
            <w:pPr>
              <w:jc w:val="center"/>
            </w:pPr>
            <w:r w:rsidRPr="003F2AC5"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2521A8" w14:textId="77777777" w:rsidR="00BC1848" w:rsidRPr="00A433A7" w:rsidRDefault="00BC1848" w:rsidP="00BC1848">
            <w:pPr>
              <w:jc w:val="center"/>
            </w:pPr>
            <w:r w:rsidRPr="00A433A7">
              <w:t>867090.02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88F9AE" w14:textId="77777777" w:rsidR="00BC1848" w:rsidRPr="00A433A7" w:rsidRDefault="00BC1848" w:rsidP="00BC1848">
            <w:pPr>
              <w:jc w:val="center"/>
            </w:pPr>
            <w:r w:rsidRPr="00A433A7">
              <w:t>2702235.02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DF6546" w14:textId="77777777" w:rsidR="00BC1848" w:rsidRPr="00A433A7" w:rsidRDefault="00BC1848" w:rsidP="00BC1848">
            <w:pPr>
              <w:jc w:val="center"/>
            </w:pPr>
            <w:r w:rsidRPr="00A433A7">
              <w:t>5.65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CF8D5" w14:textId="77777777" w:rsidR="00BC1848" w:rsidRPr="00A433A7" w:rsidRDefault="00BC1848" w:rsidP="00BC1848">
            <w:pPr>
              <w:jc w:val="center"/>
            </w:pPr>
            <w:r w:rsidRPr="00A433A7">
              <w:t>214° 06' 42''</w:t>
            </w:r>
          </w:p>
        </w:tc>
      </w:tr>
      <w:tr w:rsidR="00BC1848" w:rsidRPr="003F2AC5" w14:paraId="6761FFE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CC693" w14:textId="77777777" w:rsidR="00BC1848" w:rsidRPr="003F2AC5" w:rsidRDefault="00BC1848" w:rsidP="00BC1848">
            <w:pPr>
              <w:jc w:val="center"/>
            </w:pPr>
            <w:r w:rsidRPr="003F2AC5"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AC32E" w14:textId="77777777" w:rsidR="00BC1848" w:rsidRPr="00A433A7" w:rsidRDefault="00BC1848" w:rsidP="00BC1848">
            <w:pPr>
              <w:jc w:val="center"/>
            </w:pPr>
            <w:r w:rsidRPr="00A433A7">
              <w:t>867085.34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2E8405" w14:textId="77777777" w:rsidR="00BC1848" w:rsidRPr="00A433A7" w:rsidRDefault="00BC1848" w:rsidP="00BC1848">
            <w:pPr>
              <w:jc w:val="center"/>
            </w:pPr>
            <w:r w:rsidRPr="00A433A7">
              <w:t>2702231.85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8B7228" w14:textId="77777777" w:rsidR="00BC1848" w:rsidRPr="00A433A7" w:rsidRDefault="00BC1848" w:rsidP="00BC1848">
            <w:pPr>
              <w:jc w:val="center"/>
            </w:pPr>
            <w:r w:rsidRPr="00A433A7">
              <w:t>25.72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7472A" w14:textId="77777777" w:rsidR="00BC1848" w:rsidRPr="00A433A7" w:rsidRDefault="00BC1848" w:rsidP="00BC1848">
            <w:pPr>
              <w:jc w:val="center"/>
            </w:pPr>
            <w:r w:rsidRPr="00A433A7">
              <w:t>303° 17' 41''</w:t>
            </w:r>
          </w:p>
        </w:tc>
      </w:tr>
      <w:tr w:rsidR="00BC1848" w:rsidRPr="003F2AC5" w14:paraId="035BB11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3459E" w14:textId="77777777" w:rsidR="00BC1848" w:rsidRPr="003F2AC5" w:rsidRDefault="00BC1848" w:rsidP="00BC1848">
            <w:pPr>
              <w:jc w:val="center"/>
            </w:pPr>
            <w:r w:rsidRPr="003F2AC5"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28C2C" w14:textId="77777777" w:rsidR="00BC1848" w:rsidRPr="00A433A7" w:rsidRDefault="00BC1848" w:rsidP="00BC1848">
            <w:pPr>
              <w:jc w:val="center"/>
            </w:pPr>
            <w:r w:rsidRPr="00A433A7">
              <w:t>867099.46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862A8" w14:textId="77777777" w:rsidR="00BC1848" w:rsidRPr="00A433A7" w:rsidRDefault="00BC1848" w:rsidP="00BC1848">
            <w:pPr>
              <w:jc w:val="center"/>
            </w:pPr>
            <w:r w:rsidRPr="00A433A7">
              <w:t>2702210.35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D855F" w14:textId="77777777" w:rsidR="00BC1848" w:rsidRPr="00A433A7" w:rsidRDefault="00BC1848" w:rsidP="00BC1848">
            <w:pPr>
              <w:jc w:val="center"/>
            </w:pPr>
            <w:r w:rsidRPr="00A433A7"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26C25" w14:textId="77777777" w:rsidR="00BC1848" w:rsidRPr="00A433A7" w:rsidRDefault="00BC1848" w:rsidP="00BC1848">
            <w:pPr>
              <w:jc w:val="center"/>
            </w:pPr>
            <w:r w:rsidRPr="00A433A7">
              <w:t>303° 33' 13''</w:t>
            </w:r>
          </w:p>
        </w:tc>
      </w:tr>
      <w:tr w:rsidR="00BC1848" w:rsidRPr="003F2AC5" w14:paraId="0F52BFE0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59D8A" w14:textId="77777777" w:rsidR="00BC1848" w:rsidRPr="003F2AC5" w:rsidRDefault="00BC1848" w:rsidP="00BC1848">
            <w:pPr>
              <w:jc w:val="center"/>
            </w:pPr>
            <w: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999D56" w14:textId="77777777" w:rsidR="00BC1848" w:rsidRPr="00A433A7" w:rsidRDefault="00BC1848" w:rsidP="00BC1848">
            <w:pPr>
              <w:jc w:val="center"/>
            </w:pPr>
            <w:r w:rsidRPr="00A433A7">
              <w:t>867101.39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5BCCB" w14:textId="77777777" w:rsidR="00BC1848" w:rsidRPr="00A433A7" w:rsidRDefault="00BC1848" w:rsidP="00BC1848">
            <w:pPr>
              <w:jc w:val="center"/>
            </w:pPr>
            <w:r w:rsidRPr="00A433A7">
              <w:t>2702207.44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987556" w14:textId="77777777" w:rsidR="00BC1848" w:rsidRPr="00A433A7" w:rsidRDefault="00BC1848" w:rsidP="00BC1848">
            <w:pPr>
              <w:jc w:val="center"/>
            </w:pPr>
            <w:r w:rsidRPr="00A433A7">
              <w:t>27.94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A49EC" w14:textId="77777777" w:rsidR="00BC1848" w:rsidRPr="00A433A7" w:rsidRDefault="00BC1848" w:rsidP="00BC1848">
            <w:pPr>
              <w:jc w:val="center"/>
            </w:pPr>
            <w:r w:rsidRPr="00A433A7">
              <w:t>299° 55' 59''</w:t>
            </w:r>
          </w:p>
        </w:tc>
      </w:tr>
      <w:tr w:rsidR="00BC1848" w:rsidRPr="003F2AC5" w14:paraId="19A1A37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79F62" w14:textId="77777777" w:rsidR="00BC1848" w:rsidRPr="003F2AC5" w:rsidRDefault="00BC1848" w:rsidP="00BC1848">
            <w:pPr>
              <w:jc w:val="center"/>
            </w:pPr>
            <w: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CA567A" w14:textId="77777777" w:rsidR="00BC1848" w:rsidRPr="00A433A7" w:rsidRDefault="00BC1848" w:rsidP="00BC1848">
            <w:pPr>
              <w:jc w:val="center"/>
            </w:pPr>
            <w:r w:rsidRPr="00A433A7">
              <w:t>867115.33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48B78" w14:textId="77777777" w:rsidR="00BC1848" w:rsidRPr="00A433A7" w:rsidRDefault="00BC1848" w:rsidP="00BC1848">
            <w:pPr>
              <w:jc w:val="center"/>
            </w:pPr>
            <w:r w:rsidRPr="00A433A7">
              <w:t>2702183.23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74BE4" w14:textId="77777777" w:rsidR="00BC1848" w:rsidRPr="00A433A7" w:rsidRDefault="00BC1848" w:rsidP="00BC1848">
            <w:pPr>
              <w:jc w:val="center"/>
            </w:pPr>
            <w:r w:rsidRPr="00A433A7">
              <w:t>19.03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746BE" w14:textId="77777777" w:rsidR="00BC1848" w:rsidRPr="00A433A7" w:rsidRDefault="00BC1848" w:rsidP="00BC1848">
            <w:pPr>
              <w:jc w:val="center"/>
            </w:pPr>
            <w:r w:rsidRPr="00A433A7">
              <w:t>297° 46' 36''</w:t>
            </w:r>
          </w:p>
        </w:tc>
      </w:tr>
      <w:tr w:rsidR="00BC1848" w:rsidRPr="003F2AC5" w14:paraId="7060112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09E2A7" w14:textId="77777777" w:rsidR="00BC1848" w:rsidRPr="003F2AC5" w:rsidRDefault="00BC1848" w:rsidP="00BC1848">
            <w:pPr>
              <w:jc w:val="center"/>
            </w:pPr>
            <w:r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48FE41" w14:textId="77777777" w:rsidR="00BC1848" w:rsidRPr="00A433A7" w:rsidRDefault="00BC1848" w:rsidP="00BC1848">
            <w:pPr>
              <w:jc w:val="center"/>
            </w:pPr>
            <w:r w:rsidRPr="00A433A7">
              <w:t>867124.2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ED86E" w14:textId="77777777" w:rsidR="00BC1848" w:rsidRPr="00A433A7" w:rsidRDefault="00BC1848" w:rsidP="00BC1848">
            <w:pPr>
              <w:jc w:val="center"/>
            </w:pPr>
            <w:r w:rsidRPr="00A433A7">
              <w:t>2702166.39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1E57A" w14:textId="77777777" w:rsidR="00BC1848" w:rsidRPr="00A433A7" w:rsidRDefault="00BC1848" w:rsidP="00BC1848">
            <w:pPr>
              <w:jc w:val="center"/>
            </w:pPr>
            <w:r w:rsidRPr="00A433A7">
              <w:t>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D5A5A" w14:textId="77777777" w:rsidR="00BC1848" w:rsidRPr="00A433A7" w:rsidRDefault="00BC1848" w:rsidP="00BC1848">
            <w:pPr>
              <w:jc w:val="center"/>
            </w:pPr>
            <w:r w:rsidRPr="00A433A7">
              <w:t>28° 15' 29''</w:t>
            </w:r>
          </w:p>
        </w:tc>
      </w:tr>
      <w:tr w:rsidR="00BC1848" w:rsidRPr="003F2AC5" w14:paraId="184636A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ED292" w14:textId="77777777" w:rsidR="00BC1848" w:rsidRPr="003F2AC5" w:rsidRDefault="00BC1848" w:rsidP="00BC1848">
            <w:pPr>
              <w:jc w:val="center"/>
            </w:pPr>
            <w:r>
              <w:t>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0F6F2" w14:textId="77777777" w:rsidR="00BC1848" w:rsidRPr="00A433A7" w:rsidRDefault="00BC1848" w:rsidP="00BC1848">
            <w:pPr>
              <w:jc w:val="center"/>
            </w:pPr>
            <w:r w:rsidRPr="00A433A7">
              <w:t>867129.8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EE5576" w14:textId="77777777" w:rsidR="00BC1848" w:rsidRPr="00A433A7" w:rsidRDefault="00BC1848" w:rsidP="00BC1848">
            <w:pPr>
              <w:jc w:val="center"/>
            </w:pPr>
            <w:r w:rsidRPr="00A433A7">
              <w:t>2702169.4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18EE0" w14:textId="77777777" w:rsidR="00BC1848" w:rsidRPr="00A433A7" w:rsidRDefault="00BC1848" w:rsidP="00BC1848">
            <w:pPr>
              <w:jc w:val="center"/>
            </w:pPr>
            <w:r w:rsidRPr="00A433A7">
              <w:t>7.11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E2D65C" w14:textId="77777777" w:rsidR="00BC1848" w:rsidRPr="00A433A7" w:rsidRDefault="00BC1848" w:rsidP="00BC1848">
            <w:pPr>
              <w:jc w:val="center"/>
            </w:pPr>
            <w:r w:rsidRPr="00A433A7">
              <w:t>42° 02' 06''</w:t>
            </w:r>
          </w:p>
        </w:tc>
      </w:tr>
      <w:tr w:rsidR="00BC1848" w:rsidRPr="003F2AC5" w14:paraId="1468DFE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A8299" w14:textId="77777777" w:rsidR="00BC1848" w:rsidRPr="003F2AC5" w:rsidRDefault="00BC1848" w:rsidP="00BC1848">
            <w:pPr>
              <w:jc w:val="center"/>
            </w:pPr>
            <w:r>
              <w:t>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105B2" w14:textId="77777777" w:rsidR="00BC1848" w:rsidRPr="00A433A7" w:rsidRDefault="00BC1848" w:rsidP="00BC1848">
            <w:pPr>
              <w:jc w:val="center"/>
            </w:pPr>
            <w:r w:rsidRPr="00A433A7">
              <w:t>867135.08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43689" w14:textId="77777777" w:rsidR="00BC1848" w:rsidRPr="00A433A7" w:rsidRDefault="00BC1848" w:rsidP="00BC1848">
            <w:pPr>
              <w:jc w:val="center"/>
            </w:pPr>
            <w:r w:rsidRPr="00A433A7">
              <w:t>2702174.16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CFA71" w14:textId="77777777" w:rsidR="00BC1848" w:rsidRPr="00A433A7" w:rsidRDefault="00BC1848" w:rsidP="00BC1848">
            <w:pPr>
              <w:jc w:val="center"/>
            </w:pPr>
            <w:r w:rsidRPr="00A433A7">
              <w:t>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07E45" w14:textId="77777777" w:rsidR="00BC1848" w:rsidRPr="00A433A7" w:rsidRDefault="00BC1848" w:rsidP="00BC1848">
            <w:pPr>
              <w:jc w:val="center"/>
            </w:pPr>
            <w:r w:rsidRPr="00A433A7">
              <w:t>44° 04' 33''</w:t>
            </w:r>
          </w:p>
        </w:tc>
      </w:tr>
      <w:tr w:rsidR="00BC1848" w:rsidRPr="003F2AC5" w14:paraId="5B2EB498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27BA9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86:02:1209001:385</w:t>
            </w:r>
          </w:p>
        </w:tc>
      </w:tr>
      <w:tr w:rsidR="00BC1848" w:rsidRPr="003F2AC5" w14:paraId="0BA2387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D31FE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7AF3D3" w14:textId="77777777" w:rsidR="00BC1848" w:rsidRPr="00B43C11" w:rsidRDefault="00BC1848" w:rsidP="00BC1848">
            <w:pPr>
              <w:jc w:val="center"/>
            </w:pPr>
            <w:r w:rsidRPr="00B43C11">
              <w:t>867124.2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E8AD82" w14:textId="77777777" w:rsidR="00BC1848" w:rsidRPr="00B43C11" w:rsidRDefault="00BC1848" w:rsidP="00BC1848">
            <w:pPr>
              <w:jc w:val="center"/>
            </w:pPr>
            <w:r w:rsidRPr="00B43C11">
              <w:t>2702166.39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55357B" w14:textId="77777777" w:rsidR="00BC1848" w:rsidRPr="00B43C11" w:rsidRDefault="00BC1848" w:rsidP="00BC1848">
            <w:pPr>
              <w:jc w:val="center"/>
            </w:pPr>
            <w:r w:rsidRPr="00B43C11">
              <w:t>19.03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F1A70C" w14:textId="77777777" w:rsidR="00BC1848" w:rsidRPr="00B43C11" w:rsidRDefault="00BC1848" w:rsidP="00BC1848">
            <w:pPr>
              <w:jc w:val="center"/>
            </w:pPr>
            <w:r w:rsidRPr="00B43C11">
              <w:t>117° 46' 36''</w:t>
            </w:r>
          </w:p>
        </w:tc>
      </w:tr>
      <w:tr w:rsidR="00BC1848" w:rsidRPr="003F2AC5" w14:paraId="7C37408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D4DE0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818BFE" w14:textId="77777777" w:rsidR="00BC1848" w:rsidRPr="00B43C11" w:rsidRDefault="00BC1848" w:rsidP="00BC1848">
            <w:pPr>
              <w:jc w:val="center"/>
            </w:pPr>
            <w:r w:rsidRPr="00B43C11">
              <w:t>867115.33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462F7" w14:textId="77777777" w:rsidR="00BC1848" w:rsidRPr="00B43C11" w:rsidRDefault="00BC1848" w:rsidP="00BC1848">
            <w:pPr>
              <w:jc w:val="center"/>
            </w:pPr>
            <w:r w:rsidRPr="00B43C11">
              <w:t>2702183.23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599D0" w14:textId="77777777" w:rsidR="00BC1848" w:rsidRPr="00B43C11" w:rsidRDefault="00BC1848" w:rsidP="00BC1848">
            <w:pPr>
              <w:jc w:val="center"/>
            </w:pPr>
            <w:r w:rsidRPr="00B43C11">
              <w:t>27.94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DA929C" w14:textId="77777777" w:rsidR="00BC1848" w:rsidRPr="00B43C11" w:rsidRDefault="00BC1848" w:rsidP="00BC1848">
            <w:pPr>
              <w:jc w:val="center"/>
            </w:pPr>
            <w:r w:rsidRPr="00B43C11">
              <w:t>119° 55' 59''</w:t>
            </w:r>
          </w:p>
        </w:tc>
      </w:tr>
      <w:tr w:rsidR="00BC1848" w:rsidRPr="003F2AC5" w14:paraId="430600D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B3CE1D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F7229A" w14:textId="77777777" w:rsidR="00BC1848" w:rsidRPr="00B43C11" w:rsidRDefault="00BC1848" w:rsidP="00BC1848">
            <w:pPr>
              <w:jc w:val="center"/>
            </w:pPr>
            <w:r w:rsidRPr="00B43C11">
              <w:t>867101.39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72F5B" w14:textId="77777777" w:rsidR="00BC1848" w:rsidRPr="00B43C11" w:rsidRDefault="00BC1848" w:rsidP="00BC1848">
            <w:pPr>
              <w:jc w:val="center"/>
            </w:pPr>
            <w:r w:rsidRPr="00B43C11">
              <w:t>2702207.44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E0A5DA" w14:textId="77777777" w:rsidR="00BC1848" w:rsidRPr="00B43C11" w:rsidRDefault="00BC1848" w:rsidP="00BC1848">
            <w:pPr>
              <w:jc w:val="center"/>
            </w:pPr>
            <w:r w:rsidRPr="00B43C11"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78D56" w14:textId="77777777" w:rsidR="00BC1848" w:rsidRPr="00B43C11" w:rsidRDefault="00BC1848" w:rsidP="00BC1848">
            <w:pPr>
              <w:jc w:val="center"/>
            </w:pPr>
            <w:r w:rsidRPr="00B43C11">
              <w:t>123° 33' 13''</w:t>
            </w:r>
          </w:p>
        </w:tc>
      </w:tr>
      <w:tr w:rsidR="00BC1848" w:rsidRPr="003F2AC5" w14:paraId="5FF1166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C42AD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76D49E" w14:textId="77777777" w:rsidR="00BC1848" w:rsidRPr="00B43C11" w:rsidRDefault="00BC1848" w:rsidP="00BC1848">
            <w:pPr>
              <w:jc w:val="center"/>
            </w:pPr>
            <w:r w:rsidRPr="00B43C11">
              <w:t>867099.46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C78F35" w14:textId="77777777" w:rsidR="00BC1848" w:rsidRPr="00B43C11" w:rsidRDefault="00BC1848" w:rsidP="00BC1848">
            <w:pPr>
              <w:jc w:val="center"/>
            </w:pPr>
            <w:r w:rsidRPr="00B43C11">
              <w:t>2702210.35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DCDFA" w14:textId="77777777" w:rsidR="00BC1848" w:rsidRPr="00B43C11" w:rsidRDefault="00BC1848" w:rsidP="00BC1848">
            <w:pPr>
              <w:jc w:val="center"/>
            </w:pPr>
            <w:r w:rsidRPr="00B43C11">
              <w:t>25.72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3D50D" w14:textId="77777777" w:rsidR="00BC1848" w:rsidRPr="00B43C11" w:rsidRDefault="00BC1848" w:rsidP="00BC1848">
            <w:pPr>
              <w:jc w:val="center"/>
            </w:pPr>
            <w:r w:rsidRPr="00B43C11">
              <w:t>123° 17' 41''</w:t>
            </w:r>
          </w:p>
        </w:tc>
      </w:tr>
      <w:tr w:rsidR="00BC1848" w:rsidRPr="003F2AC5" w14:paraId="4972D56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F586F2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6D2B8" w14:textId="77777777" w:rsidR="00BC1848" w:rsidRPr="00B43C11" w:rsidRDefault="00BC1848" w:rsidP="00BC1848">
            <w:pPr>
              <w:jc w:val="center"/>
            </w:pPr>
            <w:r w:rsidRPr="00B43C11">
              <w:t>867085.34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0ED0C1" w14:textId="77777777" w:rsidR="00BC1848" w:rsidRPr="00B43C11" w:rsidRDefault="00BC1848" w:rsidP="00BC1848">
            <w:pPr>
              <w:jc w:val="center"/>
            </w:pPr>
            <w:r w:rsidRPr="00B43C11">
              <w:t>2702231.85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B7C50" w14:textId="77777777" w:rsidR="00BC1848" w:rsidRPr="00B43C11" w:rsidRDefault="00BC1848" w:rsidP="00BC1848">
            <w:pPr>
              <w:jc w:val="center"/>
            </w:pPr>
            <w:r w:rsidRPr="00B43C11">
              <w:t>7.18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8D012B" w14:textId="77777777" w:rsidR="00BC1848" w:rsidRPr="00B43C11" w:rsidRDefault="00BC1848" w:rsidP="00BC1848">
            <w:pPr>
              <w:jc w:val="center"/>
            </w:pPr>
            <w:r w:rsidRPr="00B43C11">
              <w:t>213° 58' 41''</w:t>
            </w:r>
          </w:p>
        </w:tc>
      </w:tr>
      <w:tr w:rsidR="00BC1848" w:rsidRPr="003F2AC5" w14:paraId="4F3BFB5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723B0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4EFDCB" w14:textId="77777777" w:rsidR="00BC1848" w:rsidRPr="00B43C11" w:rsidRDefault="00BC1848" w:rsidP="00BC1848">
            <w:pPr>
              <w:jc w:val="center"/>
            </w:pPr>
            <w:r w:rsidRPr="00B43C11">
              <w:t>867079.39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6B1974" w14:textId="77777777" w:rsidR="00BC1848" w:rsidRPr="00B43C11" w:rsidRDefault="00BC1848" w:rsidP="00BC1848">
            <w:pPr>
              <w:jc w:val="center"/>
            </w:pPr>
            <w:r w:rsidRPr="00B43C11">
              <w:t>2702227.84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BC66A3" w14:textId="77777777" w:rsidR="00BC1848" w:rsidRPr="00B43C11" w:rsidRDefault="00BC1848" w:rsidP="00BC1848">
            <w:pPr>
              <w:jc w:val="center"/>
            </w:pPr>
            <w:r w:rsidRPr="00B43C11">
              <w:t>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A397B" w14:textId="77777777" w:rsidR="00BC1848" w:rsidRPr="00B43C11" w:rsidRDefault="00BC1848" w:rsidP="00BC1848">
            <w:pPr>
              <w:jc w:val="center"/>
            </w:pPr>
            <w:r w:rsidRPr="00B43C11">
              <w:t>208° 02' 53''</w:t>
            </w:r>
          </w:p>
        </w:tc>
      </w:tr>
      <w:tr w:rsidR="00BC1848" w:rsidRPr="003F2AC5" w14:paraId="33EFE5D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26731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A8A42" w14:textId="77777777" w:rsidR="00BC1848" w:rsidRPr="00B43C11" w:rsidRDefault="00BC1848" w:rsidP="00BC1848">
            <w:pPr>
              <w:jc w:val="center"/>
            </w:pPr>
            <w:r w:rsidRPr="00B43C11">
              <w:t>867076.95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36C957" w14:textId="77777777" w:rsidR="00BC1848" w:rsidRPr="00B43C11" w:rsidRDefault="00BC1848" w:rsidP="00BC1848">
            <w:pPr>
              <w:jc w:val="center"/>
            </w:pPr>
            <w:r w:rsidRPr="00B43C11">
              <w:t>2702226.54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D6CD65" w14:textId="77777777" w:rsidR="00BC1848" w:rsidRPr="00B43C11" w:rsidRDefault="00BC1848" w:rsidP="00BC1848">
            <w:pPr>
              <w:jc w:val="center"/>
            </w:pPr>
            <w:r w:rsidRPr="00B43C11">
              <w:t>16.83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27DC5" w14:textId="77777777" w:rsidR="00BC1848" w:rsidRPr="00B43C11" w:rsidRDefault="00BC1848" w:rsidP="00BC1848">
            <w:pPr>
              <w:jc w:val="center"/>
            </w:pPr>
            <w:r w:rsidRPr="00B43C11">
              <w:t>213° 38' 00''</w:t>
            </w:r>
          </w:p>
        </w:tc>
      </w:tr>
      <w:tr w:rsidR="00BC1848" w:rsidRPr="003F2AC5" w14:paraId="703B80F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51BCA2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E3D8F" w14:textId="77777777" w:rsidR="00BC1848" w:rsidRPr="00B43C11" w:rsidRDefault="00BC1848" w:rsidP="00BC1848">
            <w:pPr>
              <w:jc w:val="center"/>
            </w:pPr>
            <w:r w:rsidRPr="00B43C11">
              <w:t>867062.94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4C8551" w14:textId="77777777" w:rsidR="00BC1848" w:rsidRPr="00B43C11" w:rsidRDefault="00BC1848" w:rsidP="00BC1848">
            <w:pPr>
              <w:jc w:val="center"/>
            </w:pPr>
            <w:r w:rsidRPr="00B43C11">
              <w:t>2702217.22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363B2" w14:textId="77777777" w:rsidR="00BC1848" w:rsidRPr="00B43C11" w:rsidRDefault="00BC1848" w:rsidP="00BC1848">
            <w:pPr>
              <w:jc w:val="center"/>
            </w:pPr>
            <w:r w:rsidRPr="00B43C11">
              <w:t>2.26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47363" w14:textId="77777777" w:rsidR="00BC1848" w:rsidRPr="00B43C11" w:rsidRDefault="00BC1848" w:rsidP="00BC1848">
            <w:pPr>
              <w:jc w:val="center"/>
            </w:pPr>
            <w:r w:rsidRPr="00B43C11">
              <w:t>305° 05' 45''</w:t>
            </w:r>
          </w:p>
        </w:tc>
      </w:tr>
      <w:tr w:rsidR="00BC1848" w:rsidRPr="003F2AC5" w14:paraId="4376C61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07CE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552BE6" w14:textId="77777777" w:rsidR="00BC1848" w:rsidRPr="00B43C11" w:rsidRDefault="00BC1848" w:rsidP="00BC1848">
            <w:pPr>
              <w:jc w:val="center"/>
            </w:pPr>
            <w:r w:rsidRPr="00B43C11">
              <w:t>867064.24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1D8F1" w14:textId="77777777" w:rsidR="00BC1848" w:rsidRPr="00B43C11" w:rsidRDefault="00BC1848" w:rsidP="00BC1848">
            <w:pPr>
              <w:jc w:val="center"/>
            </w:pPr>
            <w:r w:rsidRPr="00B43C11">
              <w:t>2702215.37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C6CD8" w14:textId="77777777" w:rsidR="00BC1848" w:rsidRPr="00B43C11" w:rsidRDefault="00BC1848" w:rsidP="00BC1848">
            <w:pPr>
              <w:jc w:val="center"/>
            </w:pPr>
            <w:r w:rsidRPr="00B43C11">
              <w:t>48.39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86565" w14:textId="77777777" w:rsidR="00BC1848" w:rsidRPr="00B43C11" w:rsidRDefault="00BC1848" w:rsidP="00BC1848">
            <w:pPr>
              <w:jc w:val="center"/>
            </w:pPr>
            <w:r w:rsidRPr="00B43C11">
              <w:t>301° 31' 20''</w:t>
            </w:r>
          </w:p>
        </w:tc>
      </w:tr>
      <w:tr w:rsidR="00BC1848" w:rsidRPr="003F2AC5" w14:paraId="320CF01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9AE1BC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D2C0AA" w14:textId="77777777" w:rsidR="00BC1848" w:rsidRPr="00B43C11" w:rsidRDefault="00BC1848" w:rsidP="00BC1848">
            <w:pPr>
              <w:jc w:val="center"/>
            </w:pPr>
            <w:r w:rsidRPr="00B43C11">
              <w:t>867089.54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360BA7" w14:textId="77777777" w:rsidR="00BC1848" w:rsidRPr="00B43C11" w:rsidRDefault="00BC1848" w:rsidP="00BC1848">
            <w:pPr>
              <w:jc w:val="center"/>
            </w:pPr>
            <w:r w:rsidRPr="00B43C11">
              <w:t>2702174.12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69F3F7" w14:textId="77777777" w:rsidR="00BC1848" w:rsidRPr="00B43C11" w:rsidRDefault="00BC1848" w:rsidP="00BC1848">
            <w:pPr>
              <w:jc w:val="center"/>
            </w:pPr>
            <w:r w:rsidRPr="00B43C11">
              <w:t>23.82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10C98" w14:textId="77777777" w:rsidR="00BC1848" w:rsidRPr="00B43C11" w:rsidRDefault="00BC1848" w:rsidP="00BC1848">
            <w:pPr>
              <w:jc w:val="center"/>
            </w:pPr>
            <w:r w:rsidRPr="00B43C11">
              <w:t>301° 33' 43''</w:t>
            </w:r>
          </w:p>
        </w:tc>
      </w:tr>
      <w:tr w:rsidR="00BC1848" w:rsidRPr="003F2AC5" w14:paraId="5C792AFE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63B07F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76C191" w14:textId="77777777" w:rsidR="00BC1848" w:rsidRPr="00B43C11" w:rsidRDefault="00BC1848" w:rsidP="00BC1848">
            <w:pPr>
              <w:jc w:val="center"/>
            </w:pPr>
            <w:r w:rsidRPr="00B43C11">
              <w:t>867102.01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ECB1D2" w14:textId="77777777" w:rsidR="00BC1848" w:rsidRPr="00B43C11" w:rsidRDefault="00BC1848" w:rsidP="00BC1848">
            <w:pPr>
              <w:jc w:val="center"/>
            </w:pPr>
            <w:r w:rsidRPr="00B43C11">
              <w:t>2702153.82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6E661B" w14:textId="77777777" w:rsidR="00BC1848" w:rsidRPr="00B43C11" w:rsidRDefault="00BC1848" w:rsidP="00BC1848">
            <w:pPr>
              <w:jc w:val="center"/>
            </w:pPr>
            <w:r w:rsidRPr="00B43C11">
              <w:t>25.5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500915" w14:textId="77777777" w:rsidR="00BC1848" w:rsidRPr="00B43C11" w:rsidRDefault="00BC1848" w:rsidP="00BC1848">
            <w:pPr>
              <w:jc w:val="center"/>
            </w:pPr>
            <w:r w:rsidRPr="00B43C11">
              <w:t>29° 31' 49''</w:t>
            </w:r>
          </w:p>
        </w:tc>
      </w:tr>
      <w:tr w:rsidR="00BC1848" w:rsidRPr="003F2AC5" w14:paraId="709B4444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732D3D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86:02:1209001:384</w:t>
            </w:r>
          </w:p>
        </w:tc>
      </w:tr>
      <w:tr w:rsidR="00BC1848" w:rsidRPr="003F2AC5" w14:paraId="626AE0A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96CD0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437336" w14:textId="77777777" w:rsidR="00BC1848" w:rsidRPr="00C91892" w:rsidRDefault="00BC1848" w:rsidP="00BC1848">
            <w:pPr>
              <w:jc w:val="center"/>
            </w:pPr>
            <w:r w:rsidRPr="00C91892">
              <w:t>867102.01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79BE8" w14:textId="77777777" w:rsidR="00BC1848" w:rsidRPr="00C91892" w:rsidRDefault="00BC1848" w:rsidP="00BC1848">
            <w:pPr>
              <w:jc w:val="center"/>
            </w:pPr>
            <w:r w:rsidRPr="00C91892">
              <w:t>2702153.82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150372" w14:textId="77777777" w:rsidR="00BC1848" w:rsidRPr="00C91892" w:rsidRDefault="00BC1848" w:rsidP="00BC1848">
            <w:pPr>
              <w:jc w:val="center"/>
            </w:pPr>
            <w:r w:rsidRPr="00C91892">
              <w:t>23.82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322966" w14:textId="77777777" w:rsidR="00BC1848" w:rsidRPr="00C91892" w:rsidRDefault="00BC1848" w:rsidP="00BC1848">
            <w:pPr>
              <w:jc w:val="center"/>
            </w:pPr>
            <w:r w:rsidRPr="00C91892">
              <w:t>121° 33' 43''</w:t>
            </w:r>
          </w:p>
        </w:tc>
      </w:tr>
      <w:tr w:rsidR="00BC1848" w:rsidRPr="003F2AC5" w14:paraId="66308CA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871A1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6C11F8" w14:textId="77777777" w:rsidR="00BC1848" w:rsidRPr="00C91892" w:rsidRDefault="00BC1848" w:rsidP="00BC1848">
            <w:pPr>
              <w:jc w:val="center"/>
            </w:pPr>
            <w:r w:rsidRPr="00C91892">
              <w:t>867089.54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FA20D2" w14:textId="77777777" w:rsidR="00BC1848" w:rsidRPr="00C91892" w:rsidRDefault="00BC1848" w:rsidP="00BC1848">
            <w:pPr>
              <w:jc w:val="center"/>
            </w:pPr>
            <w:r w:rsidRPr="00C91892">
              <w:t>2702174.12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A0E4D" w14:textId="77777777" w:rsidR="00BC1848" w:rsidRPr="00C91892" w:rsidRDefault="00BC1848" w:rsidP="00BC1848">
            <w:pPr>
              <w:jc w:val="center"/>
            </w:pPr>
            <w:r w:rsidRPr="00C91892">
              <w:t>48.39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937D08" w14:textId="77777777" w:rsidR="00BC1848" w:rsidRPr="00C91892" w:rsidRDefault="00BC1848" w:rsidP="00BC1848">
            <w:pPr>
              <w:jc w:val="center"/>
            </w:pPr>
            <w:r w:rsidRPr="00C91892">
              <w:t>121° 31' 20''</w:t>
            </w:r>
          </w:p>
        </w:tc>
      </w:tr>
      <w:tr w:rsidR="00BC1848" w:rsidRPr="003F2AC5" w14:paraId="088EB77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918A7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7A9562" w14:textId="77777777" w:rsidR="00BC1848" w:rsidRPr="00C91892" w:rsidRDefault="00BC1848" w:rsidP="00BC1848">
            <w:pPr>
              <w:jc w:val="center"/>
            </w:pPr>
            <w:r w:rsidRPr="00C91892">
              <w:t>867064.24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C19E74" w14:textId="77777777" w:rsidR="00BC1848" w:rsidRPr="00C91892" w:rsidRDefault="00BC1848" w:rsidP="00BC1848">
            <w:pPr>
              <w:jc w:val="center"/>
            </w:pPr>
            <w:r w:rsidRPr="00C91892">
              <w:t>2702215.37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E89769" w14:textId="77777777" w:rsidR="00BC1848" w:rsidRPr="00C91892" w:rsidRDefault="00BC1848" w:rsidP="00BC1848">
            <w:pPr>
              <w:jc w:val="center"/>
            </w:pPr>
            <w:r w:rsidRPr="00C91892">
              <w:t>2.26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059E18" w14:textId="77777777" w:rsidR="00BC1848" w:rsidRPr="00C91892" w:rsidRDefault="00BC1848" w:rsidP="00BC1848">
            <w:pPr>
              <w:jc w:val="center"/>
            </w:pPr>
            <w:r w:rsidRPr="00C91892">
              <w:t>125° 05' 45''</w:t>
            </w:r>
          </w:p>
        </w:tc>
      </w:tr>
      <w:tr w:rsidR="00BC1848" w:rsidRPr="003F2AC5" w14:paraId="62BE6DB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2030C8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C547A" w14:textId="77777777" w:rsidR="00BC1848" w:rsidRPr="00C91892" w:rsidRDefault="00BC1848" w:rsidP="00BC1848">
            <w:pPr>
              <w:jc w:val="center"/>
            </w:pPr>
            <w:r w:rsidRPr="00C91892">
              <w:t>867062.94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41B4C6" w14:textId="77777777" w:rsidR="00BC1848" w:rsidRPr="00C91892" w:rsidRDefault="00BC1848" w:rsidP="00BC1848">
            <w:pPr>
              <w:jc w:val="center"/>
            </w:pPr>
            <w:r w:rsidRPr="00C91892">
              <w:t>2702217.22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0CB7F" w14:textId="77777777" w:rsidR="00BC1848" w:rsidRPr="00C91892" w:rsidRDefault="00BC1848" w:rsidP="00BC1848">
            <w:pPr>
              <w:jc w:val="center"/>
            </w:pPr>
            <w:r w:rsidRPr="00C91892">
              <w:t>26.05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4BB07D" w14:textId="77777777" w:rsidR="00BC1848" w:rsidRPr="00C91892" w:rsidRDefault="00BC1848" w:rsidP="00BC1848">
            <w:pPr>
              <w:jc w:val="center"/>
            </w:pPr>
            <w:r w:rsidRPr="00C91892">
              <w:t>215° 09' 15''</w:t>
            </w:r>
          </w:p>
        </w:tc>
      </w:tr>
      <w:tr w:rsidR="00BC1848" w:rsidRPr="003F2AC5" w14:paraId="3C0B2EC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42288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2D8A74" w14:textId="77777777" w:rsidR="00BC1848" w:rsidRPr="00C91892" w:rsidRDefault="00BC1848" w:rsidP="00BC1848">
            <w:pPr>
              <w:jc w:val="center"/>
            </w:pPr>
            <w:r w:rsidRPr="00C91892">
              <w:t>867041.64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5762E" w14:textId="77777777" w:rsidR="00BC1848" w:rsidRPr="00C91892" w:rsidRDefault="00BC1848" w:rsidP="00BC1848">
            <w:pPr>
              <w:jc w:val="center"/>
            </w:pPr>
            <w:r w:rsidRPr="00C91892">
              <w:t>2702202.22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33AE3D" w14:textId="77777777" w:rsidR="00BC1848" w:rsidRPr="00C91892" w:rsidRDefault="00BC1848" w:rsidP="00BC1848">
            <w:pPr>
              <w:jc w:val="center"/>
            </w:pPr>
            <w:r w:rsidRPr="00C91892">
              <w:t>1.01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B00060" w14:textId="77777777" w:rsidR="00BC1848" w:rsidRPr="00C91892" w:rsidRDefault="00BC1848" w:rsidP="00BC1848">
            <w:pPr>
              <w:jc w:val="center"/>
            </w:pPr>
            <w:r w:rsidRPr="00C91892">
              <w:t>297° 04' 19''</w:t>
            </w:r>
          </w:p>
        </w:tc>
      </w:tr>
      <w:tr w:rsidR="00BC1848" w:rsidRPr="003F2AC5" w14:paraId="1C40207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0E6236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A63E6" w14:textId="77777777" w:rsidR="00BC1848" w:rsidRPr="00C91892" w:rsidRDefault="00BC1848" w:rsidP="00BC1848">
            <w:pPr>
              <w:jc w:val="center"/>
            </w:pPr>
            <w:r w:rsidRPr="00C91892">
              <w:t>867042.1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71D77" w14:textId="77777777" w:rsidR="00BC1848" w:rsidRPr="00C91892" w:rsidRDefault="00BC1848" w:rsidP="00BC1848">
            <w:pPr>
              <w:jc w:val="center"/>
            </w:pPr>
            <w:r w:rsidRPr="00C91892">
              <w:t>2702201.32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720677" w14:textId="77777777" w:rsidR="00BC1848" w:rsidRPr="00C91892" w:rsidRDefault="00BC1848" w:rsidP="00BC1848">
            <w:pPr>
              <w:jc w:val="center"/>
            </w:pPr>
            <w:r w:rsidRPr="00C91892">
              <w:t>2.92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6EF1D3" w14:textId="77777777" w:rsidR="00BC1848" w:rsidRPr="00C91892" w:rsidRDefault="00BC1848" w:rsidP="00BC1848">
            <w:pPr>
              <w:jc w:val="center"/>
            </w:pPr>
            <w:r w:rsidRPr="00C91892">
              <w:t>302° 49' 04''</w:t>
            </w:r>
          </w:p>
        </w:tc>
      </w:tr>
      <w:tr w:rsidR="00BC1848" w:rsidRPr="003F2AC5" w14:paraId="4A31090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2A55E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2DCB71" w14:textId="77777777" w:rsidR="00BC1848" w:rsidRPr="00C91892" w:rsidRDefault="00BC1848" w:rsidP="00BC1848">
            <w:pPr>
              <w:jc w:val="center"/>
            </w:pPr>
            <w:r w:rsidRPr="00C91892">
              <w:t>867043.68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E2900E" w14:textId="77777777" w:rsidR="00BC1848" w:rsidRPr="00C91892" w:rsidRDefault="00BC1848" w:rsidP="00BC1848">
            <w:pPr>
              <w:jc w:val="center"/>
            </w:pPr>
            <w:r w:rsidRPr="00C91892">
              <w:t>2702198.87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D5968" w14:textId="77777777" w:rsidR="00BC1848" w:rsidRPr="00C91892" w:rsidRDefault="00BC1848" w:rsidP="00BC1848">
            <w:pPr>
              <w:jc w:val="center"/>
            </w:pPr>
            <w:r w:rsidRPr="00C91892">
              <w:t>1.3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BA90D" w14:textId="77777777" w:rsidR="00BC1848" w:rsidRPr="00C91892" w:rsidRDefault="00BC1848" w:rsidP="00BC1848">
            <w:pPr>
              <w:jc w:val="center"/>
            </w:pPr>
            <w:r w:rsidRPr="00C91892">
              <w:t>33° 04' 45''</w:t>
            </w:r>
          </w:p>
        </w:tc>
      </w:tr>
      <w:tr w:rsidR="00BC1848" w:rsidRPr="003F2AC5" w14:paraId="47DBCBD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3418F3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E0017" w14:textId="77777777" w:rsidR="00BC1848" w:rsidRPr="00C91892" w:rsidRDefault="00BC1848" w:rsidP="00BC1848">
            <w:pPr>
              <w:jc w:val="center"/>
            </w:pPr>
            <w:r w:rsidRPr="00C91892">
              <w:t>867044.77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635B7" w14:textId="77777777" w:rsidR="00BC1848" w:rsidRPr="00C91892" w:rsidRDefault="00BC1848" w:rsidP="00BC1848">
            <w:pPr>
              <w:jc w:val="center"/>
            </w:pPr>
            <w:r w:rsidRPr="00C91892">
              <w:t>2702199.58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792A1" w14:textId="77777777" w:rsidR="00BC1848" w:rsidRPr="00C91892" w:rsidRDefault="00BC1848" w:rsidP="00BC1848">
            <w:pPr>
              <w:jc w:val="center"/>
            </w:pPr>
            <w:r w:rsidRPr="00C91892">
              <w:t>55.23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132EE" w14:textId="77777777" w:rsidR="00BC1848" w:rsidRPr="00C91892" w:rsidRDefault="00BC1848" w:rsidP="00BC1848">
            <w:pPr>
              <w:jc w:val="center"/>
            </w:pPr>
            <w:r w:rsidRPr="00C91892">
              <w:t>303° 00' 50''</w:t>
            </w:r>
          </w:p>
        </w:tc>
      </w:tr>
      <w:tr w:rsidR="00BC1848" w:rsidRPr="003F2AC5" w14:paraId="4E3C9D8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71EC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41920" w14:textId="77777777" w:rsidR="00BC1848" w:rsidRPr="00C91892" w:rsidRDefault="00BC1848" w:rsidP="00BC1848">
            <w:pPr>
              <w:jc w:val="center"/>
            </w:pPr>
            <w:r w:rsidRPr="00C91892">
              <w:t>867074.86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4A4E3" w14:textId="77777777" w:rsidR="00BC1848" w:rsidRPr="00C91892" w:rsidRDefault="00BC1848" w:rsidP="00BC1848">
            <w:pPr>
              <w:jc w:val="center"/>
            </w:pPr>
            <w:r w:rsidRPr="00C91892">
              <w:t>2702153.27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C65E27" w14:textId="77777777" w:rsidR="00BC1848" w:rsidRPr="00C91892" w:rsidRDefault="00BC1848" w:rsidP="00BC1848">
            <w:pPr>
              <w:jc w:val="center"/>
            </w:pPr>
            <w:r w:rsidRPr="00C91892">
              <w:t>12.72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16AECC" w14:textId="77777777" w:rsidR="00BC1848" w:rsidRPr="00C91892" w:rsidRDefault="00BC1848" w:rsidP="00BC1848">
            <w:pPr>
              <w:jc w:val="center"/>
            </w:pPr>
            <w:r w:rsidRPr="00C91892">
              <w:t>303° 19' 40''</w:t>
            </w:r>
          </w:p>
        </w:tc>
      </w:tr>
      <w:tr w:rsidR="00BC1848" w:rsidRPr="003F2AC5" w14:paraId="7CCAFFD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42095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12B41E" w14:textId="77777777" w:rsidR="00BC1848" w:rsidRPr="00C91892" w:rsidRDefault="00BC1848" w:rsidP="00BC1848">
            <w:pPr>
              <w:jc w:val="center"/>
            </w:pPr>
            <w:r w:rsidRPr="00C91892">
              <w:t>867081.85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94C162" w14:textId="77777777" w:rsidR="00BC1848" w:rsidRPr="00C91892" w:rsidRDefault="00BC1848" w:rsidP="00BC1848">
            <w:pPr>
              <w:jc w:val="center"/>
            </w:pPr>
            <w:r w:rsidRPr="00C91892">
              <w:t>2702142.64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CBA850" w14:textId="77777777" w:rsidR="00BC1848" w:rsidRPr="00C91892" w:rsidRDefault="00BC1848" w:rsidP="00BC1848">
            <w:pPr>
              <w:jc w:val="center"/>
            </w:pPr>
            <w:r w:rsidRPr="00C91892">
              <w:t>23.05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4EB7D" w14:textId="77777777" w:rsidR="00BC1848" w:rsidRPr="00C91892" w:rsidRDefault="00BC1848" w:rsidP="00BC1848">
            <w:pPr>
              <w:jc w:val="center"/>
            </w:pPr>
            <w:r w:rsidRPr="00C91892">
              <w:t>29° 00' 40''</w:t>
            </w:r>
          </w:p>
        </w:tc>
      </w:tr>
      <w:tr w:rsidR="00BC1848" w:rsidRPr="003F2AC5" w14:paraId="67E3B040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698E1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86:02:1209001:378</w:t>
            </w:r>
          </w:p>
        </w:tc>
      </w:tr>
      <w:tr w:rsidR="00BC1848" w:rsidRPr="003F2AC5" w14:paraId="0D58437F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ED7027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F44708" w14:textId="77777777" w:rsidR="00BC1848" w:rsidRPr="008071BE" w:rsidRDefault="00BC1848" w:rsidP="00BC1848">
            <w:pPr>
              <w:jc w:val="center"/>
            </w:pPr>
            <w:r w:rsidRPr="008071BE">
              <w:t>866918.46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5E6F6" w14:textId="77777777" w:rsidR="00BC1848" w:rsidRPr="008071BE" w:rsidRDefault="00BC1848" w:rsidP="00BC1848">
            <w:pPr>
              <w:jc w:val="center"/>
            </w:pPr>
            <w:r w:rsidRPr="008071BE">
              <w:t>2702054.87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8A11CE" w14:textId="77777777" w:rsidR="00BC1848" w:rsidRPr="008071BE" w:rsidRDefault="00BC1848" w:rsidP="00BC1848">
            <w:pPr>
              <w:jc w:val="center"/>
            </w:pPr>
            <w:r w:rsidRPr="008071BE">
              <w:t>12.45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D9ECA4" w14:textId="77777777" w:rsidR="00BC1848" w:rsidRPr="008071BE" w:rsidRDefault="00BC1848" w:rsidP="00BC1848">
            <w:pPr>
              <w:jc w:val="center"/>
            </w:pPr>
            <w:r w:rsidRPr="008071BE">
              <w:t>49° 51' 10''</w:t>
            </w:r>
          </w:p>
        </w:tc>
      </w:tr>
      <w:tr w:rsidR="00BC1848" w:rsidRPr="003F2AC5" w14:paraId="33E2399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2128A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E02D6" w14:textId="77777777" w:rsidR="00BC1848" w:rsidRPr="008071BE" w:rsidRDefault="00BC1848" w:rsidP="00BC1848">
            <w:pPr>
              <w:jc w:val="center"/>
            </w:pPr>
            <w:r w:rsidRPr="008071BE">
              <w:t>866926.49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2FA941" w14:textId="77777777" w:rsidR="00BC1848" w:rsidRPr="008071BE" w:rsidRDefault="00BC1848" w:rsidP="00BC1848">
            <w:pPr>
              <w:jc w:val="center"/>
            </w:pPr>
            <w:r w:rsidRPr="008071BE">
              <w:t>2702064.39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7CF076" w14:textId="77777777" w:rsidR="00BC1848" w:rsidRPr="008071BE" w:rsidRDefault="00BC1848" w:rsidP="00BC1848">
            <w:pPr>
              <w:jc w:val="center"/>
            </w:pPr>
            <w:r w:rsidRPr="008071BE"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21D481" w14:textId="77777777" w:rsidR="00BC1848" w:rsidRPr="008071BE" w:rsidRDefault="00BC1848" w:rsidP="00BC1848">
            <w:pPr>
              <w:jc w:val="center"/>
            </w:pPr>
            <w:r w:rsidRPr="008071BE">
              <w:t>120° 27' 26''</w:t>
            </w:r>
          </w:p>
        </w:tc>
      </w:tr>
      <w:tr w:rsidR="00BC1848" w:rsidRPr="003F2AC5" w14:paraId="091829F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8692B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774E26" w14:textId="77777777" w:rsidR="00BC1848" w:rsidRPr="008071BE" w:rsidRDefault="00BC1848" w:rsidP="00BC1848">
            <w:pPr>
              <w:jc w:val="center"/>
            </w:pPr>
            <w:r w:rsidRPr="008071BE">
              <w:t>866924.72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FDABC4" w14:textId="77777777" w:rsidR="00BC1848" w:rsidRPr="008071BE" w:rsidRDefault="00BC1848" w:rsidP="00BC1848">
            <w:pPr>
              <w:jc w:val="center"/>
            </w:pPr>
            <w:r w:rsidRPr="008071BE">
              <w:t>2702067.4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38599" w14:textId="77777777" w:rsidR="00BC1848" w:rsidRPr="008071BE" w:rsidRDefault="00BC1848" w:rsidP="00BC1848">
            <w:pPr>
              <w:jc w:val="center"/>
            </w:pPr>
            <w:r w:rsidRPr="008071BE">
              <w:t>8.3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9211D" w14:textId="77777777" w:rsidR="00BC1848" w:rsidRPr="008071BE" w:rsidRDefault="00BC1848" w:rsidP="00BC1848">
            <w:pPr>
              <w:jc w:val="center"/>
            </w:pPr>
            <w:r w:rsidRPr="008071BE">
              <w:t>120° 57' 07''</w:t>
            </w:r>
          </w:p>
        </w:tc>
      </w:tr>
      <w:tr w:rsidR="00BC1848" w:rsidRPr="003F2AC5" w14:paraId="3803EDB4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F50DB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DD720" w14:textId="77777777" w:rsidR="00BC1848" w:rsidRPr="008071BE" w:rsidRDefault="00BC1848" w:rsidP="00BC1848">
            <w:pPr>
              <w:jc w:val="center"/>
            </w:pPr>
            <w:r w:rsidRPr="008071BE">
              <w:t>866920.45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299F4" w14:textId="77777777" w:rsidR="00BC1848" w:rsidRPr="008071BE" w:rsidRDefault="00BC1848" w:rsidP="00BC1848">
            <w:pPr>
              <w:jc w:val="center"/>
            </w:pPr>
            <w:r w:rsidRPr="008071BE">
              <w:t>2702074.52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E8E961" w14:textId="77777777" w:rsidR="00BC1848" w:rsidRPr="008071BE" w:rsidRDefault="00BC1848" w:rsidP="00BC1848">
            <w:pPr>
              <w:jc w:val="center"/>
            </w:pPr>
            <w:r w:rsidRPr="008071BE">
              <w:t>1.81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4DE982" w14:textId="77777777" w:rsidR="00BC1848" w:rsidRPr="008071BE" w:rsidRDefault="00BC1848" w:rsidP="00BC1848">
            <w:pPr>
              <w:jc w:val="center"/>
            </w:pPr>
            <w:r w:rsidRPr="008071BE">
              <w:t>104° 02' 10''</w:t>
            </w:r>
          </w:p>
        </w:tc>
      </w:tr>
      <w:tr w:rsidR="00BC1848" w:rsidRPr="003F2AC5" w14:paraId="01D96A6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C2E531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DF3144" w14:textId="77777777" w:rsidR="00BC1848" w:rsidRPr="008071BE" w:rsidRDefault="00BC1848" w:rsidP="00BC1848">
            <w:pPr>
              <w:jc w:val="center"/>
            </w:pPr>
            <w:r w:rsidRPr="008071BE">
              <w:t>866920.01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71B47A" w14:textId="77777777" w:rsidR="00BC1848" w:rsidRPr="008071BE" w:rsidRDefault="00BC1848" w:rsidP="00BC1848">
            <w:pPr>
              <w:jc w:val="center"/>
            </w:pPr>
            <w:r w:rsidRPr="008071BE">
              <w:t>2702076.28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257DB2" w14:textId="77777777" w:rsidR="00BC1848" w:rsidRPr="008071BE" w:rsidRDefault="00BC1848" w:rsidP="00BC1848">
            <w:pPr>
              <w:jc w:val="center"/>
            </w:pPr>
            <w:r w:rsidRPr="008071BE">
              <w:t>9.22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3D32E" w14:textId="77777777" w:rsidR="00BC1848" w:rsidRPr="008071BE" w:rsidRDefault="00BC1848" w:rsidP="00BC1848">
            <w:pPr>
              <w:jc w:val="center"/>
            </w:pPr>
            <w:r w:rsidRPr="008071BE">
              <w:t>35° 33' 08''</w:t>
            </w:r>
          </w:p>
        </w:tc>
      </w:tr>
      <w:tr w:rsidR="00BC1848" w:rsidRPr="003F2AC5" w14:paraId="55D689B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47B7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2447A" w14:textId="77777777" w:rsidR="00BC1848" w:rsidRPr="008071BE" w:rsidRDefault="00BC1848" w:rsidP="00BC1848">
            <w:pPr>
              <w:jc w:val="center"/>
            </w:pPr>
            <w:r w:rsidRPr="008071BE">
              <w:t>866927.51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59D387" w14:textId="77777777" w:rsidR="00BC1848" w:rsidRPr="008071BE" w:rsidRDefault="00BC1848" w:rsidP="00BC1848">
            <w:pPr>
              <w:jc w:val="center"/>
            </w:pPr>
            <w:r w:rsidRPr="008071BE">
              <w:t>2702081.64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4BD14" w14:textId="77777777" w:rsidR="00BC1848" w:rsidRPr="008071BE" w:rsidRDefault="00BC1848" w:rsidP="00BC1848">
            <w:pPr>
              <w:jc w:val="center"/>
            </w:pPr>
            <w:r w:rsidRPr="008071BE">
              <w:t>10.66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69CB5" w14:textId="77777777" w:rsidR="00BC1848" w:rsidRPr="008071BE" w:rsidRDefault="00BC1848" w:rsidP="00BC1848">
            <w:pPr>
              <w:jc w:val="center"/>
            </w:pPr>
            <w:r w:rsidRPr="008071BE">
              <w:t>39° 01' 15''</w:t>
            </w:r>
          </w:p>
        </w:tc>
      </w:tr>
      <w:tr w:rsidR="00BC1848" w:rsidRPr="003F2AC5" w14:paraId="42257AA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E3A0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3E9E3" w14:textId="77777777" w:rsidR="00BC1848" w:rsidRPr="008071BE" w:rsidRDefault="00BC1848" w:rsidP="00BC1848">
            <w:pPr>
              <w:jc w:val="center"/>
            </w:pPr>
            <w:r w:rsidRPr="008071BE">
              <w:t>866935.79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0AC25" w14:textId="77777777" w:rsidR="00BC1848" w:rsidRPr="008071BE" w:rsidRDefault="00BC1848" w:rsidP="00BC1848">
            <w:pPr>
              <w:jc w:val="center"/>
            </w:pPr>
            <w:r w:rsidRPr="008071BE">
              <w:t>2702088.35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78B287" w14:textId="77777777" w:rsidR="00BC1848" w:rsidRPr="008071BE" w:rsidRDefault="00BC1848" w:rsidP="00BC1848">
            <w:pPr>
              <w:jc w:val="center"/>
            </w:pPr>
            <w:r w:rsidRPr="008071BE">
              <w:t>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65A986" w14:textId="77777777" w:rsidR="00BC1848" w:rsidRPr="008071BE" w:rsidRDefault="00BC1848" w:rsidP="00BC1848">
            <w:pPr>
              <w:jc w:val="center"/>
            </w:pPr>
            <w:r w:rsidRPr="008071BE">
              <w:t>129° 50' 38''</w:t>
            </w:r>
          </w:p>
        </w:tc>
      </w:tr>
      <w:tr w:rsidR="00BC1848" w:rsidRPr="003F2AC5" w14:paraId="4DBD10D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DE637B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9B3C3A" w14:textId="77777777" w:rsidR="00BC1848" w:rsidRPr="008071BE" w:rsidRDefault="00BC1848" w:rsidP="00BC1848">
            <w:pPr>
              <w:jc w:val="center"/>
            </w:pPr>
            <w:r w:rsidRPr="008071BE">
              <w:t>866932.11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24F0B" w14:textId="77777777" w:rsidR="00BC1848" w:rsidRPr="008071BE" w:rsidRDefault="00BC1848" w:rsidP="00BC1848">
            <w:pPr>
              <w:jc w:val="center"/>
            </w:pPr>
            <w:r w:rsidRPr="008071BE">
              <w:t>2702092.76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7F27E5" w14:textId="77777777" w:rsidR="00BC1848" w:rsidRPr="008071BE" w:rsidRDefault="00BC1848" w:rsidP="00BC1848">
            <w:pPr>
              <w:jc w:val="center"/>
            </w:pPr>
            <w:r w:rsidRPr="008071BE">
              <w:t>25.88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A604C" w14:textId="77777777" w:rsidR="00BC1848" w:rsidRPr="008071BE" w:rsidRDefault="00BC1848" w:rsidP="00BC1848">
            <w:pPr>
              <w:jc w:val="center"/>
            </w:pPr>
            <w:r w:rsidRPr="008071BE">
              <w:t>129° 59' 03''</w:t>
            </w:r>
          </w:p>
        </w:tc>
      </w:tr>
      <w:tr w:rsidR="00BC1848" w:rsidRPr="003F2AC5" w14:paraId="16593E8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CAC2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61589" w14:textId="77777777" w:rsidR="00BC1848" w:rsidRPr="008071BE" w:rsidRDefault="00BC1848" w:rsidP="00BC1848">
            <w:pPr>
              <w:jc w:val="center"/>
            </w:pPr>
            <w:r w:rsidRPr="008071BE">
              <w:t>866915.48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9504C9" w14:textId="77777777" w:rsidR="00BC1848" w:rsidRPr="008071BE" w:rsidRDefault="00BC1848" w:rsidP="00BC1848">
            <w:pPr>
              <w:jc w:val="center"/>
            </w:pPr>
            <w:r w:rsidRPr="008071BE">
              <w:t>2702112.59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E54899" w14:textId="77777777" w:rsidR="00BC1848" w:rsidRPr="008071BE" w:rsidRDefault="00BC1848" w:rsidP="00BC1848">
            <w:pPr>
              <w:jc w:val="center"/>
            </w:pPr>
            <w:r w:rsidRPr="008071BE">
              <w:t>41.3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1EC42F" w14:textId="77777777" w:rsidR="00BC1848" w:rsidRPr="008071BE" w:rsidRDefault="00BC1848" w:rsidP="00BC1848">
            <w:pPr>
              <w:jc w:val="center"/>
            </w:pPr>
            <w:r w:rsidRPr="008071BE">
              <w:t>220° 38' 26''</w:t>
            </w:r>
          </w:p>
        </w:tc>
      </w:tr>
      <w:tr w:rsidR="00BC1848" w:rsidRPr="003F2AC5" w14:paraId="4B6DA78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C099D4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A6396" w14:textId="77777777" w:rsidR="00BC1848" w:rsidRPr="008071BE" w:rsidRDefault="00BC1848" w:rsidP="00BC1848">
            <w:pPr>
              <w:jc w:val="center"/>
            </w:pPr>
            <w:r w:rsidRPr="008071BE">
              <w:t>866884.14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2B37DA" w14:textId="77777777" w:rsidR="00BC1848" w:rsidRPr="008071BE" w:rsidRDefault="00BC1848" w:rsidP="00BC1848">
            <w:pPr>
              <w:jc w:val="center"/>
            </w:pPr>
            <w:r w:rsidRPr="008071BE">
              <w:t>2702085.69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0A6F2D" w14:textId="77777777" w:rsidR="00BC1848" w:rsidRPr="008071BE" w:rsidRDefault="00BC1848" w:rsidP="00BC1848">
            <w:pPr>
              <w:jc w:val="center"/>
            </w:pPr>
            <w:r w:rsidRPr="008071BE">
              <w:t>19.31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57E80A" w14:textId="77777777" w:rsidR="00BC1848" w:rsidRPr="008071BE" w:rsidRDefault="00BC1848" w:rsidP="00BC1848">
            <w:pPr>
              <w:jc w:val="center"/>
            </w:pPr>
            <w:r w:rsidRPr="008071BE">
              <w:t>306° 06' 37''</w:t>
            </w:r>
          </w:p>
        </w:tc>
      </w:tr>
      <w:tr w:rsidR="00BC1848" w:rsidRPr="003F2AC5" w14:paraId="5E27E99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C14627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AD2B06" w14:textId="77777777" w:rsidR="00BC1848" w:rsidRPr="008071BE" w:rsidRDefault="00BC1848" w:rsidP="00BC1848">
            <w:pPr>
              <w:jc w:val="center"/>
            </w:pPr>
            <w:r w:rsidRPr="008071BE">
              <w:t>866895.52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84B63" w14:textId="77777777" w:rsidR="00BC1848" w:rsidRPr="008071BE" w:rsidRDefault="00BC1848" w:rsidP="00BC1848">
            <w:pPr>
              <w:jc w:val="center"/>
            </w:pPr>
            <w:r w:rsidRPr="008071BE">
              <w:t>2702070.09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50F660" w14:textId="77777777" w:rsidR="00BC1848" w:rsidRPr="008071BE" w:rsidRDefault="00BC1848" w:rsidP="00BC1848">
            <w:pPr>
              <w:jc w:val="center"/>
            </w:pPr>
            <w:r w:rsidRPr="008071BE">
              <w:t>10.22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87973" w14:textId="77777777" w:rsidR="00BC1848" w:rsidRPr="008071BE" w:rsidRDefault="00BC1848" w:rsidP="00BC1848">
            <w:pPr>
              <w:jc w:val="center"/>
            </w:pPr>
            <w:r w:rsidRPr="008071BE">
              <w:t>312° 08' 44''</w:t>
            </w:r>
          </w:p>
        </w:tc>
      </w:tr>
      <w:tr w:rsidR="00BC1848" w:rsidRPr="003F2AC5" w14:paraId="4BB92D4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87A1B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B11F25" w14:textId="77777777" w:rsidR="00BC1848" w:rsidRPr="008071BE" w:rsidRDefault="00BC1848" w:rsidP="00BC1848">
            <w:pPr>
              <w:jc w:val="center"/>
            </w:pPr>
            <w:r w:rsidRPr="008071BE">
              <w:t>866902.38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04B743" w14:textId="77777777" w:rsidR="00BC1848" w:rsidRPr="008071BE" w:rsidRDefault="00BC1848" w:rsidP="00BC1848">
            <w:pPr>
              <w:jc w:val="center"/>
            </w:pPr>
            <w:r w:rsidRPr="008071BE">
              <w:t>2702062.51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F789F7" w14:textId="77777777" w:rsidR="00BC1848" w:rsidRPr="008071BE" w:rsidRDefault="00BC1848" w:rsidP="00BC1848">
            <w:pPr>
              <w:jc w:val="center"/>
            </w:pPr>
            <w:r w:rsidRPr="008071BE">
              <w:t>17.8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48FB1" w14:textId="77777777" w:rsidR="00BC1848" w:rsidRPr="008071BE" w:rsidRDefault="00BC1848" w:rsidP="00BC1848">
            <w:pPr>
              <w:jc w:val="center"/>
            </w:pPr>
            <w:r w:rsidRPr="008071BE">
              <w:t>334° 35' 11''</w:t>
            </w:r>
          </w:p>
        </w:tc>
      </w:tr>
      <w:tr w:rsidR="00BC1848" w:rsidRPr="003F2AC5" w14:paraId="4FAD855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BBF10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86:02:1209001:373</w:t>
            </w:r>
          </w:p>
        </w:tc>
      </w:tr>
      <w:tr w:rsidR="00BC1848" w:rsidRPr="003F2AC5" w14:paraId="20011E2A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1C4E8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4BD1BF" w14:textId="77777777" w:rsidR="00BC1848" w:rsidRPr="0001189B" w:rsidRDefault="00BC1848" w:rsidP="00BC1848">
            <w:pPr>
              <w:jc w:val="center"/>
            </w:pPr>
            <w:r w:rsidRPr="0001189B">
              <w:t>866920.76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A6194" w14:textId="77777777" w:rsidR="00BC1848" w:rsidRPr="0001189B" w:rsidRDefault="00BC1848" w:rsidP="00BC1848">
            <w:pPr>
              <w:jc w:val="center"/>
            </w:pPr>
            <w:r w:rsidRPr="0001189B">
              <w:t>2701905.06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3E58C3" w14:textId="77777777" w:rsidR="00BC1848" w:rsidRPr="0001189B" w:rsidRDefault="00BC1848" w:rsidP="00BC1848">
            <w:pPr>
              <w:jc w:val="center"/>
            </w:pPr>
            <w:r w:rsidRPr="0001189B">
              <w:t>26.26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DFFD32" w14:textId="77777777" w:rsidR="00BC1848" w:rsidRPr="0001189B" w:rsidRDefault="00BC1848" w:rsidP="00BC1848">
            <w:pPr>
              <w:jc w:val="center"/>
            </w:pPr>
            <w:r w:rsidRPr="0001189B">
              <w:t>75° 57' 50''</w:t>
            </w:r>
          </w:p>
        </w:tc>
      </w:tr>
      <w:tr w:rsidR="00BC1848" w:rsidRPr="003F2AC5" w14:paraId="5197299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EF12B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A6FC81" w14:textId="77777777" w:rsidR="00BC1848" w:rsidRPr="0001189B" w:rsidRDefault="00BC1848" w:rsidP="00BC1848">
            <w:pPr>
              <w:jc w:val="center"/>
            </w:pPr>
            <w:r w:rsidRPr="0001189B">
              <w:t>866927.13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319A56" w14:textId="77777777" w:rsidR="00BC1848" w:rsidRPr="0001189B" w:rsidRDefault="00BC1848" w:rsidP="00BC1848">
            <w:pPr>
              <w:jc w:val="center"/>
            </w:pPr>
            <w:r w:rsidRPr="0001189B">
              <w:t>2701930.54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A94EE" w14:textId="77777777" w:rsidR="00BC1848" w:rsidRPr="0001189B" w:rsidRDefault="00BC1848" w:rsidP="00BC1848">
            <w:pPr>
              <w:jc w:val="center"/>
            </w:pPr>
            <w:r w:rsidRPr="0001189B">
              <w:t>43.96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30576F" w14:textId="77777777" w:rsidR="00BC1848" w:rsidRPr="0001189B" w:rsidRDefault="00BC1848" w:rsidP="00BC1848">
            <w:pPr>
              <w:jc w:val="center"/>
            </w:pPr>
            <w:r w:rsidRPr="0001189B">
              <w:t>170° 33' 33''</w:t>
            </w:r>
          </w:p>
        </w:tc>
      </w:tr>
      <w:tr w:rsidR="00BC1848" w:rsidRPr="003F2AC5" w14:paraId="2D29115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23981E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8F7FF5" w14:textId="77777777" w:rsidR="00BC1848" w:rsidRPr="0001189B" w:rsidRDefault="00BC1848" w:rsidP="00BC1848">
            <w:pPr>
              <w:jc w:val="center"/>
            </w:pPr>
            <w:r w:rsidRPr="0001189B">
              <w:t>866883.77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2C914D" w14:textId="77777777" w:rsidR="00BC1848" w:rsidRPr="0001189B" w:rsidRDefault="00BC1848" w:rsidP="00BC1848">
            <w:pPr>
              <w:jc w:val="center"/>
            </w:pPr>
            <w:r w:rsidRPr="0001189B">
              <w:t>2701937.75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CF12C2" w14:textId="77777777" w:rsidR="00BC1848" w:rsidRPr="0001189B" w:rsidRDefault="00BC1848" w:rsidP="00BC1848">
            <w:pPr>
              <w:jc w:val="center"/>
            </w:pPr>
            <w:r w:rsidRPr="0001189B">
              <w:t>6.42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0F89DF" w14:textId="77777777" w:rsidR="00BC1848" w:rsidRPr="0001189B" w:rsidRDefault="00BC1848" w:rsidP="00BC1848">
            <w:pPr>
              <w:jc w:val="center"/>
            </w:pPr>
            <w:r w:rsidRPr="0001189B">
              <w:t>160° 54' 58''</w:t>
            </w:r>
          </w:p>
        </w:tc>
      </w:tr>
      <w:tr w:rsidR="00BC1848" w:rsidRPr="003F2AC5" w14:paraId="57332DF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B34F0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7A981B" w14:textId="77777777" w:rsidR="00BC1848" w:rsidRPr="0001189B" w:rsidRDefault="00BC1848" w:rsidP="00BC1848">
            <w:pPr>
              <w:jc w:val="center"/>
            </w:pPr>
            <w:r w:rsidRPr="0001189B">
              <w:t>866877.7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2A1122" w14:textId="77777777" w:rsidR="00BC1848" w:rsidRPr="0001189B" w:rsidRDefault="00BC1848" w:rsidP="00BC1848">
            <w:pPr>
              <w:jc w:val="center"/>
            </w:pPr>
            <w:r w:rsidRPr="0001189B">
              <w:t>2701939.85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E03093" w14:textId="77777777" w:rsidR="00BC1848" w:rsidRPr="0001189B" w:rsidRDefault="00BC1848" w:rsidP="00BC1848">
            <w:pPr>
              <w:jc w:val="center"/>
            </w:pPr>
            <w:r w:rsidRPr="0001189B">
              <w:t>21.4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44E79" w14:textId="77777777" w:rsidR="00BC1848" w:rsidRPr="0001189B" w:rsidRDefault="00BC1848" w:rsidP="00BC1848">
            <w:pPr>
              <w:jc w:val="center"/>
            </w:pPr>
            <w:r w:rsidRPr="0001189B">
              <w:t>169° 49' 28''</w:t>
            </w:r>
          </w:p>
        </w:tc>
      </w:tr>
      <w:tr w:rsidR="00BC1848" w:rsidRPr="003F2AC5" w14:paraId="208BDB3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7CE99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3DAA4F" w14:textId="77777777" w:rsidR="00BC1848" w:rsidRPr="0001189B" w:rsidRDefault="00BC1848" w:rsidP="00BC1848">
            <w:pPr>
              <w:jc w:val="center"/>
            </w:pPr>
            <w:r w:rsidRPr="0001189B">
              <w:t>866856.64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B73A9" w14:textId="77777777" w:rsidR="00BC1848" w:rsidRPr="0001189B" w:rsidRDefault="00BC1848" w:rsidP="00BC1848">
            <w:pPr>
              <w:jc w:val="center"/>
            </w:pPr>
            <w:r w:rsidRPr="0001189B">
              <w:t>2701943.63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5107DD" w14:textId="77777777" w:rsidR="00BC1848" w:rsidRPr="0001189B" w:rsidRDefault="00BC1848" w:rsidP="00BC1848">
            <w:pPr>
              <w:jc w:val="center"/>
            </w:pPr>
            <w:r w:rsidRPr="0001189B"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A791A8" w14:textId="77777777" w:rsidR="00BC1848" w:rsidRPr="0001189B" w:rsidRDefault="00BC1848" w:rsidP="00BC1848">
            <w:pPr>
              <w:jc w:val="center"/>
            </w:pPr>
            <w:r w:rsidRPr="0001189B">
              <w:t>171° 29' 34''</w:t>
            </w:r>
          </w:p>
        </w:tc>
      </w:tr>
      <w:tr w:rsidR="00BC1848" w:rsidRPr="003F2AC5" w14:paraId="6C05DA1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55FC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189290" w14:textId="77777777" w:rsidR="00BC1848" w:rsidRPr="0001189B" w:rsidRDefault="00BC1848" w:rsidP="00BC1848">
            <w:pPr>
              <w:jc w:val="center"/>
            </w:pPr>
            <w:r w:rsidRPr="0001189B">
              <w:t>866850.69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BB7169" w14:textId="77777777" w:rsidR="00BC1848" w:rsidRPr="0001189B" w:rsidRDefault="00BC1848" w:rsidP="00BC1848">
            <w:pPr>
              <w:jc w:val="center"/>
            </w:pPr>
            <w:r w:rsidRPr="0001189B">
              <w:t>2701944.52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FA8D7A" w14:textId="77777777" w:rsidR="00BC1848" w:rsidRPr="0001189B" w:rsidRDefault="00BC1848" w:rsidP="00BC1848">
            <w:pPr>
              <w:jc w:val="center"/>
            </w:pPr>
            <w:r w:rsidRPr="0001189B">
              <w:t>9.76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127455" w14:textId="77777777" w:rsidR="00BC1848" w:rsidRPr="0001189B" w:rsidRDefault="00BC1848" w:rsidP="00BC1848">
            <w:pPr>
              <w:jc w:val="center"/>
            </w:pPr>
            <w:r w:rsidRPr="0001189B">
              <w:t>258° 32' 26''</w:t>
            </w:r>
          </w:p>
        </w:tc>
      </w:tr>
      <w:tr w:rsidR="00BC1848" w:rsidRPr="003F2AC5" w14:paraId="0C13A21E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D607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BB0F59" w14:textId="77777777" w:rsidR="00BC1848" w:rsidRPr="0001189B" w:rsidRDefault="00BC1848" w:rsidP="00BC1848">
            <w:pPr>
              <w:jc w:val="center"/>
            </w:pPr>
            <w:r w:rsidRPr="0001189B">
              <w:t>866848.75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4899CE" w14:textId="77777777" w:rsidR="00BC1848" w:rsidRPr="0001189B" w:rsidRDefault="00BC1848" w:rsidP="00BC1848">
            <w:pPr>
              <w:jc w:val="center"/>
            </w:pPr>
            <w:r w:rsidRPr="0001189B">
              <w:t>2701934.95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150D2" w14:textId="77777777" w:rsidR="00BC1848" w:rsidRPr="0001189B" w:rsidRDefault="00BC1848" w:rsidP="00BC1848">
            <w:pPr>
              <w:jc w:val="center"/>
            </w:pPr>
            <w:r w:rsidRPr="0001189B">
              <w:t>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C67216" w14:textId="77777777" w:rsidR="00BC1848" w:rsidRPr="0001189B" w:rsidRDefault="00BC1848" w:rsidP="00BC1848">
            <w:pPr>
              <w:jc w:val="center"/>
            </w:pPr>
            <w:r w:rsidRPr="0001189B">
              <w:t>283° 38' 44''</w:t>
            </w:r>
          </w:p>
        </w:tc>
      </w:tr>
      <w:tr w:rsidR="00BC1848" w:rsidRPr="003F2AC5" w14:paraId="040949B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3F107E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68A96F" w14:textId="77777777" w:rsidR="00BC1848" w:rsidRPr="0001189B" w:rsidRDefault="00BC1848" w:rsidP="00BC1848">
            <w:pPr>
              <w:jc w:val="center"/>
            </w:pPr>
            <w:r w:rsidRPr="0001189B">
              <w:t>866850.26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38E43D" w14:textId="77777777" w:rsidR="00BC1848" w:rsidRPr="0001189B" w:rsidRDefault="00BC1848" w:rsidP="00BC1848">
            <w:pPr>
              <w:jc w:val="center"/>
            </w:pPr>
            <w:r w:rsidRPr="0001189B">
              <w:t>2701928.73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8B4A2" w14:textId="77777777" w:rsidR="00BC1848" w:rsidRPr="0001189B" w:rsidRDefault="00BC1848" w:rsidP="00BC1848">
            <w:pPr>
              <w:jc w:val="center"/>
            </w:pPr>
            <w:r w:rsidRPr="0001189B">
              <w:t>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564E5E" w14:textId="77777777" w:rsidR="00BC1848" w:rsidRPr="0001189B" w:rsidRDefault="00BC1848" w:rsidP="00BC1848">
            <w:pPr>
              <w:jc w:val="center"/>
            </w:pPr>
            <w:r w:rsidRPr="0001189B">
              <w:t>350° 52' 11''</w:t>
            </w:r>
          </w:p>
        </w:tc>
      </w:tr>
      <w:tr w:rsidR="00BC1848" w:rsidRPr="003F2AC5" w14:paraId="1F6345E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5E861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BF80E" w14:textId="77777777" w:rsidR="00BC1848" w:rsidRPr="0001189B" w:rsidRDefault="00BC1848" w:rsidP="00BC1848">
            <w:pPr>
              <w:jc w:val="center"/>
            </w:pPr>
            <w:r w:rsidRPr="0001189B">
              <w:t>866850.82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77EBC1" w14:textId="77777777" w:rsidR="00BC1848" w:rsidRPr="0001189B" w:rsidRDefault="00BC1848" w:rsidP="00BC1848">
            <w:pPr>
              <w:jc w:val="center"/>
            </w:pPr>
            <w:r w:rsidRPr="0001189B">
              <w:t>2701928.64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9C2D91" w14:textId="77777777" w:rsidR="00BC1848" w:rsidRPr="0001189B" w:rsidRDefault="00BC1848" w:rsidP="00BC1848">
            <w:pPr>
              <w:jc w:val="center"/>
            </w:pPr>
            <w:r w:rsidRPr="0001189B">
              <w:t>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8D0771" w14:textId="77777777" w:rsidR="00BC1848" w:rsidRPr="0001189B" w:rsidRDefault="00BC1848" w:rsidP="00BC1848">
            <w:pPr>
              <w:jc w:val="center"/>
            </w:pPr>
            <w:r w:rsidRPr="0001189B">
              <w:t>261° 20' 29''</w:t>
            </w:r>
          </w:p>
        </w:tc>
      </w:tr>
      <w:tr w:rsidR="00BC1848" w:rsidRPr="003F2AC5" w14:paraId="4DFB1CA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7C9BAF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6D6556" w14:textId="77777777" w:rsidR="00BC1848" w:rsidRPr="0001189B" w:rsidRDefault="00BC1848" w:rsidP="00BC1848">
            <w:pPr>
              <w:jc w:val="center"/>
            </w:pPr>
            <w:r w:rsidRPr="0001189B">
              <w:t>866850.52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D56922" w14:textId="77777777" w:rsidR="00BC1848" w:rsidRPr="0001189B" w:rsidRDefault="00BC1848" w:rsidP="00BC1848">
            <w:pPr>
              <w:jc w:val="center"/>
            </w:pPr>
            <w:r w:rsidRPr="0001189B">
              <w:t>2701926.67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2F35D6" w14:textId="77777777" w:rsidR="00BC1848" w:rsidRPr="0001189B" w:rsidRDefault="00BC1848" w:rsidP="00BC1848">
            <w:pPr>
              <w:jc w:val="center"/>
            </w:pPr>
            <w:r w:rsidRPr="0001189B">
              <w:t>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312F94" w14:textId="77777777" w:rsidR="00BC1848" w:rsidRPr="0001189B" w:rsidRDefault="00BC1848" w:rsidP="00BC1848">
            <w:pPr>
              <w:jc w:val="center"/>
            </w:pPr>
            <w:r w:rsidRPr="0001189B">
              <w:t>170° 44' 00''</w:t>
            </w:r>
          </w:p>
        </w:tc>
      </w:tr>
      <w:tr w:rsidR="00BC1848" w:rsidRPr="003F2AC5" w14:paraId="0EF43F7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61A7D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30A9E" w14:textId="77777777" w:rsidR="00BC1848" w:rsidRPr="0001189B" w:rsidRDefault="00BC1848" w:rsidP="00BC1848">
            <w:pPr>
              <w:jc w:val="center"/>
            </w:pPr>
            <w:r w:rsidRPr="0001189B">
              <w:t>866848.62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B4E1B" w14:textId="77777777" w:rsidR="00BC1848" w:rsidRPr="0001189B" w:rsidRDefault="00BC1848" w:rsidP="00BC1848">
            <w:pPr>
              <w:jc w:val="center"/>
            </w:pPr>
            <w:r w:rsidRPr="0001189B">
              <w:t>2701926.98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E01B48" w14:textId="77777777" w:rsidR="00BC1848" w:rsidRPr="0001189B" w:rsidRDefault="00BC1848" w:rsidP="00BC1848">
            <w:pPr>
              <w:jc w:val="center"/>
            </w:pPr>
            <w:r w:rsidRPr="0001189B">
              <w:t>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8358D9" w14:textId="77777777" w:rsidR="00BC1848" w:rsidRPr="0001189B" w:rsidRDefault="00BC1848" w:rsidP="00BC1848">
            <w:pPr>
              <w:jc w:val="center"/>
            </w:pPr>
            <w:r w:rsidRPr="0001189B">
              <w:t>103° 24' 31''</w:t>
            </w:r>
          </w:p>
        </w:tc>
      </w:tr>
      <w:tr w:rsidR="00BC1848" w:rsidRPr="003F2AC5" w14:paraId="10E362F2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32BE3F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B95BD0" w14:textId="77777777" w:rsidR="00BC1848" w:rsidRPr="0001189B" w:rsidRDefault="00BC1848" w:rsidP="00BC1848">
            <w:pPr>
              <w:jc w:val="center"/>
            </w:pPr>
            <w:r w:rsidRPr="0001189B">
              <w:t>866847.85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42E1B" w14:textId="77777777" w:rsidR="00BC1848" w:rsidRPr="0001189B" w:rsidRDefault="00BC1848" w:rsidP="00BC1848">
            <w:pPr>
              <w:jc w:val="center"/>
            </w:pPr>
            <w:r w:rsidRPr="0001189B">
              <w:t>2701930.21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978E1" w14:textId="77777777" w:rsidR="00BC1848" w:rsidRPr="0001189B" w:rsidRDefault="00BC1848" w:rsidP="00BC1848">
            <w:pPr>
              <w:jc w:val="center"/>
            </w:pPr>
            <w:r w:rsidRPr="0001189B">
              <w:t>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4F3CFD" w14:textId="77777777" w:rsidR="00BC1848" w:rsidRPr="0001189B" w:rsidRDefault="00BC1848" w:rsidP="00BC1848">
            <w:pPr>
              <w:jc w:val="center"/>
            </w:pPr>
            <w:r w:rsidRPr="0001189B">
              <w:t>258° 35' 07''</w:t>
            </w:r>
          </w:p>
        </w:tc>
      </w:tr>
      <w:tr w:rsidR="00BC1848" w:rsidRPr="003F2AC5" w14:paraId="6823520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797C1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5D003" w14:textId="77777777" w:rsidR="00BC1848" w:rsidRPr="0001189B" w:rsidRDefault="00BC1848" w:rsidP="00BC1848">
            <w:pPr>
              <w:jc w:val="center"/>
            </w:pPr>
            <w:r w:rsidRPr="0001189B">
              <w:t>866846.79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E9B12C" w14:textId="77777777" w:rsidR="00BC1848" w:rsidRPr="0001189B" w:rsidRDefault="00BC1848" w:rsidP="00BC1848">
            <w:pPr>
              <w:jc w:val="center"/>
            </w:pPr>
            <w:r w:rsidRPr="0001189B">
              <w:t>2701924.96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3EB3A9" w14:textId="77777777" w:rsidR="00BC1848" w:rsidRPr="0001189B" w:rsidRDefault="00BC1848" w:rsidP="00BC1848">
            <w:pPr>
              <w:jc w:val="center"/>
            </w:pPr>
            <w:r w:rsidRPr="0001189B"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F350E" w14:textId="77777777" w:rsidR="00BC1848" w:rsidRPr="0001189B" w:rsidRDefault="00BC1848" w:rsidP="00BC1848">
            <w:pPr>
              <w:jc w:val="center"/>
            </w:pPr>
            <w:r w:rsidRPr="0001189B">
              <w:t>261° 22' 06''</w:t>
            </w:r>
          </w:p>
        </w:tc>
      </w:tr>
      <w:tr w:rsidR="00BC1848" w:rsidRPr="003F2AC5" w14:paraId="0E2D485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F68C8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39301" w14:textId="77777777" w:rsidR="00BC1848" w:rsidRPr="0001189B" w:rsidRDefault="00BC1848" w:rsidP="00BC1848">
            <w:pPr>
              <w:jc w:val="center"/>
            </w:pPr>
            <w:r w:rsidRPr="0001189B">
              <w:t>866845.99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9B58BD" w14:textId="77777777" w:rsidR="00BC1848" w:rsidRPr="0001189B" w:rsidRDefault="00BC1848" w:rsidP="00BC1848">
            <w:pPr>
              <w:jc w:val="center"/>
            </w:pPr>
            <w:r w:rsidRPr="0001189B">
              <w:t>2701919.69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84085" w14:textId="77777777" w:rsidR="00BC1848" w:rsidRPr="0001189B" w:rsidRDefault="00BC1848" w:rsidP="00BC1848">
            <w:pPr>
              <w:jc w:val="center"/>
            </w:pPr>
            <w:r w:rsidRPr="0001189B"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C023E1" w14:textId="77777777" w:rsidR="00BC1848" w:rsidRPr="0001189B" w:rsidRDefault="00BC1848" w:rsidP="00BC1848">
            <w:pPr>
              <w:jc w:val="center"/>
            </w:pPr>
            <w:r w:rsidRPr="0001189B">
              <w:t>338° 56' 53''</w:t>
            </w:r>
          </w:p>
        </w:tc>
      </w:tr>
      <w:tr w:rsidR="00BC1848" w:rsidRPr="003F2AC5" w14:paraId="1375BEA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3D87D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908F68" w14:textId="77777777" w:rsidR="00BC1848" w:rsidRPr="0001189B" w:rsidRDefault="00BC1848" w:rsidP="00BC1848">
            <w:pPr>
              <w:jc w:val="center"/>
            </w:pPr>
            <w:r w:rsidRPr="0001189B">
              <w:t>866848.64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A5609" w14:textId="77777777" w:rsidR="00BC1848" w:rsidRPr="0001189B" w:rsidRDefault="00BC1848" w:rsidP="00BC1848">
            <w:pPr>
              <w:jc w:val="center"/>
            </w:pPr>
            <w:r w:rsidRPr="0001189B">
              <w:t>2701918.67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23552A" w14:textId="77777777" w:rsidR="00BC1848" w:rsidRPr="0001189B" w:rsidRDefault="00BC1848" w:rsidP="00BC1848">
            <w:pPr>
              <w:jc w:val="center"/>
            </w:pPr>
            <w:r w:rsidRPr="0001189B"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86E115" w14:textId="77777777" w:rsidR="00BC1848" w:rsidRPr="0001189B" w:rsidRDefault="00BC1848" w:rsidP="00BC1848">
            <w:pPr>
              <w:jc w:val="center"/>
            </w:pPr>
            <w:r w:rsidRPr="0001189B">
              <w:t>347° 17' 40''</w:t>
            </w:r>
          </w:p>
        </w:tc>
      </w:tr>
      <w:tr w:rsidR="00BC1848" w:rsidRPr="003F2AC5" w14:paraId="256C1E56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1F758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C1DEB" w14:textId="77777777" w:rsidR="00BC1848" w:rsidRPr="0001189B" w:rsidRDefault="00BC1848" w:rsidP="00BC1848">
            <w:pPr>
              <w:jc w:val="center"/>
            </w:pPr>
            <w:r w:rsidRPr="0001189B">
              <w:t>866861.68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44BFD4" w14:textId="77777777" w:rsidR="00BC1848" w:rsidRPr="0001189B" w:rsidRDefault="00BC1848" w:rsidP="00BC1848">
            <w:pPr>
              <w:jc w:val="center"/>
            </w:pPr>
            <w:r w:rsidRPr="0001189B">
              <w:t>2701915.73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7FDA72" w14:textId="77777777" w:rsidR="00BC1848" w:rsidRPr="0001189B" w:rsidRDefault="00BC1848" w:rsidP="00BC1848">
            <w:pPr>
              <w:jc w:val="center"/>
            </w:pPr>
            <w:r w:rsidRPr="0001189B">
              <w:t>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C0442" w14:textId="77777777" w:rsidR="00BC1848" w:rsidRPr="0001189B" w:rsidRDefault="00BC1848" w:rsidP="00BC1848">
            <w:pPr>
              <w:jc w:val="center"/>
            </w:pPr>
            <w:r w:rsidRPr="0001189B">
              <w:t>349° 01' 10''</w:t>
            </w:r>
          </w:p>
        </w:tc>
      </w:tr>
      <w:tr w:rsidR="00BC1848" w:rsidRPr="003F2AC5" w14:paraId="285F8D8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49239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A6B66" w14:textId="77777777" w:rsidR="00BC1848" w:rsidRPr="0001189B" w:rsidRDefault="00BC1848" w:rsidP="00BC1848">
            <w:pPr>
              <w:jc w:val="center"/>
            </w:pPr>
            <w:r w:rsidRPr="0001189B">
              <w:t>866869.72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F707F7" w14:textId="77777777" w:rsidR="00BC1848" w:rsidRPr="0001189B" w:rsidRDefault="00BC1848" w:rsidP="00BC1848">
            <w:pPr>
              <w:jc w:val="center"/>
            </w:pPr>
            <w:r w:rsidRPr="0001189B">
              <w:t>2701914.17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95564" w14:textId="77777777" w:rsidR="00BC1848" w:rsidRPr="0001189B" w:rsidRDefault="00BC1848" w:rsidP="00BC1848">
            <w:pPr>
              <w:jc w:val="center"/>
            </w:pPr>
            <w:r w:rsidRPr="0001189B">
              <w:t>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D9BD1" w14:textId="77777777" w:rsidR="00BC1848" w:rsidRPr="0001189B" w:rsidRDefault="00BC1848" w:rsidP="00BC1848">
            <w:pPr>
              <w:jc w:val="center"/>
            </w:pPr>
            <w:r w:rsidRPr="0001189B">
              <w:t>339° 30' 47''</w:t>
            </w:r>
          </w:p>
        </w:tc>
      </w:tr>
      <w:tr w:rsidR="00BC1848" w:rsidRPr="003F2AC5" w14:paraId="5E493C3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C4228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E0D6F" w14:textId="77777777" w:rsidR="00BC1848" w:rsidRPr="0001189B" w:rsidRDefault="00BC1848" w:rsidP="00BC1848">
            <w:pPr>
              <w:jc w:val="center"/>
            </w:pPr>
            <w:r w:rsidRPr="0001189B">
              <w:t>866871.54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061432" w14:textId="77777777" w:rsidR="00BC1848" w:rsidRPr="0001189B" w:rsidRDefault="00BC1848" w:rsidP="00BC1848">
            <w:pPr>
              <w:jc w:val="center"/>
            </w:pPr>
            <w:r w:rsidRPr="0001189B">
              <w:t>2701913.49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4196D6" w14:textId="77777777" w:rsidR="00BC1848" w:rsidRPr="0001189B" w:rsidRDefault="00BC1848" w:rsidP="00BC1848">
            <w:pPr>
              <w:jc w:val="center"/>
            </w:pPr>
            <w:r w:rsidRPr="0001189B">
              <w:t>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444CF6" w14:textId="77777777" w:rsidR="00BC1848" w:rsidRPr="0001189B" w:rsidRDefault="00BC1848" w:rsidP="00BC1848">
            <w:pPr>
              <w:jc w:val="center"/>
            </w:pPr>
            <w:r w:rsidRPr="0001189B">
              <w:t>348° 53' 41''</w:t>
            </w:r>
          </w:p>
        </w:tc>
      </w:tr>
      <w:tr w:rsidR="00BC1848" w:rsidRPr="003F2AC5" w14:paraId="513DC90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9771A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EF060D" w14:textId="77777777" w:rsidR="00BC1848" w:rsidRPr="0001189B" w:rsidRDefault="00BC1848" w:rsidP="00BC1848">
            <w:pPr>
              <w:jc w:val="center"/>
            </w:pPr>
            <w:r w:rsidRPr="0001189B">
              <w:t>866879.08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81564" w14:textId="77777777" w:rsidR="00BC1848" w:rsidRPr="0001189B" w:rsidRDefault="00BC1848" w:rsidP="00BC1848">
            <w:pPr>
              <w:jc w:val="center"/>
            </w:pPr>
            <w:r w:rsidRPr="0001189B">
              <w:t>2701912.01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E949B0" w14:textId="77777777" w:rsidR="00BC1848" w:rsidRPr="0001189B" w:rsidRDefault="00BC1848" w:rsidP="00BC1848">
            <w:pPr>
              <w:jc w:val="center"/>
            </w:pPr>
            <w:r w:rsidRPr="0001189B"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BCACCC" w14:textId="77777777" w:rsidR="00BC1848" w:rsidRPr="0001189B" w:rsidRDefault="00BC1848" w:rsidP="00BC1848">
            <w:pPr>
              <w:jc w:val="center"/>
            </w:pPr>
            <w:r w:rsidRPr="0001189B">
              <w:t>350° 35' 34''</w:t>
            </w:r>
          </w:p>
        </w:tc>
      </w:tr>
      <w:tr w:rsidR="00BC1848" w:rsidRPr="003F2AC5" w14:paraId="7C191F2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54FC5C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23CD3" w14:textId="77777777" w:rsidR="00BC1848" w:rsidRPr="0001189B" w:rsidRDefault="00BC1848" w:rsidP="00BC1848">
            <w:pPr>
              <w:jc w:val="center"/>
            </w:pPr>
            <w:r w:rsidRPr="0001189B">
              <w:t>866882.46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4379B" w14:textId="77777777" w:rsidR="00BC1848" w:rsidRPr="0001189B" w:rsidRDefault="00BC1848" w:rsidP="00BC1848">
            <w:pPr>
              <w:jc w:val="center"/>
            </w:pPr>
            <w:r w:rsidRPr="0001189B">
              <w:t>2701911.45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95FDB0" w14:textId="77777777" w:rsidR="00BC1848" w:rsidRPr="0001189B" w:rsidRDefault="00BC1848" w:rsidP="00BC1848">
            <w:pPr>
              <w:jc w:val="center"/>
            </w:pPr>
            <w:r w:rsidRPr="0001189B">
              <w:t>4.88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32349D" w14:textId="77777777" w:rsidR="00BC1848" w:rsidRPr="0001189B" w:rsidRDefault="00BC1848" w:rsidP="00BC1848">
            <w:pPr>
              <w:jc w:val="center"/>
            </w:pPr>
            <w:r w:rsidRPr="0001189B">
              <w:t>350° 33' 25''</w:t>
            </w:r>
          </w:p>
        </w:tc>
      </w:tr>
      <w:tr w:rsidR="00BC1848" w:rsidRPr="003F2AC5" w14:paraId="4EC85C0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CE381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AF1D3" w14:textId="77777777" w:rsidR="00BC1848" w:rsidRPr="0001189B" w:rsidRDefault="00BC1848" w:rsidP="00BC1848">
            <w:pPr>
              <w:jc w:val="center"/>
            </w:pPr>
            <w:r w:rsidRPr="0001189B">
              <w:t>866887.27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BDDEE" w14:textId="77777777" w:rsidR="00BC1848" w:rsidRPr="0001189B" w:rsidRDefault="00BC1848" w:rsidP="00BC1848">
            <w:pPr>
              <w:jc w:val="center"/>
            </w:pPr>
            <w:r w:rsidRPr="0001189B">
              <w:t>2701910.65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DC8BC" w14:textId="77777777" w:rsidR="00BC1848" w:rsidRPr="0001189B" w:rsidRDefault="00BC1848" w:rsidP="00BC1848">
            <w:pPr>
              <w:jc w:val="center"/>
            </w:pPr>
            <w:r w:rsidRPr="0001189B">
              <w:t>4.53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A7C89" w14:textId="77777777" w:rsidR="00BC1848" w:rsidRPr="0001189B" w:rsidRDefault="00BC1848" w:rsidP="00BC1848">
            <w:pPr>
              <w:jc w:val="center"/>
            </w:pPr>
            <w:r w:rsidRPr="0001189B">
              <w:t>346° 43' 50''</w:t>
            </w:r>
          </w:p>
        </w:tc>
      </w:tr>
      <w:tr w:rsidR="00BC1848" w:rsidRPr="003F2AC5" w14:paraId="030CB898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7E49B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DF940D" w14:textId="77777777" w:rsidR="00BC1848" w:rsidRPr="0001189B" w:rsidRDefault="00BC1848" w:rsidP="00BC1848">
            <w:pPr>
              <w:jc w:val="center"/>
            </w:pPr>
            <w:r w:rsidRPr="0001189B">
              <w:t>866891.68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3FA026" w14:textId="77777777" w:rsidR="00BC1848" w:rsidRPr="0001189B" w:rsidRDefault="00BC1848" w:rsidP="00BC1848">
            <w:pPr>
              <w:jc w:val="center"/>
            </w:pPr>
            <w:r w:rsidRPr="0001189B">
              <w:t>2701909.61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EF9B16" w14:textId="77777777" w:rsidR="00BC1848" w:rsidRPr="0001189B" w:rsidRDefault="00BC1848" w:rsidP="00BC1848">
            <w:pPr>
              <w:jc w:val="center"/>
            </w:pPr>
            <w:r w:rsidRPr="0001189B">
              <w:t>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1D6733" w14:textId="77777777" w:rsidR="00BC1848" w:rsidRPr="0001189B" w:rsidRDefault="00BC1848" w:rsidP="00BC1848">
            <w:pPr>
              <w:jc w:val="center"/>
            </w:pPr>
            <w:r w:rsidRPr="0001189B">
              <w:t>346° 46' 22''</w:t>
            </w:r>
          </w:p>
        </w:tc>
      </w:tr>
      <w:tr w:rsidR="00BC1848" w:rsidRPr="003F2AC5" w14:paraId="48998A8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124104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54F53B" w14:textId="77777777" w:rsidR="00BC1848" w:rsidRPr="0001189B" w:rsidRDefault="00BC1848" w:rsidP="00BC1848">
            <w:pPr>
              <w:jc w:val="center"/>
            </w:pPr>
            <w:r w:rsidRPr="0001189B">
              <w:t>866896.53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50BAA0" w14:textId="77777777" w:rsidR="00BC1848" w:rsidRPr="0001189B" w:rsidRDefault="00BC1848" w:rsidP="00BC1848">
            <w:pPr>
              <w:jc w:val="center"/>
            </w:pPr>
            <w:r w:rsidRPr="0001189B">
              <w:t>2701908.47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147AB8" w14:textId="77777777" w:rsidR="00BC1848" w:rsidRPr="0001189B" w:rsidRDefault="00BC1848" w:rsidP="00BC1848">
            <w:pPr>
              <w:jc w:val="center"/>
            </w:pPr>
            <w:r w:rsidRPr="0001189B">
              <w:t>24.47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4C295" w14:textId="77777777" w:rsidR="00BC1848" w:rsidRPr="0001189B" w:rsidRDefault="00BC1848" w:rsidP="00BC1848">
            <w:pPr>
              <w:jc w:val="center"/>
            </w:pPr>
            <w:r w:rsidRPr="0001189B">
              <w:t>351° 59' 21''</w:t>
            </w:r>
          </w:p>
        </w:tc>
      </w:tr>
      <w:tr w:rsidR="00BC1848" w:rsidRPr="003F2AC5" w14:paraId="276AF790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63F997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86:02:1209001:370</w:t>
            </w:r>
          </w:p>
        </w:tc>
      </w:tr>
      <w:tr w:rsidR="00BC1848" w:rsidRPr="003F2AC5" w14:paraId="4301E0D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A823C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709827" w14:textId="77777777" w:rsidR="00BC1848" w:rsidRPr="00C31D78" w:rsidRDefault="00BC1848" w:rsidP="00BC1848">
            <w:pPr>
              <w:jc w:val="center"/>
            </w:pPr>
            <w:r w:rsidRPr="00C31D78">
              <w:t>866933.15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89DF5D" w14:textId="77777777" w:rsidR="00BC1848" w:rsidRPr="00C31D78" w:rsidRDefault="00BC1848" w:rsidP="00BC1848">
            <w:pPr>
              <w:jc w:val="center"/>
            </w:pPr>
            <w:r w:rsidRPr="00C31D78">
              <w:t>2701993.46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AF2C4" w14:textId="77777777" w:rsidR="00BC1848" w:rsidRPr="00C31D78" w:rsidRDefault="00BC1848" w:rsidP="00BC1848">
            <w:pPr>
              <w:jc w:val="center"/>
            </w:pPr>
            <w:r w:rsidRPr="00C31D78">
              <w:t>12.37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5005F9" w14:textId="77777777" w:rsidR="00BC1848" w:rsidRPr="00C31D78" w:rsidRDefault="00BC1848" w:rsidP="00BC1848">
            <w:pPr>
              <w:jc w:val="center"/>
            </w:pPr>
            <w:r w:rsidRPr="00C31D78">
              <w:t>80° 16' 16''</w:t>
            </w:r>
          </w:p>
        </w:tc>
      </w:tr>
      <w:tr w:rsidR="00BC1848" w:rsidRPr="003F2AC5" w14:paraId="3A115C25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1BB1EF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5F424" w14:textId="77777777" w:rsidR="00BC1848" w:rsidRPr="00C31D78" w:rsidRDefault="00BC1848" w:rsidP="00BC1848">
            <w:pPr>
              <w:jc w:val="center"/>
            </w:pPr>
            <w:r w:rsidRPr="00C31D78">
              <w:t>866935.24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3EC82" w14:textId="77777777" w:rsidR="00BC1848" w:rsidRPr="00C31D78" w:rsidRDefault="00BC1848" w:rsidP="00BC1848">
            <w:pPr>
              <w:jc w:val="center"/>
            </w:pPr>
            <w:r w:rsidRPr="00C31D78">
              <w:t>2702005.65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C5127E" w14:textId="77777777" w:rsidR="00BC1848" w:rsidRPr="00C31D78" w:rsidRDefault="00BC1848" w:rsidP="00BC1848">
            <w:pPr>
              <w:jc w:val="center"/>
            </w:pPr>
            <w:r w:rsidRPr="00C31D78">
              <w:t>6.7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632865" w14:textId="77777777" w:rsidR="00BC1848" w:rsidRPr="00C31D78" w:rsidRDefault="00BC1848" w:rsidP="00BC1848">
            <w:pPr>
              <w:jc w:val="center"/>
            </w:pPr>
            <w:r w:rsidRPr="00C31D78">
              <w:t>175° 53' 24''</w:t>
            </w:r>
          </w:p>
        </w:tc>
      </w:tr>
      <w:tr w:rsidR="00BC1848" w:rsidRPr="003F2AC5" w14:paraId="292EE647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8CCC9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A51097" w14:textId="77777777" w:rsidR="00BC1848" w:rsidRPr="00C31D78" w:rsidRDefault="00BC1848" w:rsidP="00BC1848">
            <w:pPr>
              <w:jc w:val="center"/>
            </w:pPr>
            <w:r w:rsidRPr="00C31D78">
              <w:t>866928.56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A34F7" w14:textId="77777777" w:rsidR="00BC1848" w:rsidRPr="00C31D78" w:rsidRDefault="00BC1848" w:rsidP="00BC1848">
            <w:pPr>
              <w:jc w:val="center"/>
            </w:pPr>
            <w:r w:rsidRPr="00C31D78">
              <w:t>2702006.13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EC5D7" w14:textId="77777777" w:rsidR="00BC1848" w:rsidRPr="00C31D78" w:rsidRDefault="00BC1848" w:rsidP="00BC1848">
            <w:pPr>
              <w:jc w:val="center"/>
            </w:pPr>
            <w:r w:rsidRPr="00C31D78">
              <w:t>7.98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8A857" w14:textId="77777777" w:rsidR="00BC1848" w:rsidRPr="00C31D78" w:rsidRDefault="00BC1848" w:rsidP="00BC1848">
            <w:pPr>
              <w:jc w:val="center"/>
            </w:pPr>
            <w:r w:rsidRPr="00C31D78">
              <w:t>168° 56' 37''</w:t>
            </w:r>
          </w:p>
        </w:tc>
      </w:tr>
      <w:tr w:rsidR="00BC1848" w:rsidRPr="003F2AC5" w14:paraId="3C9D459D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44EF03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208EC" w14:textId="77777777" w:rsidR="00BC1848" w:rsidRPr="00C31D78" w:rsidRDefault="00BC1848" w:rsidP="00BC1848">
            <w:pPr>
              <w:jc w:val="center"/>
            </w:pPr>
            <w:r w:rsidRPr="00C31D78">
              <w:t>866920.73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6D46D6" w14:textId="77777777" w:rsidR="00BC1848" w:rsidRPr="00C31D78" w:rsidRDefault="00BC1848" w:rsidP="00BC1848">
            <w:pPr>
              <w:jc w:val="center"/>
            </w:pPr>
            <w:r w:rsidRPr="00C31D78">
              <w:t>2702007.66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35862" w14:textId="77777777" w:rsidR="00BC1848" w:rsidRPr="00C31D78" w:rsidRDefault="00BC1848" w:rsidP="00BC1848">
            <w:pPr>
              <w:jc w:val="center"/>
            </w:pPr>
            <w:r w:rsidRPr="00C31D78"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A27CDE" w14:textId="77777777" w:rsidR="00BC1848" w:rsidRPr="00C31D78" w:rsidRDefault="00BC1848" w:rsidP="00BC1848">
            <w:pPr>
              <w:jc w:val="center"/>
            </w:pPr>
            <w:r w:rsidRPr="00C31D78">
              <w:t>165° 16' 30''</w:t>
            </w:r>
          </w:p>
        </w:tc>
      </w:tr>
      <w:tr w:rsidR="00BC1848" w:rsidRPr="003F2AC5" w14:paraId="0746C6A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46043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6DEE71" w14:textId="77777777" w:rsidR="00BC1848" w:rsidRPr="00C31D78" w:rsidRDefault="00BC1848" w:rsidP="00BC1848">
            <w:pPr>
              <w:jc w:val="center"/>
            </w:pPr>
            <w:r w:rsidRPr="00C31D78">
              <w:t>866914.68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12184" w14:textId="77777777" w:rsidR="00BC1848" w:rsidRPr="00C31D78" w:rsidRDefault="00BC1848" w:rsidP="00BC1848">
            <w:pPr>
              <w:jc w:val="center"/>
            </w:pPr>
            <w:r w:rsidRPr="00C31D78">
              <w:t>2702009.25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4FB531" w14:textId="77777777" w:rsidR="00BC1848" w:rsidRPr="00C31D78" w:rsidRDefault="00BC1848" w:rsidP="00BC1848">
            <w:pPr>
              <w:jc w:val="center"/>
            </w:pPr>
            <w:r w:rsidRPr="00C31D78">
              <w:t>2.54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71CC0" w14:textId="77777777" w:rsidR="00BC1848" w:rsidRPr="00C31D78" w:rsidRDefault="00BC1848" w:rsidP="00BC1848">
            <w:pPr>
              <w:jc w:val="center"/>
            </w:pPr>
            <w:r w:rsidRPr="00C31D78">
              <w:t>175° 55' 50''</w:t>
            </w:r>
          </w:p>
        </w:tc>
      </w:tr>
      <w:tr w:rsidR="00BC1848" w:rsidRPr="003F2AC5" w14:paraId="45410FC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F7A10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A94A6" w14:textId="77777777" w:rsidR="00BC1848" w:rsidRPr="00C31D78" w:rsidRDefault="00BC1848" w:rsidP="00BC1848">
            <w:pPr>
              <w:jc w:val="center"/>
            </w:pPr>
            <w:r w:rsidRPr="00C31D78">
              <w:t>866912.15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65802B" w14:textId="77777777" w:rsidR="00BC1848" w:rsidRPr="00C31D78" w:rsidRDefault="00BC1848" w:rsidP="00BC1848">
            <w:pPr>
              <w:jc w:val="center"/>
            </w:pPr>
            <w:r w:rsidRPr="00C31D78">
              <w:t>2702009.43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F2BF9F" w14:textId="77777777" w:rsidR="00BC1848" w:rsidRPr="00C31D78" w:rsidRDefault="00BC1848" w:rsidP="00BC1848">
            <w:pPr>
              <w:jc w:val="center"/>
            </w:pPr>
            <w:r w:rsidRPr="00C31D78">
              <w:t>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E13F9" w14:textId="77777777" w:rsidR="00BC1848" w:rsidRPr="00C31D78" w:rsidRDefault="00BC1848" w:rsidP="00BC1848">
            <w:pPr>
              <w:jc w:val="center"/>
            </w:pPr>
            <w:r w:rsidRPr="00C31D78">
              <w:t>170° 59' 43''</w:t>
            </w:r>
          </w:p>
        </w:tc>
      </w:tr>
      <w:tr w:rsidR="00BC1848" w:rsidRPr="003F2AC5" w14:paraId="3F64C5C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07E4D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3F7BC" w14:textId="77777777" w:rsidR="00BC1848" w:rsidRPr="00C31D78" w:rsidRDefault="00BC1848" w:rsidP="00BC1848">
            <w:pPr>
              <w:jc w:val="center"/>
            </w:pPr>
            <w:r w:rsidRPr="00C31D78">
              <w:t>866908.49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3AE1B" w14:textId="77777777" w:rsidR="00BC1848" w:rsidRPr="00C31D78" w:rsidRDefault="00BC1848" w:rsidP="00BC1848">
            <w:pPr>
              <w:jc w:val="center"/>
            </w:pPr>
            <w:r w:rsidRPr="00C31D78">
              <w:t>2702010.01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B0E3C" w14:textId="77777777" w:rsidR="00BC1848" w:rsidRPr="00C31D78" w:rsidRDefault="00BC1848" w:rsidP="00BC1848">
            <w:pPr>
              <w:jc w:val="center"/>
            </w:pPr>
            <w:r w:rsidRPr="00C31D78"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3DF821" w14:textId="77777777" w:rsidR="00BC1848" w:rsidRPr="00C31D78" w:rsidRDefault="00BC1848" w:rsidP="00BC1848">
            <w:pPr>
              <w:jc w:val="center"/>
            </w:pPr>
            <w:r w:rsidRPr="00C31D78">
              <w:t>78° 04' 24''</w:t>
            </w:r>
          </w:p>
        </w:tc>
      </w:tr>
      <w:tr w:rsidR="00BC1848" w:rsidRPr="003F2AC5" w14:paraId="45B5D3C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04618D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1F142B" w14:textId="77777777" w:rsidR="00BC1848" w:rsidRPr="00C31D78" w:rsidRDefault="00BC1848" w:rsidP="00BC1848">
            <w:pPr>
              <w:jc w:val="center"/>
            </w:pPr>
            <w:r w:rsidRPr="00C31D78">
              <w:t>866909.13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55AD6E" w14:textId="77777777" w:rsidR="00BC1848" w:rsidRPr="00C31D78" w:rsidRDefault="00BC1848" w:rsidP="00BC1848">
            <w:pPr>
              <w:jc w:val="center"/>
            </w:pPr>
            <w:r w:rsidRPr="00C31D78">
              <w:t>2702013.04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EB3FE2" w14:textId="77777777" w:rsidR="00BC1848" w:rsidRPr="00C31D78" w:rsidRDefault="00BC1848" w:rsidP="00BC1848">
            <w:pPr>
              <w:jc w:val="center"/>
            </w:pPr>
            <w:r w:rsidRPr="00C31D78">
              <w:t>6.49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FEA2BB" w14:textId="77777777" w:rsidR="00BC1848" w:rsidRPr="00C31D78" w:rsidRDefault="00BC1848" w:rsidP="00BC1848">
            <w:pPr>
              <w:jc w:val="center"/>
            </w:pPr>
            <w:r w:rsidRPr="00C31D78">
              <w:t>78° 59' 04''</w:t>
            </w:r>
          </w:p>
        </w:tc>
      </w:tr>
      <w:tr w:rsidR="00BC1848" w:rsidRPr="003F2AC5" w14:paraId="59E6A86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8A25D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DBDF23" w14:textId="77777777" w:rsidR="00BC1848" w:rsidRPr="00C31D78" w:rsidRDefault="00BC1848" w:rsidP="00BC1848">
            <w:pPr>
              <w:jc w:val="center"/>
            </w:pPr>
            <w:r w:rsidRPr="00C31D78">
              <w:t>866910.37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0C16C2" w14:textId="77777777" w:rsidR="00BC1848" w:rsidRPr="00C31D78" w:rsidRDefault="00BC1848" w:rsidP="00BC1848">
            <w:pPr>
              <w:jc w:val="center"/>
            </w:pPr>
            <w:r w:rsidRPr="00C31D78">
              <w:t>2702019.41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1F089" w14:textId="77777777" w:rsidR="00BC1848" w:rsidRPr="00C31D78" w:rsidRDefault="00BC1848" w:rsidP="00BC1848">
            <w:pPr>
              <w:jc w:val="center"/>
            </w:pPr>
            <w:r w:rsidRPr="00C31D78"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58C5C" w14:textId="77777777" w:rsidR="00BC1848" w:rsidRPr="00C31D78" w:rsidRDefault="00BC1848" w:rsidP="00BC1848">
            <w:pPr>
              <w:jc w:val="center"/>
            </w:pPr>
            <w:r w:rsidRPr="00C31D78">
              <w:t>144° 31' 29''</w:t>
            </w:r>
          </w:p>
        </w:tc>
      </w:tr>
      <w:tr w:rsidR="00BC1848" w:rsidRPr="003F2AC5" w14:paraId="182043D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D71804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10574" w14:textId="77777777" w:rsidR="00BC1848" w:rsidRPr="00C31D78" w:rsidRDefault="00BC1848" w:rsidP="00BC1848">
            <w:pPr>
              <w:jc w:val="center"/>
            </w:pPr>
            <w:r w:rsidRPr="00C31D78">
              <w:t>866908.63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FB0F3B" w14:textId="77777777" w:rsidR="00BC1848" w:rsidRPr="00C31D78" w:rsidRDefault="00BC1848" w:rsidP="00BC1848">
            <w:pPr>
              <w:jc w:val="center"/>
            </w:pPr>
            <w:r w:rsidRPr="00C31D78">
              <w:t>2702020.65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841270" w14:textId="77777777" w:rsidR="00BC1848" w:rsidRPr="00C31D78" w:rsidRDefault="00BC1848" w:rsidP="00BC1848">
            <w:pPr>
              <w:jc w:val="center"/>
            </w:pPr>
            <w:r w:rsidRPr="00C31D78">
              <w:t>7.1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C441E2" w14:textId="77777777" w:rsidR="00BC1848" w:rsidRPr="00C31D78" w:rsidRDefault="00BC1848" w:rsidP="00BC1848">
            <w:pPr>
              <w:jc w:val="center"/>
            </w:pPr>
            <w:r w:rsidRPr="00C31D78">
              <w:t>158° 51' 29''</w:t>
            </w:r>
          </w:p>
        </w:tc>
      </w:tr>
      <w:tr w:rsidR="00BC1848" w:rsidRPr="003F2AC5" w14:paraId="5ABBE06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810B6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5DC07" w14:textId="77777777" w:rsidR="00BC1848" w:rsidRPr="00C31D78" w:rsidRDefault="00BC1848" w:rsidP="00BC1848">
            <w:pPr>
              <w:jc w:val="center"/>
            </w:pPr>
            <w:r w:rsidRPr="00C31D78">
              <w:t>866902.01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D6BE13" w14:textId="77777777" w:rsidR="00BC1848" w:rsidRPr="00C31D78" w:rsidRDefault="00BC1848" w:rsidP="00BC1848">
            <w:pPr>
              <w:jc w:val="center"/>
            </w:pPr>
            <w:r w:rsidRPr="00C31D78">
              <w:t>2702023.21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46CE53" w14:textId="77777777" w:rsidR="00BC1848" w:rsidRPr="00C31D78" w:rsidRDefault="00BC1848" w:rsidP="00BC1848">
            <w:pPr>
              <w:jc w:val="center"/>
            </w:pPr>
            <w:r w:rsidRPr="00C31D78">
              <w:t>13.77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65FD86" w14:textId="77777777" w:rsidR="00BC1848" w:rsidRPr="00C31D78" w:rsidRDefault="00BC1848" w:rsidP="00BC1848">
            <w:pPr>
              <w:jc w:val="center"/>
            </w:pPr>
            <w:r w:rsidRPr="00C31D78">
              <w:t>180° 12' 29''</w:t>
            </w:r>
          </w:p>
        </w:tc>
      </w:tr>
      <w:tr w:rsidR="00BC1848" w:rsidRPr="003F2AC5" w14:paraId="5205769D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9DEB98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42E49" w14:textId="77777777" w:rsidR="00BC1848" w:rsidRPr="00C31D78" w:rsidRDefault="00BC1848" w:rsidP="00BC1848">
            <w:pPr>
              <w:jc w:val="center"/>
            </w:pPr>
            <w:r w:rsidRPr="00C31D78">
              <w:t>866888.24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50A154" w14:textId="77777777" w:rsidR="00BC1848" w:rsidRPr="00C31D78" w:rsidRDefault="00BC1848" w:rsidP="00BC1848">
            <w:pPr>
              <w:jc w:val="center"/>
            </w:pPr>
            <w:r w:rsidRPr="00C31D78">
              <w:t>2702023.16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49E232" w14:textId="77777777" w:rsidR="00BC1848" w:rsidRPr="00C31D78" w:rsidRDefault="00BC1848" w:rsidP="00BC1848">
            <w:pPr>
              <w:jc w:val="center"/>
            </w:pPr>
            <w:r w:rsidRPr="00C31D78">
              <w:t>1.03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774100" w14:textId="77777777" w:rsidR="00BC1848" w:rsidRPr="00C31D78" w:rsidRDefault="00BC1848" w:rsidP="00BC1848">
            <w:pPr>
              <w:jc w:val="center"/>
            </w:pPr>
            <w:r w:rsidRPr="00C31D78">
              <w:t>271° 06' 45''</w:t>
            </w:r>
          </w:p>
        </w:tc>
      </w:tr>
      <w:tr w:rsidR="00BC1848" w:rsidRPr="003F2AC5" w14:paraId="3F5F12C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A4482B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15902" w14:textId="77777777" w:rsidR="00BC1848" w:rsidRPr="00C31D78" w:rsidRDefault="00BC1848" w:rsidP="00BC1848">
            <w:pPr>
              <w:jc w:val="center"/>
            </w:pPr>
            <w:r w:rsidRPr="00C31D78">
              <w:t>866888.26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709531" w14:textId="77777777" w:rsidR="00BC1848" w:rsidRPr="00C31D78" w:rsidRDefault="00BC1848" w:rsidP="00BC1848">
            <w:pPr>
              <w:jc w:val="center"/>
            </w:pPr>
            <w:r w:rsidRPr="00C31D78">
              <w:t>2702022.13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84F1F" w14:textId="77777777" w:rsidR="00BC1848" w:rsidRPr="00C31D78" w:rsidRDefault="00BC1848" w:rsidP="00BC1848">
            <w:pPr>
              <w:jc w:val="center"/>
            </w:pPr>
            <w:r w:rsidRPr="00C31D78">
              <w:t>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01554" w14:textId="77777777" w:rsidR="00BC1848" w:rsidRPr="00C31D78" w:rsidRDefault="00BC1848" w:rsidP="00BC1848">
            <w:pPr>
              <w:jc w:val="center"/>
            </w:pPr>
            <w:r w:rsidRPr="00C31D78">
              <w:t>170° 53' 02''</w:t>
            </w:r>
          </w:p>
        </w:tc>
      </w:tr>
      <w:tr w:rsidR="00BC1848" w:rsidRPr="003F2AC5" w14:paraId="4506ED2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03F46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8383F" w14:textId="77777777" w:rsidR="00BC1848" w:rsidRPr="00C31D78" w:rsidRDefault="00BC1848" w:rsidP="00BC1848">
            <w:pPr>
              <w:jc w:val="center"/>
            </w:pPr>
            <w:r w:rsidRPr="00C31D78">
              <w:t>866880.47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429E3B" w14:textId="77777777" w:rsidR="00BC1848" w:rsidRPr="00C31D78" w:rsidRDefault="00BC1848" w:rsidP="00BC1848">
            <w:pPr>
              <w:jc w:val="center"/>
            </w:pPr>
            <w:r w:rsidRPr="00C31D78">
              <w:t>2702023.38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D1300" w14:textId="77777777" w:rsidR="00BC1848" w:rsidRPr="00C31D78" w:rsidRDefault="00BC1848" w:rsidP="00BC1848">
            <w:pPr>
              <w:jc w:val="center"/>
            </w:pPr>
            <w:r w:rsidRPr="00C31D78">
              <w:t>1.3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ED17A" w14:textId="77777777" w:rsidR="00BC1848" w:rsidRPr="00C31D78" w:rsidRDefault="00BC1848" w:rsidP="00BC1848">
            <w:pPr>
              <w:jc w:val="center"/>
            </w:pPr>
            <w:r w:rsidRPr="00C31D78">
              <w:t>261° 07' 10''</w:t>
            </w:r>
          </w:p>
        </w:tc>
      </w:tr>
      <w:tr w:rsidR="00BC1848" w:rsidRPr="003F2AC5" w14:paraId="6B550D2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4644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7EEB4" w14:textId="77777777" w:rsidR="00BC1848" w:rsidRPr="00C31D78" w:rsidRDefault="00BC1848" w:rsidP="00BC1848">
            <w:pPr>
              <w:jc w:val="center"/>
            </w:pPr>
            <w:r w:rsidRPr="00C31D78">
              <w:t>866880.27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9D5358" w14:textId="77777777" w:rsidR="00BC1848" w:rsidRPr="00C31D78" w:rsidRDefault="00BC1848" w:rsidP="00BC1848">
            <w:pPr>
              <w:jc w:val="center"/>
            </w:pPr>
            <w:r w:rsidRPr="00C31D78">
              <w:t>2702022.1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933CA5" w14:textId="77777777" w:rsidR="00BC1848" w:rsidRPr="00C31D78" w:rsidRDefault="00BC1848" w:rsidP="00BC1848">
            <w:pPr>
              <w:jc w:val="center"/>
            </w:pPr>
            <w:r w:rsidRPr="00C31D78">
              <w:t>12.13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8A7270" w14:textId="77777777" w:rsidR="00BC1848" w:rsidRPr="00C31D78" w:rsidRDefault="00BC1848" w:rsidP="00BC1848">
            <w:pPr>
              <w:jc w:val="center"/>
            </w:pPr>
            <w:r w:rsidRPr="00C31D78">
              <w:t>169° 50' 20''</w:t>
            </w:r>
          </w:p>
        </w:tc>
      </w:tr>
      <w:tr w:rsidR="00BC1848" w:rsidRPr="003F2AC5" w14:paraId="3D59A16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567A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75D25" w14:textId="77777777" w:rsidR="00BC1848" w:rsidRPr="00C31D78" w:rsidRDefault="00BC1848" w:rsidP="00BC1848">
            <w:pPr>
              <w:jc w:val="center"/>
            </w:pPr>
            <w:r w:rsidRPr="00C31D78">
              <w:t>866868.33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D339A" w14:textId="77777777" w:rsidR="00BC1848" w:rsidRPr="00C31D78" w:rsidRDefault="00BC1848" w:rsidP="00BC1848">
            <w:pPr>
              <w:jc w:val="center"/>
            </w:pPr>
            <w:r w:rsidRPr="00C31D78">
              <w:t>2702024.24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C168A6" w14:textId="77777777" w:rsidR="00BC1848" w:rsidRPr="00C31D78" w:rsidRDefault="00BC1848" w:rsidP="00BC1848">
            <w:pPr>
              <w:jc w:val="center"/>
            </w:pPr>
            <w:r w:rsidRPr="00C31D78"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D869A4" w14:textId="77777777" w:rsidR="00BC1848" w:rsidRPr="00C31D78" w:rsidRDefault="00BC1848" w:rsidP="00BC1848">
            <w:pPr>
              <w:jc w:val="center"/>
            </w:pPr>
            <w:r w:rsidRPr="00C31D78">
              <w:t>165° 52' 01''</w:t>
            </w:r>
          </w:p>
        </w:tc>
      </w:tr>
      <w:tr w:rsidR="00BC1848" w:rsidRPr="003F2AC5" w14:paraId="6E5663B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1CAAE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193C05" w14:textId="77777777" w:rsidR="00BC1848" w:rsidRPr="00C31D78" w:rsidRDefault="00BC1848" w:rsidP="00BC1848">
            <w:pPr>
              <w:jc w:val="center"/>
            </w:pPr>
            <w:r w:rsidRPr="00C31D78">
              <w:t>866865.55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20583E" w14:textId="77777777" w:rsidR="00BC1848" w:rsidRPr="00C31D78" w:rsidRDefault="00BC1848" w:rsidP="00BC1848">
            <w:pPr>
              <w:jc w:val="center"/>
            </w:pPr>
            <w:r w:rsidRPr="00C31D78">
              <w:t>2702024.94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E626D9" w14:textId="77777777" w:rsidR="00BC1848" w:rsidRPr="00C31D78" w:rsidRDefault="00BC1848" w:rsidP="00BC1848">
            <w:pPr>
              <w:jc w:val="center"/>
            </w:pPr>
            <w:r w:rsidRPr="00C31D78">
              <w:t>8.43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D5B5A" w14:textId="77777777" w:rsidR="00BC1848" w:rsidRPr="00C31D78" w:rsidRDefault="00BC1848" w:rsidP="00BC1848">
            <w:pPr>
              <w:jc w:val="center"/>
            </w:pPr>
            <w:r w:rsidRPr="00C31D78">
              <w:t>257° 40' 39''</w:t>
            </w:r>
          </w:p>
        </w:tc>
      </w:tr>
      <w:tr w:rsidR="00BC1848" w:rsidRPr="003F2AC5" w14:paraId="52AFEA1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D0D8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3D7D37" w14:textId="77777777" w:rsidR="00BC1848" w:rsidRPr="00C31D78" w:rsidRDefault="00BC1848" w:rsidP="00BC1848">
            <w:pPr>
              <w:jc w:val="center"/>
            </w:pPr>
            <w:r w:rsidRPr="00C31D78">
              <w:t>866863.75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97A27" w14:textId="77777777" w:rsidR="00BC1848" w:rsidRPr="00C31D78" w:rsidRDefault="00BC1848" w:rsidP="00BC1848">
            <w:pPr>
              <w:jc w:val="center"/>
            </w:pPr>
            <w:r w:rsidRPr="00C31D78">
              <w:t>2702016.7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D00C7A" w14:textId="77777777" w:rsidR="00BC1848" w:rsidRPr="00C31D78" w:rsidRDefault="00BC1848" w:rsidP="00BC1848">
            <w:pPr>
              <w:jc w:val="center"/>
            </w:pPr>
            <w:r w:rsidRPr="00C31D78">
              <w:t>8.27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7B63CA" w14:textId="77777777" w:rsidR="00BC1848" w:rsidRPr="00C31D78" w:rsidRDefault="00BC1848" w:rsidP="00BC1848">
            <w:pPr>
              <w:jc w:val="center"/>
            </w:pPr>
            <w:r w:rsidRPr="00C31D78">
              <w:t>259° 45' 48''</w:t>
            </w:r>
          </w:p>
        </w:tc>
      </w:tr>
      <w:tr w:rsidR="00BC1848" w:rsidRPr="003F2AC5" w14:paraId="06D018B4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45D8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75BD52" w14:textId="77777777" w:rsidR="00BC1848" w:rsidRPr="00C31D78" w:rsidRDefault="00BC1848" w:rsidP="00BC1848">
            <w:pPr>
              <w:jc w:val="center"/>
            </w:pPr>
            <w:r w:rsidRPr="00C31D78">
              <w:t>866862.28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ECB720" w14:textId="77777777" w:rsidR="00BC1848" w:rsidRPr="00C31D78" w:rsidRDefault="00BC1848" w:rsidP="00BC1848">
            <w:pPr>
              <w:jc w:val="center"/>
            </w:pPr>
            <w:r w:rsidRPr="00C31D78">
              <w:t>2702008.56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3A1346" w14:textId="77777777" w:rsidR="00BC1848" w:rsidRPr="00C31D78" w:rsidRDefault="00BC1848" w:rsidP="00BC1848">
            <w:pPr>
              <w:jc w:val="center"/>
            </w:pPr>
            <w:r w:rsidRPr="00C31D78">
              <w:t>0.76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25DAA" w14:textId="77777777" w:rsidR="00BC1848" w:rsidRPr="00C31D78" w:rsidRDefault="00BC1848" w:rsidP="00BC1848">
            <w:pPr>
              <w:jc w:val="center"/>
            </w:pPr>
            <w:r w:rsidRPr="00C31D78">
              <w:t>0° 00' 00''</w:t>
            </w:r>
          </w:p>
        </w:tc>
      </w:tr>
      <w:tr w:rsidR="00BC1848" w:rsidRPr="003F2AC5" w14:paraId="37F46B5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5071FA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173B0" w14:textId="77777777" w:rsidR="00BC1848" w:rsidRPr="00C31D78" w:rsidRDefault="00BC1848" w:rsidP="00BC1848">
            <w:pPr>
              <w:jc w:val="center"/>
            </w:pPr>
            <w:r w:rsidRPr="00C31D78">
              <w:t>866863.04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30081F" w14:textId="77777777" w:rsidR="00BC1848" w:rsidRPr="00C31D78" w:rsidRDefault="00BC1848" w:rsidP="00BC1848">
            <w:pPr>
              <w:jc w:val="center"/>
            </w:pPr>
            <w:r w:rsidRPr="00C31D78">
              <w:t>2702008.56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B4574A" w14:textId="77777777" w:rsidR="00BC1848" w:rsidRPr="00C31D78" w:rsidRDefault="00BC1848" w:rsidP="00BC1848">
            <w:pPr>
              <w:jc w:val="center"/>
            </w:pPr>
            <w:r w:rsidRPr="00C31D78"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859D69" w14:textId="77777777" w:rsidR="00BC1848" w:rsidRPr="00C31D78" w:rsidRDefault="00BC1848" w:rsidP="00BC1848">
            <w:pPr>
              <w:jc w:val="center"/>
            </w:pPr>
            <w:r w:rsidRPr="00C31D78">
              <w:t>360° 00' 00''</w:t>
            </w:r>
          </w:p>
        </w:tc>
      </w:tr>
      <w:tr w:rsidR="00BC1848" w:rsidRPr="003F2AC5" w14:paraId="09F62470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C77453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66E12" w14:textId="77777777" w:rsidR="00BC1848" w:rsidRPr="00C31D78" w:rsidRDefault="00BC1848" w:rsidP="00BC1848">
            <w:pPr>
              <w:jc w:val="center"/>
            </w:pPr>
            <w:r w:rsidRPr="00C31D78">
              <w:t>866863.04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795AD2" w14:textId="77777777" w:rsidR="00BC1848" w:rsidRPr="00C31D78" w:rsidRDefault="00BC1848" w:rsidP="00BC1848">
            <w:pPr>
              <w:jc w:val="center"/>
            </w:pPr>
            <w:r w:rsidRPr="00C31D78">
              <w:t>2702005.75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9DD931" w14:textId="77777777" w:rsidR="00BC1848" w:rsidRPr="00C31D78" w:rsidRDefault="00BC1848" w:rsidP="00BC1848">
            <w:pPr>
              <w:jc w:val="center"/>
            </w:pPr>
            <w:r w:rsidRPr="00C31D78">
              <w:t>1.29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221C3" w14:textId="77777777" w:rsidR="00BC1848" w:rsidRPr="00C31D78" w:rsidRDefault="00BC1848" w:rsidP="00BC1848">
            <w:pPr>
              <w:jc w:val="center"/>
            </w:pPr>
            <w:r w:rsidRPr="00C31D78">
              <w:t>180° 00' 00''</w:t>
            </w:r>
          </w:p>
        </w:tc>
      </w:tr>
      <w:tr w:rsidR="00BC1848" w:rsidRPr="003F2AC5" w14:paraId="0C71DB0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0940F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CE635" w14:textId="77777777" w:rsidR="00BC1848" w:rsidRPr="00C31D78" w:rsidRDefault="00BC1848" w:rsidP="00BC1848">
            <w:pPr>
              <w:jc w:val="center"/>
            </w:pPr>
            <w:r w:rsidRPr="00C31D78">
              <w:t>866861.75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8422A" w14:textId="77777777" w:rsidR="00BC1848" w:rsidRPr="00C31D78" w:rsidRDefault="00BC1848" w:rsidP="00BC1848">
            <w:pPr>
              <w:jc w:val="center"/>
            </w:pPr>
            <w:r w:rsidRPr="00C31D78">
              <w:t>2702005.75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F26F8" w14:textId="77777777" w:rsidR="00BC1848" w:rsidRPr="00C31D78" w:rsidRDefault="00BC1848" w:rsidP="00BC1848">
            <w:pPr>
              <w:jc w:val="center"/>
            </w:pPr>
            <w:r w:rsidRPr="00C31D78">
              <w:t>8.7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6A62C" w14:textId="77777777" w:rsidR="00BC1848" w:rsidRPr="00C31D78" w:rsidRDefault="00BC1848" w:rsidP="00BC1848">
            <w:pPr>
              <w:jc w:val="center"/>
            </w:pPr>
            <w:r w:rsidRPr="00C31D78">
              <w:t>259° 12' 23''</w:t>
            </w:r>
          </w:p>
        </w:tc>
      </w:tr>
      <w:tr w:rsidR="00BC1848" w:rsidRPr="003F2AC5" w14:paraId="32A231B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EC448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DD698" w14:textId="77777777" w:rsidR="00BC1848" w:rsidRPr="00C31D78" w:rsidRDefault="00BC1848" w:rsidP="00BC1848">
            <w:pPr>
              <w:jc w:val="center"/>
            </w:pPr>
            <w:r w:rsidRPr="00C31D78">
              <w:t>866860.12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EE601A" w14:textId="77777777" w:rsidR="00BC1848" w:rsidRPr="00C31D78" w:rsidRDefault="00BC1848" w:rsidP="00BC1848">
            <w:pPr>
              <w:jc w:val="center"/>
            </w:pPr>
            <w:r w:rsidRPr="00C31D78">
              <w:t>2701997.2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E9D250" w14:textId="77777777" w:rsidR="00BC1848" w:rsidRPr="00C31D78" w:rsidRDefault="00BC1848" w:rsidP="00BC1848">
            <w:pPr>
              <w:jc w:val="center"/>
            </w:pPr>
            <w:r w:rsidRPr="00C31D78">
              <w:t>3.06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360D20" w14:textId="77777777" w:rsidR="00BC1848" w:rsidRPr="00C31D78" w:rsidRDefault="00BC1848" w:rsidP="00BC1848">
            <w:pPr>
              <w:jc w:val="center"/>
            </w:pPr>
            <w:r w:rsidRPr="00C31D78">
              <w:t>346° 00' 33''</w:t>
            </w:r>
          </w:p>
        </w:tc>
      </w:tr>
      <w:tr w:rsidR="00BC1848" w:rsidRPr="003F2AC5" w14:paraId="6AE3956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5ABA1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A2A296" w14:textId="77777777" w:rsidR="00BC1848" w:rsidRPr="00C31D78" w:rsidRDefault="00BC1848" w:rsidP="00BC1848">
            <w:pPr>
              <w:jc w:val="center"/>
            </w:pPr>
            <w:r w:rsidRPr="00C31D78">
              <w:t>866863.09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402DF" w14:textId="77777777" w:rsidR="00BC1848" w:rsidRPr="00C31D78" w:rsidRDefault="00BC1848" w:rsidP="00BC1848">
            <w:pPr>
              <w:jc w:val="center"/>
            </w:pPr>
            <w:r w:rsidRPr="00C31D78">
              <w:t>2701996.46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2F0F90" w14:textId="77777777" w:rsidR="00BC1848" w:rsidRPr="00C31D78" w:rsidRDefault="00BC1848" w:rsidP="00BC1848">
            <w:pPr>
              <w:jc w:val="center"/>
            </w:pPr>
            <w:r w:rsidRPr="00C31D78">
              <w:t>12.94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74C62E" w14:textId="77777777" w:rsidR="00BC1848" w:rsidRPr="00C31D78" w:rsidRDefault="00BC1848" w:rsidP="00BC1848">
            <w:pPr>
              <w:jc w:val="center"/>
            </w:pPr>
            <w:r w:rsidRPr="00C31D78">
              <w:t>350° 20' 54''</w:t>
            </w:r>
          </w:p>
        </w:tc>
      </w:tr>
      <w:tr w:rsidR="00BC1848" w:rsidRPr="003F2AC5" w14:paraId="101759CF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E736DB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05071" w14:textId="77777777" w:rsidR="00BC1848" w:rsidRPr="00C31D78" w:rsidRDefault="00BC1848" w:rsidP="00BC1848">
            <w:pPr>
              <w:jc w:val="center"/>
            </w:pPr>
            <w:r w:rsidRPr="00C31D78">
              <w:t>866875.85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8AD392" w14:textId="77777777" w:rsidR="00BC1848" w:rsidRPr="00C31D78" w:rsidRDefault="00BC1848" w:rsidP="00BC1848">
            <w:pPr>
              <w:jc w:val="center"/>
            </w:pPr>
            <w:r w:rsidRPr="00C31D78">
              <w:t>2701994.29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35DAE" w14:textId="77777777" w:rsidR="00BC1848" w:rsidRPr="00C31D78" w:rsidRDefault="00BC1848" w:rsidP="00BC1848">
            <w:pPr>
              <w:jc w:val="center"/>
            </w:pPr>
            <w:r w:rsidRPr="00C31D78">
              <w:t>24.35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8DCDA7" w14:textId="77777777" w:rsidR="00BC1848" w:rsidRPr="00C31D78" w:rsidRDefault="00BC1848" w:rsidP="00BC1848">
            <w:pPr>
              <w:jc w:val="center"/>
            </w:pPr>
            <w:r w:rsidRPr="00C31D78">
              <w:t>0° 11' 18''</w:t>
            </w:r>
          </w:p>
        </w:tc>
      </w:tr>
      <w:tr w:rsidR="00BC1848" w:rsidRPr="003F2AC5" w14:paraId="3EFDB6C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DD2161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67582" w14:textId="77777777" w:rsidR="00BC1848" w:rsidRPr="00C31D78" w:rsidRDefault="00BC1848" w:rsidP="00BC1848">
            <w:pPr>
              <w:jc w:val="center"/>
            </w:pPr>
            <w:r w:rsidRPr="00C31D78">
              <w:t>866900.2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6CC06" w14:textId="77777777" w:rsidR="00BC1848" w:rsidRPr="00C31D78" w:rsidRDefault="00BC1848" w:rsidP="00BC1848">
            <w:pPr>
              <w:jc w:val="center"/>
            </w:pPr>
            <w:r w:rsidRPr="00C31D78">
              <w:t>2701994.37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DED2D" w14:textId="77777777" w:rsidR="00BC1848" w:rsidRPr="00C31D78" w:rsidRDefault="00BC1848" w:rsidP="00BC1848">
            <w:pPr>
              <w:jc w:val="center"/>
            </w:pPr>
            <w:r w:rsidRPr="00C31D78"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F0BFDF" w14:textId="77777777" w:rsidR="00BC1848" w:rsidRPr="00C31D78" w:rsidRDefault="00BC1848" w:rsidP="00BC1848">
            <w:pPr>
              <w:jc w:val="center"/>
            </w:pPr>
            <w:r w:rsidRPr="00C31D78">
              <w:t>358° 00' 12''</w:t>
            </w:r>
          </w:p>
        </w:tc>
      </w:tr>
      <w:tr w:rsidR="00BC1848" w:rsidRPr="003F2AC5" w14:paraId="045CEB4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92E22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4B9948" w14:textId="77777777" w:rsidR="00BC1848" w:rsidRPr="00C31D78" w:rsidRDefault="00BC1848" w:rsidP="00BC1848">
            <w:pPr>
              <w:jc w:val="center"/>
            </w:pPr>
            <w:r w:rsidRPr="00C31D78">
              <w:t>866923.72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442B35" w14:textId="77777777" w:rsidR="00BC1848" w:rsidRPr="00C31D78" w:rsidRDefault="00BC1848" w:rsidP="00BC1848">
            <w:pPr>
              <w:jc w:val="center"/>
            </w:pPr>
            <w:r w:rsidRPr="00C31D78">
              <w:t>2701993.55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3A781B" w14:textId="77777777" w:rsidR="00BC1848" w:rsidRPr="00C31D78" w:rsidRDefault="00BC1848" w:rsidP="00BC1848">
            <w:pPr>
              <w:jc w:val="center"/>
            </w:pPr>
            <w:r w:rsidRPr="00C31D78">
              <w:t>9.43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E7435" w14:textId="77777777" w:rsidR="00BC1848" w:rsidRPr="00C31D78" w:rsidRDefault="00BC1848" w:rsidP="00BC1848">
            <w:pPr>
              <w:jc w:val="center"/>
            </w:pPr>
            <w:r w:rsidRPr="00C31D78">
              <w:t>359° 27' 11''</w:t>
            </w:r>
          </w:p>
        </w:tc>
      </w:tr>
      <w:tr w:rsidR="00BC1848" w:rsidRPr="003F2AC5" w14:paraId="4231E64B" w14:textId="77777777" w:rsidTr="00BC1848">
        <w:trPr>
          <w:jc w:val="center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AA3FC" w14:textId="77777777" w:rsidR="00BC1848" w:rsidRPr="003F2AC5" w:rsidRDefault="00BC1848" w:rsidP="00BC1848">
            <w:pPr>
              <w:jc w:val="center"/>
              <w:rPr>
                <w:b/>
                <w:lang w:val="en-US"/>
              </w:rPr>
            </w:pPr>
            <w:r w:rsidRPr="003F2AC5">
              <w:rPr>
                <w:b/>
              </w:rPr>
              <w:t>86:02:1209001:369</w:t>
            </w:r>
          </w:p>
        </w:tc>
      </w:tr>
      <w:tr w:rsidR="00BC1848" w:rsidRPr="003F2AC5" w14:paraId="42228A88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CACE2" w14:textId="77777777" w:rsidR="00BC1848" w:rsidRPr="003F2AC5" w:rsidRDefault="00BC1848" w:rsidP="00BC1848">
            <w:pPr>
              <w:jc w:val="center"/>
            </w:pPr>
            <w:r w:rsidRPr="003F2AC5"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10136" w14:textId="77777777" w:rsidR="00BC1848" w:rsidRPr="00B4603B" w:rsidRDefault="00BC1848" w:rsidP="00BC1848">
            <w:pPr>
              <w:jc w:val="center"/>
            </w:pPr>
            <w:r w:rsidRPr="00B4603B">
              <w:t>866912.15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786DC7" w14:textId="77777777" w:rsidR="00BC1848" w:rsidRPr="00B4603B" w:rsidRDefault="00BC1848" w:rsidP="00BC1848">
            <w:pPr>
              <w:jc w:val="center"/>
            </w:pPr>
            <w:r w:rsidRPr="00B4603B">
              <w:t>2702009.43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183A31" w14:textId="77777777" w:rsidR="00BC1848" w:rsidRPr="00B4603B" w:rsidRDefault="00BC1848" w:rsidP="00BC1848">
            <w:pPr>
              <w:jc w:val="center"/>
            </w:pPr>
            <w:r w:rsidRPr="00B4603B">
              <w:t>22.55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7D4DE7" w14:textId="77777777" w:rsidR="00BC1848" w:rsidRPr="00B4603B" w:rsidRDefault="00BC1848" w:rsidP="00BC1848">
            <w:pPr>
              <w:jc w:val="center"/>
            </w:pPr>
            <w:r w:rsidRPr="00B4603B">
              <w:t>73° 24' 19''</w:t>
            </w:r>
          </w:p>
        </w:tc>
      </w:tr>
      <w:tr w:rsidR="00BC1848" w:rsidRPr="003F2AC5" w14:paraId="2D7CC032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967A9" w14:textId="77777777" w:rsidR="00BC1848" w:rsidRPr="003F2AC5" w:rsidRDefault="00BC1848" w:rsidP="00BC1848">
            <w:pPr>
              <w:jc w:val="center"/>
            </w:pPr>
            <w:r w:rsidRPr="003F2AC5"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7A9995" w14:textId="77777777" w:rsidR="00BC1848" w:rsidRPr="00B4603B" w:rsidRDefault="00BC1848" w:rsidP="00BC1848">
            <w:pPr>
              <w:jc w:val="center"/>
            </w:pPr>
            <w:r w:rsidRPr="00B4603B">
              <w:t>866918.59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2C523" w14:textId="77777777" w:rsidR="00BC1848" w:rsidRPr="00B4603B" w:rsidRDefault="00BC1848" w:rsidP="00BC1848">
            <w:pPr>
              <w:jc w:val="center"/>
            </w:pPr>
            <w:r w:rsidRPr="00B4603B">
              <w:t>2702031.04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1D205" w14:textId="77777777" w:rsidR="00BC1848" w:rsidRPr="00B4603B" w:rsidRDefault="00BC1848" w:rsidP="00BC1848">
            <w:pPr>
              <w:jc w:val="center"/>
            </w:pPr>
            <w:r w:rsidRPr="00B4603B">
              <w:t>12.25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52B880" w14:textId="77777777" w:rsidR="00BC1848" w:rsidRPr="00B4603B" w:rsidRDefault="00BC1848" w:rsidP="00BC1848">
            <w:pPr>
              <w:jc w:val="center"/>
            </w:pPr>
            <w:r w:rsidRPr="00B4603B">
              <w:t>137° 54' 43''</w:t>
            </w:r>
          </w:p>
        </w:tc>
      </w:tr>
      <w:tr w:rsidR="00BC1848" w:rsidRPr="003F2AC5" w14:paraId="32B89E7B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E612C3" w14:textId="77777777" w:rsidR="00BC1848" w:rsidRPr="003F2AC5" w:rsidRDefault="00BC1848" w:rsidP="00BC1848">
            <w:pPr>
              <w:jc w:val="center"/>
            </w:pPr>
            <w:r w:rsidRPr="003F2AC5"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6A7917" w14:textId="77777777" w:rsidR="00BC1848" w:rsidRPr="00B4603B" w:rsidRDefault="00BC1848" w:rsidP="00BC1848">
            <w:pPr>
              <w:jc w:val="center"/>
            </w:pPr>
            <w:r w:rsidRPr="00B4603B">
              <w:t>866909.5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B42E50" w14:textId="77777777" w:rsidR="00BC1848" w:rsidRPr="00B4603B" w:rsidRDefault="00BC1848" w:rsidP="00BC1848">
            <w:pPr>
              <w:jc w:val="center"/>
            </w:pPr>
            <w:r w:rsidRPr="00B4603B">
              <w:t>2702039.25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18D6D" w14:textId="77777777" w:rsidR="00BC1848" w:rsidRPr="00B4603B" w:rsidRDefault="00BC1848" w:rsidP="00BC1848">
            <w:pPr>
              <w:jc w:val="center"/>
            </w:pPr>
            <w:r w:rsidRPr="00B4603B">
              <w:t>6.8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7B6AAF" w14:textId="77777777" w:rsidR="00BC1848" w:rsidRPr="00B4603B" w:rsidRDefault="00BC1848" w:rsidP="00BC1848">
            <w:pPr>
              <w:jc w:val="center"/>
            </w:pPr>
            <w:r w:rsidRPr="00B4603B">
              <w:t>145° 07' 06''</w:t>
            </w:r>
          </w:p>
        </w:tc>
      </w:tr>
      <w:tr w:rsidR="00BC1848" w:rsidRPr="003F2AC5" w14:paraId="64B932B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A4A587" w14:textId="77777777" w:rsidR="00BC1848" w:rsidRPr="003F2AC5" w:rsidRDefault="00BC1848" w:rsidP="00BC1848">
            <w:pPr>
              <w:jc w:val="center"/>
            </w:pPr>
            <w:r w:rsidRPr="003F2AC5"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6F2BE0" w14:textId="77777777" w:rsidR="00BC1848" w:rsidRPr="00B4603B" w:rsidRDefault="00BC1848" w:rsidP="00BC1848">
            <w:pPr>
              <w:jc w:val="center"/>
            </w:pPr>
            <w:r w:rsidRPr="00B4603B">
              <w:t>866903.92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2DF5B" w14:textId="77777777" w:rsidR="00BC1848" w:rsidRPr="00B4603B" w:rsidRDefault="00BC1848" w:rsidP="00BC1848">
            <w:pPr>
              <w:jc w:val="center"/>
            </w:pPr>
            <w:r w:rsidRPr="00B4603B">
              <w:t>2702043.14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6F7BA0" w14:textId="77777777" w:rsidR="00BC1848" w:rsidRPr="00B4603B" w:rsidRDefault="00BC1848" w:rsidP="00BC1848">
            <w:pPr>
              <w:jc w:val="center"/>
            </w:pPr>
            <w:r w:rsidRPr="00B4603B">
              <w:t>17.86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E69398" w14:textId="77777777" w:rsidR="00BC1848" w:rsidRPr="00B4603B" w:rsidRDefault="00BC1848" w:rsidP="00BC1848">
            <w:pPr>
              <w:jc w:val="center"/>
            </w:pPr>
            <w:r w:rsidRPr="00B4603B">
              <w:t>157° 41' 10''</w:t>
            </w:r>
          </w:p>
        </w:tc>
      </w:tr>
      <w:tr w:rsidR="00BC1848" w:rsidRPr="003F2AC5" w14:paraId="7BA1837C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DA8F89" w14:textId="77777777" w:rsidR="00BC1848" w:rsidRPr="003F2AC5" w:rsidRDefault="00BC1848" w:rsidP="00BC1848">
            <w:pPr>
              <w:jc w:val="center"/>
            </w:pPr>
            <w:r w:rsidRPr="003F2AC5"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C14F70" w14:textId="77777777" w:rsidR="00BC1848" w:rsidRPr="00B4603B" w:rsidRDefault="00BC1848" w:rsidP="00BC1848">
            <w:pPr>
              <w:jc w:val="center"/>
            </w:pPr>
            <w:r w:rsidRPr="00B4603B">
              <w:t>866887.4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115F45" w14:textId="77777777" w:rsidR="00BC1848" w:rsidRPr="00B4603B" w:rsidRDefault="00BC1848" w:rsidP="00BC1848">
            <w:pPr>
              <w:jc w:val="center"/>
            </w:pPr>
            <w:r w:rsidRPr="00B4603B">
              <w:t>2702049.92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809CF9" w14:textId="77777777" w:rsidR="00BC1848" w:rsidRPr="00B4603B" w:rsidRDefault="00BC1848" w:rsidP="00BC1848">
            <w:pPr>
              <w:jc w:val="center"/>
            </w:pPr>
            <w:r w:rsidRPr="00B4603B">
              <w:t>15.9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30487" w14:textId="77777777" w:rsidR="00BC1848" w:rsidRPr="00B4603B" w:rsidRDefault="00BC1848" w:rsidP="00BC1848">
            <w:pPr>
              <w:jc w:val="center"/>
            </w:pPr>
            <w:r w:rsidRPr="00B4603B">
              <w:t>163° 21' 59''</w:t>
            </w:r>
          </w:p>
        </w:tc>
      </w:tr>
      <w:tr w:rsidR="00BC1848" w:rsidRPr="003F2AC5" w14:paraId="25F8B9E1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E211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881858" w14:textId="77777777" w:rsidR="00BC1848" w:rsidRPr="00B4603B" w:rsidRDefault="00BC1848" w:rsidP="00BC1848">
            <w:pPr>
              <w:jc w:val="center"/>
            </w:pPr>
            <w:r w:rsidRPr="00B4603B">
              <w:t>866872.17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AA93B" w14:textId="77777777" w:rsidR="00BC1848" w:rsidRPr="00B4603B" w:rsidRDefault="00BC1848" w:rsidP="00BC1848">
            <w:pPr>
              <w:jc w:val="center"/>
            </w:pPr>
            <w:r w:rsidRPr="00B4603B">
              <w:t>2702054.47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DB1E4A" w14:textId="77777777" w:rsidR="00BC1848" w:rsidRPr="00B4603B" w:rsidRDefault="00BC1848" w:rsidP="00BC1848">
            <w:pPr>
              <w:jc w:val="center"/>
            </w:pPr>
            <w:r w:rsidRPr="00B4603B">
              <w:t>13.99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25DF69" w14:textId="77777777" w:rsidR="00BC1848" w:rsidRPr="00B4603B" w:rsidRDefault="00BC1848" w:rsidP="00BC1848">
            <w:pPr>
              <w:jc w:val="center"/>
            </w:pPr>
            <w:r w:rsidRPr="00B4603B">
              <w:t>257° 11' 45''</w:t>
            </w:r>
          </w:p>
        </w:tc>
      </w:tr>
      <w:tr w:rsidR="00BC1848" w:rsidRPr="003F2AC5" w14:paraId="49B4C279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FFB49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C00C79" w14:textId="77777777" w:rsidR="00BC1848" w:rsidRPr="00B4603B" w:rsidRDefault="00BC1848" w:rsidP="00BC1848">
            <w:pPr>
              <w:jc w:val="center"/>
            </w:pPr>
            <w:r w:rsidRPr="00B4603B">
              <w:t>866869.07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AB7552" w14:textId="77777777" w:rsidR="00BC1848" w:rsidRPr="00B4603B" w:rsidRDefault="00BC1848" w:rsidP="00BC1848">
            <w:pPr>
              <w:jc w:val="center"/>
            </w:pPr>
            <w:r w:rsidRPr="00B4603B">
              <w:t>2702040.83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C08BD4" w14:textId="77777777" w:rsidR="00BC1848" w:rsidRPr="00B4603B" w:rsidRDefault="00BC1848" w:rsidP="00BC1848">
            <w:pPr>
              <w:jc w:val="center"/>
            </w:pPr>
            <w:r w:rsidRPr="00B4603B">
              <w:t>6.86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C110F8" w14:textId="77777777" w:rsidR="00BC1848" w:rsidRPr="00B4603B" w:rsidRDefault="00BC1848" w:rsidP="00BC1848">
            <w:pPr>
              <w:jc w:val="center"/>
            </w:pPr>
            <w:r w:rsidRPr="00B4603B">
              <w:t>257° 16' 51''</w:t>
            </w:r>
          </w:p>
        </w:tc>
      </w:tr>
      <w:tr w:rsidR="00BC1848" w:rsidRPr="003F2AC5" w14:paraId="53FBC656" w14:textId="77777777" w:rsidTr="00BC1848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587A1" w14:textId="77777777" w:rsidR="00BC1848" w:rsidRPr="003F2AC5" w:rsidRDefault="00BC1848" w:rsidP="00BC1848">
            <w:pPr>
              <w:jc w:val="center"/>
            </w:pPr>
            <w:r w:rsidRPr="003F2AC5"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810601" w14:textId="77777777" w:rsidR="00BC1848" w:rsidRPr="00B4603B" w:rsidRDefault="00BC1848" w:rsidP="00BC1848">
            <w:pPr>
              <w:jc w:val="center"/>
            </w:pPr>
            <w:r w:rsidRPr="00B4603B">
              <w:t>866867.56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D01805" w14:textId="77777777" w:rsidR="00BC1848" w:rsidRPr="00B4603B" w:rsidRDefault="00BC1848" w:rsidP="00BC1848">
            <w:pPr>
              <w:jc w:val="center"/>
            </w:pPr>
            <w:r w:rsidRPr="00B4603B">
              <w:t>2702034.14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678D7" w14:textId="77777777" w:rsidR="00BC1848" w:rsidRPr="00B4603B" w:rsidRDefault="00BC1848" w:rsidP="00BC1848">
            <w:pPr>
              <w:jc w:val="center"/>
            </w:pPr>
            <w:r w:rsidRPr="00B4603B">
              <w:t>9.42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C6C837" w14:textId="77777777" w:rsidR="00BC1848" w:rsidRPr="00B4603B" w:rsidRDefault="00BC1848" w:rsidP="00BC1848">
            <w:pPr>
              <w:jc w:val="center"/>
            </w:pPr>
            <w:r w:rsidRPr="00B4603B">
              <w:t>257° 18' 23''</w:t>
            </w:r>
          </w:p>
        </w:tc>
      </w:tr>
      <w:tr w:rsidR="00BC1848" w:rsidRPr="003F2AC5" w14:paraId="3F6AB131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F4C1B5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B82F3E" w14:textId="77777777" w:rsidR="00BC1848" w:rsidRPr="00B4603B" w:rsidRDefault="00BC1848" w:rsidP="00BC1848">
            <w:pPr>
              <w:jc w:val="center"/>
            </w:pPr>
            <w:r w:rsidRPr="00B4603B">
              <w:t>866865.49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94C58" w14:textId="77777777" w:rsidR="00BC1848" w:rsidRPr="00B4603B" w:rsidRDefault="00BC1848" w:rsidP="00BC1848">
            <w:pPr>
              <w:jc w:val="center"/>
            </w:pPr>
            <w:r w:rsidRPr="00B4603B">
              <w:t>2702024.95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F2983F" w14:textId="77777777" w:rsidR="00BC1848" w:rsidRPr="00B4603B" w:rsidRDefault="00BC1848" w:rsidP="00BC1848">
            <w:pPr>
              <w:jc w:val="center"/>
            </w:pPr>
            <w:r w:rsidRPr="00B4603B">
              <w:t>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77F47" w14:textId="77777777" w:rsidR="00BC1848" w:rsidRPr="00B4603B" w:rsidRDefault="00BC1848" w:rsidP="00BC1848">
            <w:pPr>
              <w:jc w:val="center"/>
            </w:pPr>
            <w:r w:rsidRPr="00B4603B">
              <w:t>345° 57' 50''</w:t>
            </w:r>
          </w:p>
        </w:tc>
      </w:tr>
      <w:tr w:rsidR="00BC1848" w:rsidRPr="003F2AC5" w14:paraId="536CDA9B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1C7BF0" w14:textId="77777777" w:rsidR="00BC1848" w:rsidRPr="003F2AC5" w:rsidRDefault="00BC1848" w:rsidP="00BC1848">
            <w:pPr>
              <w:jc w:val="center"/>
            </w:pPr>
            <w:r w:rsidRPr="003F2AC5"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CBAFE9" w14:textId="77777777" w:rsidR="00BC1848" w:rsidRPr="00B4603B" w:rsidRDefault="00BC1848" w:rsidP="00BC1848">
            <w:pPr>
              <w:jc w:val="center"/>
            </w:pPr>
            <w:r w:rsidRPr="00B4603B">
              <w:t>866868.33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82BBA" w14:textId="77777777" w:rsidR="00BC1848" w:rsidRPr="00B4603B" w:rsidRDefault="00BC1848" w:rsidP="00BC1848">
            <w:pPr>
              <w:jc w:val="center"/>
            </w:pPr>
            <w:r w:rsidRPr="00B4603B">
              <w:t>2702024.24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24D3F" w14:textId="77777777" w:rsidR="00BC1848" w:rsidRPr="00B4603B" w:rsidRDefault="00BC1848" w:rsidP="00BC1848">
            <w:pPr>
              <w:jc w:val="center"/>
            </w:pPr>
            <w:r w:rsidRPr="00B4603B">
              <w:t>12.17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FA3917" w14:textId="77777777" w:rsidR="00BC1848" w:rsidRPr="00B4603B" w:rsidRDefault="00BC1848" w:rsidP="00BC1848">
            <w:pPr>
              <w:jc w:val="center"/>
            </w:pPr>
            <w:r w:rsidRPr="00B4603B">
              <w:t>355° 56' 53''</w:t>
            </w:r>
          </w:p>
        </w:tc>
      </w:tr>
      <w:tr w:rsidR="00BC1848" w:rsidRPr="003F2AC5" w14:paraId="3EAC3695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0B4F71" w14:textId="77777777" w:rsidR="00BC1848" w:rsidRPr="003F2AC5" w:rsidRDefault="00BC1848" w:rsidP="00BC1848">
            <w:pPr>
              <w:jc w:val="center"/>
            </w:pPr>
            <w:r w:rsidRPr="003F2AC5">
              <w:t>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F36170" w14:textId="77777777" w:rsidR="00BC1848" w:rsidRPr="00B4603B" w:rsidRDefault="00BC1848" w:rsidP="00BC1848">
            <w:pPr>
              <w:jc w:val="center"/>
            </w:pPr>
            <w:r w:rsidRPr="00B4603B">
              <w:t>866880.47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EDF927" w14:textId="77777777" w:rsidR="00BC1848" w:rsidRPr="00B4603B" w:rsidRDefault="00BC1848" w:rsidP="00BC1848">
            <w:pPr>
              <w:jc w:val="center"/>
            </w:pPr>
            <w:r w:rsidRPr="00B4603B">
              <w:t>2702023.38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7C237D" w14:textId="77777777" w:rsidR="00BC1848" w:rsidRPr="00B4603B" w:rsidRDefault="00BC1848" w:rsidP="00BC1848">
            <w:pPr>
              <w:jc w:val="center"/>
            </w:pPr>
            <w:r w:rsidRPr="00B4603B">
              <w:t>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A2F7B" w14:textId="77777777" w:rsidR="00BC1848" w:rsidRPr="00B4603B" w:rsidRDefault="00BC1848" w:rsidP="00BC1848">
            <w:pPr>
              <w:jc w:val="center"/>
            </w:pPr>
            <w:r w:rsidRPr="00B4603B">
              <w:t>358° 22' 41''</w:t>
            </w:r>
          </w:p>
        </w:tc>
      </w:tr>
      <w:tr w:rsidR="00BC1848" w:rsidRPr="003F2AC5" w14:paraId="18DB62AC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6D51C" w14:textId="77777777" w:rsidR="00BC1848" w:rsidRPr="003F2AC5" w:rsidRDefault="00BC1848" w:rsidP="00BC1848">
            <w:pPr>
              <w:jc w:val="center"/>
            </w:pPr>
            <w:r w:rsidRPr="003F2AC5">
              <w:t>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1A81FD" w14:textId="77777777" w:rsidR="00BC1848" w:rsidRPr="00B4603B" w:rsidRDefault="00BC1848" w:rsidP="00BC1848">
            <w:pPr>
              <w:jc w:val="center"/>
            </w:pPr>
            <w:r w:rsidRPr="00B4603B">
              <w:t>866888.24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F9B9A1" w14:textId="77777777" w:rsidR="00BC1848" w:rsidRPr="00B4603B" w:rsidRDefault="00BC1848" w:rsidP="00BC1848">
            <w:pPr>
              <w:jc w:val="center"/>
            </w:pPr>
            <w:r w:rsidRPr="00B4603B">
              <w:t>2702023.16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530C7C" w14:textId="77777777" w:rsidR="00BC1848" w:rsidRPr="00B4603B" w:rsidRDefault="00BC1848" w:rsidP="00BC1848">
            <w:pPr>
              <w:jc w:val="center"/>
            </w:pPr>
            <w:r w:rsidRPr="00B4603B">
              <w:t>13.77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12D753" w14:textId="77777777" w:rsidR="00BC1848" w:rsidRPr="00B4603B" w:rsidRDefault="00BC1848" w:rsidP="00BC1848">
            <w:pPr>
              <w:jc w:val="center"/>
            </w:pPr>
            <w:r w:rsidRPr="00B4603B">
              <w:t>0° 12' 29''</w:t>
            </w:r>
          </w:p>
        </w:tc>
      </w:tr>
      <w:tr w:rsidR="00BC1848" w:rsidRPr="003F2AC5" w14:paraId="53C10043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6519F5" w14:textId="77777777" w:rsidR="00BC1848" w:rsidRPr="003F2AC5" w:rsidRDefault="00BC1848" w:rsidP="00BC1848">
            <w:pPr>
              <w:jc w:val="center"/>
            </w:pPr>
            <w:r w:rsidRPr="003F2AC5">
              <w:t>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A18BB1" w14:textId="77777777" w:rsidR="00BC1848" w:rsidRPr="00B4603B" w:rsidRDefault="00BC1848" w:rsidP="00BC1848">
            <w:pPr>
              <w:jc w:val="center"/>
            </w:pPr>
            <w:r w:rsidRPr="00B4603B">
              <w:t>866902.01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8EE46" w14:textId="77777777" w:rsidR="00BC1848" w:rsidRPr="00B4603B" w:rsidRDefault="00BC1848" w:rsidP="00BC1848">
            <w:pPr>
              <w:jc w:val="center"/>
            </w:pPr>
            <w:r w:rsidRPr="00B4603B">
              <w:t>2702023.21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9DFA0" w14:textId="77777777" w:rsidR="00BC1848" w:rsidRPr="00B4603B" w:rsidRDefault="00BC1848" w:rsidP="00BC1848">
            <w:pPr>
              <w:jc w:val="center"/>
            </w:pPr>
            <w:r w:rsidRPr="00B4603B">
              <w:t>9.18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E4E20D" w14:textId="77777777" w:rsidR="00BC1848" w:rsidRPr="00B4603B" w:rsidRDefault="00BC1848" w:rsidP="00BC1848">
            <w:pPr>
              <w:jc w:val="center"/>
            </w:pPr>
            <w:r w:rsidRPr="00B4603B">
              <w:t>335° 33' 22''</w:t>
            </w:r>
          </w:p>
        </w:tc>
      </w:tr>
      <w:tr w:rsidR="00BC1848" w:rsidRPr="003F2AC5" w14:paraId="069C014A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33E7A1" w14:textId="77777777" w:rsidR="00BC1848" w:rsidRPr="003F2AC5" w:rsidRDefault="00BC1848" w:rsidP="00BC1848">
            <w:pPr>
              <w:jc w:val="center"/>
            </w:pPr>
            <w:r w:rsidRPr="003F2AC5">
              <w:t>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9C470" w14:textId="77777777" w:rsidR="00BC1848" w:rsidRPr="00B4603B" w:rsidRDefault="00BC1848" w:rsidP="00BC1848">
            <w:pPr>
              <w:jc w:val="center"/>
            </w:pPr>
            <w:r w:rsidRPr="00B4603B">
              <w:t>866910.37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1B1F6" w14:textId="77777777" w:rsidR="00BC1848" w:rsidRPr="00B4603B" w:rsidRDefault="00BC1848" w:rsidP="00BC1848">
            <w:pPr>
              <w:jc w:val="center"/>
            </w:pPr>
            <w:r w:rsidRPr="00B4603B">
              <w:t>2702019.41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1509D4" w14:textId="77777777" w:rsidR="00BC1848" w:rsidRPr="00B4603B" w:rsidRDefault="00BC1848" w:rsidP="00BC1848">
            <w:pPr>
              <w:jc w:val="center"/>
            </w:pPr>
            <w:r w:rsidRPr="00B4603B">
              <w:t>6.49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26CD3A" w14:textId="77777777" w:rsidR="00BC1848" w:rsidRPr="00B4603B" w:rsidRDefault="00BC1848" w:rsidP="00BC1848">
            <w:pPr>
              <w:jc w:val="center"/>
            </w:pPr>
            <w:r w:rsidRPr="00B4603B">
              <w:t>258° 59' 04''</w:t>
            </w:r>
          </w:p>
        </w:tc>
      </w:tr>
      <w:tr w:rsidR="00BC1848" w:rsidRPr="003F2AC5" w14:paraId="74737497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A37D8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D29A5" w14:textId="77777777" w:rsidR="00BC1848" w:rsidRPr="00B4603B" w:rsidRDefault="00BC1848" w:rsidP="00BC1848">
            <w:pPr>
              <w:jc w:val="center"/>
            </w:pPr>
            <w:r w:rsidRPr="00B4603B">
              <w:t>866909.13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E3600F" w14:textId="77777777" w:rsidR="00BC1848" w:rsidRPr="00B4603B" w:rsidRDefault="00BC1848" w:rsidP="00BC1848">
            <w:pPr>
              <w:jc w:val="center"/>
            </w:pPr>
            <w:r w:rsidRPr="00B4603B">
              <w:t>2702013.04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E8CD02" w14:textId="77777777" w:rsidR="00BC1848" w:rsidRPr="00B4603B" w:rsidRDefault="00BC1848" w:rsidP="00BC1848">
            <w:pPr>
              <w:jc w:val="center"/>
            </w:pPr>
            <w:r w:rsidRPr="00B4603B"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D89FC" w14:textId="77777777" w:rsidR="00BC1848" w:rsidRPr="00B4603B" w:rsidRDefault="00BC1848" w:rsidP="00BC1848">
            <w:pPr>
              <w:jc w:val="center"/>
            </w:pPr>
            <w:r w:rsidRPr="00B4603B">
              <w:t>258° 04' 24''</w:t>
            </w:r>
          </w:p>
        </w:tc>
      </w:tr>
      <w:tr w:rsidR="00BC1848" w:rsidRPr="003F2AC5" w14:paraId="15268A49" w14:textId="77777777" w:rsidTr="00BC1848">
        <w:trPr>
          <w:trHeight w:val="17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CC25D" w14:textId="77777777" w:rsidR="00BC1848" w:rsidRPr="003F2AC5" w:rsidRDefault="00BC1848" w:rsidP="00BC1848">
            <w:pPr>
              <w:jc w:val="center"/>
              <w:rPr>
                <w:lang w:val="en-US"/>
              </w:rPr>
            </w:pPr>
            <w:r w:rsidRPr="003F2AC5">
              <w:rPr>
                <w:lang w:val="en-US"/>
              </w:rPr>
              <w:t>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C926D9" w14:textId="77777777" w:rsidR="00BC1848" w:rsidRPr="00B4603B" w:rsidRDefault="00BC1848" w:rsidP="00BC1848">
            <w:pPr>
              <w:jc w:val="center"/>
            </w:pPr>
            <w:r w:rsidRPr="00B4603B">
              <w:t>866908.49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E45474" w14:textId="77777777" w:rsidR="00BC1848" w:rsidRPr="00B4603B" w:rsidRDefault="00BC1848" w:rsidP="00BC1848">
            <w:pPr>
              <w:jc w:val="center"/>
            </w:pPr>
            <w:r w:rsidRPr="00B4603B">
              <w:t>2702010.01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88EFA3" w14:textId="77777777" w:rsidR="00BC1848" w:rsidRPr="00B4603B" w:rsidRDefault="00BC1848" w:rsidP="00BC1848">
            <w:pPr>
              <w:jc w:val="center"/>
            </w:pPr>
            <w:r w:rsidRPr="00B4603B">
              <w:t>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DFFAE" w14:textId="77777777" w:rsidR="00BC1848" w:rsidRPr="00B4603B" w:rsidRDefault="00BC1848" w:rsidP="00BC1848">
            <w:pPr>
              <w:jc w:val="center"/>
            </w:pPr>
            <w:r w:rsidRPr="00B4603B">
              <w:t>350° 59' 43''</w:t>
            </w:r>
          </w:p>
        </w:tc>
      </w:tr>
    </w:tbl>
    <w:p w14:paraId="0293BE5B" w14:textId="77777777" w:rsidR="00BC1848" w:rsidRPr="001C553D" w:rsidRDefault="00BC1848" w:rsidP="00BC1848">
      <w:pPr>
        <w:suppressAutoHyphens/>
        <w:rPr>
          <w:color w:val="000000"/>
        </w:rPr>
      </w:pPr>
    </w:p>
    <w:p w14:paraId="1B7D369C" w14:textId="2DA4AE67" w:rsidR="00D218C7" w:rsidRDefault="00D218C7" w:rsidP="001848BB">
      <w:pPr>
        <w:jc w:val="right"/>
        <w:rPr>
          <w:sz w:val="28"/>
          <w:szCs w:val="28"/>
        </w:rPr>
      </w:pPr>
    </w:p>
    <w:p w14:paraId="21C373F2" w14:textId="77777777" w:rsidR="00D218C7" w:rsidRDefault="00D218C7" w:rsidP="001848BB">
      <w:pPr>
        <w:jc w:val="right"/>
        <w:rPr>
          <w:sz w:val="28"/>
          <w:szCs w:val="28"/>
        </w:rPr>
      </w:pPr>
    </w:p>
    <w:p w14:paraId="06B25643" w14:textId="77777777" w:rsidR="007977D0" w:rsidRDefault="007977D0" w:rsidP="001848BB">
      <w:pPr>
        <w:jc w:val="right"/>
        <w:rPr>
          <w:sz w:val="28"/>
          <w:szCs w:val="28"/>
        </w:rPr>
      </w:pPr>
    </w:p>
    <w:p w14:paraId="5DFCBC34" w14:textId="77777777" w:rsidR="00D218C7" w:rsidRDefault="00D218C7" w:rsidP="007977D0">
      <w:pPr>
        <w:ind w:left="5670" w:firstLine="0"/>
        <w:jc w:val="right"/>
        <w:rPr>
          <w:sz w:val="28"/>
          <w:szCs w:val="28"/>
        </w:rPr>
        <w:sectPr w:rsidR="00D218C7" w:rsidSect="00D218C7">
          <w:headerReference w:type="even" r:id="rId12"/>
          <w:headerReference w:type="default" r:id="rId13"/>
          <w:footerReference w:type="default" r:id="rId14"/>
          <w:pgSz w:w="11906" w:h="16838"/>
          <w:pgMar w:top="709" w:right="709" w:bottom="1134" w:left="1134" w:header="0" w:footer="0" w:gutter="0"/>
          <w:pgNumType w:start="1"/>
          <w:cols w:space="708"/>
          <w:titlePg/>
          <w:docGrid w:linePitch="360"/>
        </w:sectPr>
      </w:pPr>
    </w:p>
    <w:p w14:paraId="7BDDB99E" w14:textId="6243CC2D" w:rsidR="007B4CB8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0D8F2B10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7B5173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</w:p>
    <w:p w14:paraId="0EE917C8" w14:textId="02E2D6D6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5358726F" w14:textId="77777777" w:rsidR="007B4CB8" w:rsidRDefault="007B4CB8" w:rsidP="007977D0">
      <w:pPr>
        <w:ind w:left="5103" w:firstLine="0"/>
        <w:jc w:val="right"/>
        <w:rPr>
          <w:sz w:val="28"/>
          <w:szCs w:val="28"/>
        </w:rPr>
      </w:pPr>
    </w:p>
    <w:p w14:paraId="04224BCE" w14:textId="4D691B8A" w:rsidR="001848BB" w:rsidRPr="00AC2671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</w:p>
    <w:p w14:paraId="0299CE34" w14:textId="618863A6" w:rsidR="007977D0" w:rsidRDefault="007977D0" w:rsidP="00E92818">
      <w:pPr>
        <w:ind w:left="142"/>
        <w:jc w:val="center"/>
        <w:rPr>
          <w:noProof/>
          <w:sz w:val="28"/>
          <w:szCs w:val="28"/>
        </w:rPr>
      </w:pPr>
    </w:p>
    <w:p w14:paraId="4AF48ADD" w14:textId="4533D1E2" w:rsidR="007977D0" w:rsidRDefault="00BC1848" w:rsidP="008A7047">
      <w:pPr>
        <w:ind w:left="-426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54DE84" wp14:editId="3EFE84A7">
            <wp:extent cx="6384925" cy="7945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C7BE" w14:textId="339682AA" w:rsidR="007977D0" w:rsidRDefault="007977D0" w:rsidP="00E92818">
      <w:pPr>
        <w:ind w:left="142"/>
        <w:jc w:val="center"/>
        <w:rPr>
          <w:noProof/>
          <w:sz w:val="28"/>
          <w:szCs w:val="28"/>
        </w:rPr>
      </w:pPr>
    </w:p>
    <w:p w14:paraId="3BCE44EB" w14:textId="6CFF260A" w:rsidR="008A7047" w:rsidRDefault="00BC1848" w:rsidP="00BC1848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  <w:r w:rsidR="007977D0" w:rsidRPr="00AC2671">
        <w:rPr>
          <w:sz w:val="28"/>
          <w:szCs w:val="28"/>
        </w:rPr>
        <w:t xml:space="preserve">к </w:t>
      </w:r>
      <w:r w:rsidR="007977D0">
        <w:rPr>
          <w:sz w:val="28"/>
          <w:szCs w:val="28"/>
        </w:rPr>
        <w:t xml:space="preserve">решению Совета депутатов </w:t>
      </w:r>
    </w:p>
    <w:p w14:paraId="361D706F" w14:textId="5CB5D0F6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7B5173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</w:p>
    <w:p w14:paraId="20B84230" w14:textId="226F2B7E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4350DBF0" w14:textId="391B2809" w:rsidR="00510294" w:rsidRDefault="007C4901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красных линий</w:t>
      </w:r>
    </w:p>
    <w:p w14:paraId="6F292F8A" w14:textId="77777777" w:rsidR="007C4901" w:rsidRDefault="007C4901" w:rsidP="007C4901">
      <w:pPr>
        <w:ind w:left="5670" w:firstLine="0"/>
        <w:jc w:val="right"/>
        <w:rPr>
          <w:sz w:val="28"/>
          <w:szCs w:val="28"/>
        </w:rPr>
      </w:pPr>
    </w:p>
    <w:p w14:paraId="2EDB3889" w14:textId="4E38142C" w:rsidR="007C4901" w:rsidRDefault="00BC1848" w:rsidP="007B5173">
      <w:pPr>
        <w:tabs>
          <w:tab w:val="left" w:pos="-284"/>
        </w:tabs>
        <w:ind w:left="-284" w:right="-2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ACD305" wp14:editId="7BC3D4C9">
            <wp:extent cx="6372175" cy="7835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13" cy="78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B819" w14:textId="77777777" w:rsidR="007C4901" w:rsidRDefault="007C4901" w:rsidP="007C4901">
      <w:pPr>
        <w:ind w:left="-284" w:firstLine="0"/>
        <w:jc w:val="right"/>
        <w:rPr>
          <w:sz w:val="28"/>
          <w:szCs w:val="28"/>
        </w:rPr>
      </w:pPr>
    </w:p>
    <w:p w14:paraId="3DE01216" w14:textId="3C9717F3" w:rsidR="007C4901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  <w:r w:rsidR="007C4901" w:rsidRPr="00AC2671">
        <w:rPr>
          <w:sz w:val="28"/>
          <w:szCs w:val="28"/>
        </w:rPr>
        <w:t xml:space="preserve">к </w:t>
      </w:r>
      <w:r w:rsidR="007C4901">
        <w:rPr>
          <w:sz w:val="28"/>
          <w:szCs w:val="28"/>
        </w:rPr>
        <w:t xml:space="preserve">решению Совета депутатов </w:t>
      </w:r>
    </w:p>
    <w:p w14:paraId="5822A437" w14:textId="3B98550B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7B5173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</w:p>
    <w:p w14:paraId="4402C419" w14:textId="77777777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256E5B8F" w14:textId="43CDA870" w:rsidR="00382659" w:rsidRDefault="00382659" w:rsidP="00382659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</w:p>
    <w:p w14:paraId="2EFCF912" w14:textId="77777777" w:rsidR="00510294" w:rsidRPr="00AC2671" w:rsidRDefault="00510294" w:rsidP="001848BB">
      <w:pPr>
        <w:jc w:val="center"/>
        <w:rPr>
          <w:sz w:val="28"/>
          <w:szCs w:val="28"/>
        </w:rPr>
      </w:pPr>
    </w:p>
    <w:p w14:paraId="43C338BC" w14:textId="040ACDB5" w:rsidR="001848BB" w:rsidRDefault="007B5173" w:rsidP="007B5173">
      <w:pPr>
        <w:ind w:left="-426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08EA5C" wp14:editId="080B65C9">
            <wp:extent cx="6283629" cy="781969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58" cy="78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8BB" w:rsidSect="00BC1848">
      <w:pgSz w:w="11906" w:h="16838"/>
      <w:pgMar w:top="709" w:right="709" w:bottom="113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28DEB" w14:textId="77777777" w:rsidR="00BC1848" w:rsidRDefault="00BC1848">
      <w:r>
        <w:separator/>
      </w:r>
    </w:p>
  </w:endnote>
  <w:endnote w:type="continuationSeparator" w:id="0">
    <w:p w14:paraId="3EA6C727" w14:textId="77777777" w:rsidR="00BC1848" w:rsidRDefault="00BC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D8EE" w14:textId="77777777" w:rsidR="00BC1848" w:rsidRDefault="00BC1848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BC1848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BC1848" w:rsidRDefault="00BC1848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BC1848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BC1848" w:rsidRDefault="00BC1848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BC1848" w:rsidRDefault="00BC1848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BC1848" w:rsidRDefault="00BC1848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0</w:t>
          </w:r>
          <w:r>
            <w:fldChar w:fldCharType="end"/>
          </w:r>
        </w:p>
      </w:tc>
    </w:tr>
    <w:tr w:rsidR="00BC1848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BC1848" w:rsidRDefault="00BC1848">
          <w:pPr>
            <w:ind w:firstLine="0"/>
            <w:jc w:val="center"/>
          </w:pPr>
          <w:r>
            <w:rPr>
              <w:b/>
              <w:spacing w:val="-20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BC1848" w:rsidRDefault="00BC1848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BC1848" w:rsidRDefault="00BC1848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77777777" w:rsidR="00BC1848" w:rsidRDefault="005643E3">
    <w:pPr>
      <w:pStyle w:val="a7"/>
      <w:rPr>
        <w:sz w:val="2"/>
        <w:szCs w:val="2"/>
      </w:rPr>
    </w:pPr>
    <w:r>
      <w:pict w14:anchorId="5EB89F1B">
        <v:shapetype id="_x0000_t202" coordsize="21600,21600" o:spt="202" path="m,l,21600r21600,l21600,xe">
          <v:stroke joinstyle="miter"/>
          <v:path gradientshapeok="t" o:connecttype="rect"/>
        </v:shapetype>
        <v:shape id="_x0000_s29699" type="#_x0000_t202" style="position:absolute;left:0;text-align:left;margin-left:19.85pt;margin-top:572.95pt;width:38.9pt;height:254.9pt;z-index:-251655168;mso-wrap-distance-left:9.05pt;mso-wrap-distance-right:9.05pt;mso-position-horizontal-relative:page;mso-position-vertical-relative:page" stroked="f">
          <v:fill color2="black"/>
          <v:textbox inset="5.7pt,.05pt,5.7pt,.05pt">
            <w:txbxContent>
              <w:tbl>
                <w:tblPr>
                  <w:tblW w:w="0" w:type="auto"/>
                  <w:tblInd w:w="-87" w:type="dxa"/>
                  <w:tblLayout w:type="fixed"/>
                  <w:tblCellMar>
                    <w:left w:w="57" w:type="dxa"/>
                    <w:right w:w="57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427"/>
                </w:tblGrid>
                <w:tr w:rsidR="00BC1848" w14:paraId="436D1822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33C5055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BE2B600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BC1848" w14:paraId="0D2AE5FA" w14:textId="77777777">
                  <w:trPr>
                    <w:cantSplit/>
                    <w:trHeight w:val="1985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43AD30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Подпись и дата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E57E64C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BC1848" w14:paraId="188B5E85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1C55EBE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D07E55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5B5CD6A" w14:textId="77777777" w:rsidR="00BC1848" w:rsidRDefault="00BC1848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78FE4" w14:textId="77777777" w:rsidR="00BC1848" w:rsidRDefault="00BC1848">
    <w:pPr>
      <w:pStyle w:val="a7"/>
      <w:rPr>
        <w:sz w:val="36"/>
        <w:szCs w:val="36"/>
      </w:rPr>
    </w:pPr>
  </w:p>
  <w:p w14:paraId="33A7FF3C" w14:textId="77777777" w:rsidR="00BC1848" w:rsidRDefault="005643E3">
    <w:pPr>
      <w:pStyle w:val="a7"/>
      <w:rPr>
        <w:sz w:val="2"/>
        <w:szCs w:val="2"/>
      </w:rPr>
    </w:pPr>
    <w:r>
      <w:pict w14:anchorId="6BBCC0C6">
        <v:shapetype id="_x0000_t202" coordsize="21600,21600" o:spt="202" path="m,l,21600r21600,l21600,xe">
          <v:stroke joinstyle="miter"/>
          <v:path gradientshapeok="t" o:connecttype="rect"/>
        </v:shapetype>
        <v:shape id="_x0000_s29698" type="#_x0000_t202" style="position:absolute;left:0;text-align:left;margin-left:19.85pt;margin-top:572.95pt;width:38.9pt;height:254.9pt;z-index:-251656192;mso-wrap-distance-left:9.05pt;mso-wrap-distance-right:9.05pt;mso-position-horizontal-relative:page;mso-position-vertical-relative:page" stroked="f">
          <v:fill color2="black"/>
          <v:textbox inset="5.7pt,.05pt,5.7pt,.05pt">
            <w:txbxContent>
              <w:p w14:paraId="0C255010" w14:textId="77777777" w:rsidR="00BC1848" w:rsidRDefault="00BC1848"/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3E938" w14:textId="77777777" w:rsidR="00BC1848" w:rsidRDefault="00BC1848">
    <w:pPr>
      <w:pStyle w:val="a7"/>
      <w:jc w:val="right"/>
    </w:pPr>
  </w:p>
  <w:p w14:paraId="2856EE93" w14:textId="77777777" w:rsidR="00BC1848" w:rsidRDefault="00BC18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0B9A1" w14:textId="77777777" w:rsidR="00BC1848" w:rsidRDefault="00BC1848">
      <w:r>
        <w:separator/>
      </w:r>
    </w:p>
  </w:footnote>
  <w:footnote w:type="continuationSeparator" w:id="0">
    <w:p w14:paraId="30AAF791" w14:textId="77777777" w:rsidR="00BC1848" w:rsidRDefault="00BC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3C6BB" w14:textId="77777777" w:rsidR="00BC1848" w:rsidRDefault="005643E3">
    <w:pPr>
      <w:pStyle w:val="a5"/>
      <w:rPr>
        <w:lang w:val="en-US"/>
      </w:rPr>
    </w:pPr>
    <w:r>
      <w:pict w14:anchorId="2D10206C">
        <v:rect id="Rectangle 241" o:spid="_x0000_s29697" style="position:absolute;left:0;text-align:left;margin-left:0;margin-top:22.7pt;width:515.9pt;height:796.55pt;z-index:251659264;mso-wrap-style:none;mso-position-vertical-relative:page;v-text-anchor:middle" filled="f" strokeweight=".53mm">
          <v:stroke endcap="square"/>
          <w10:wrap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BE524" w14:textId="77777777" w:rsidR="00BC1848" w:rsidRDefault="00BC1848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BC1848" w:rsidRDefault="00BC184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20C54" w14:textId="77777777" w:rsidR="00BC1848" w:rsidRDefault="00BC1848">
    <w:pPr>
      <w:pStyle w:val="a5"/>
      <w:jc w:val="center"/>
    </w:pPr>
  </w:p>
  <w:p w14:paraId="0D1FF56B" w14:textId="77777777" w:rsidR="00BC1848" w:rsidRDefault="00BC1848">
    <w:pPr>
      <w:pStyle w:val="a5"/>
      <w:jc w:val="center"/>
    </w:pPr>
  </w:p>
  <w:p w14:paraId="1E16C9F0" w14:textId="77777777" w:rsidR="00BC1848" w:rsidRDefault="00BC1848">
    <w:pPr>
      <w:pStyle w:val="a5"/>
      <w:jc w:val="center"/>
    </w:pPr>
  </w:p>
  <w:p w14:paraId="6B4DBB46" w14:textId="77777777" w:rsidR="00BC1848" w:rsidRDefault="00BC18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20166A63" w14:textId="77777777" w:rsidR="00BC1848" w:rsidRDefault="00BC184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970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43E3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02"/>
    <o:shapelayout v:ext="edit">
      <o:idmap v:ext="edit" data="1"/>
    </o:shapelayout>
  </w:shapeDefaults>
  <w:decimalSymbol w:val="."/>
  <w:listSeparator w:val=";"/>
  <w14:docId w14:val="598B9128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Nas1f9458\kub-a%20(&#1093;&#1088;&#1072;&#1085;&#1080;&#1083;&#1080;&#1097;&#1077;)\11.%20&#1050;&#1086;&#1079;&#1083;&#1086;&#1074;&#1072;%20&#1040;&#1083;&#1105;&#1085;&#1072;\&#1043;&#1086;&#1090;&#1086;&#1074;&#1086;%20&#1062;&#1080;&#1085;&#1075;&#1072;&#1083;&#1099;%2008.2020\&#1043;&#1055;%20&#1057;&#1055;%20&#1062;&#1080;&#1085;&#1075;&#1072;&#1083;&#1099;\&#1043;&#1055;%20&#1057;&#1055;%20&#1062;&#1080;&#1085;&#1075;&#1072;&#1083;&#1099;\&#1058;&#1077;&#1082;&#1089;&#1090;&#1086;&#1074;&#1072;&#1103;%20&#1095;&#1072;&#1089;&#1090;&#1100;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DF722-C1AA-4396-98C8-2B38DD4FD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</TotalTime>
  <Pages>41</Pages>
  <Words>18720</Words>
  <Characters>106706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125176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 т</cp:lastModifiedBy>
  <cp:revision>2</cp:revision>
  <cp:lastPrinted>2018-03-06T07:52:00Z</cp:lastPrinted>
  <dcterms:created xsi:type="dcterms:W3CDTF">2020-12-18T05:08:00Z</dcterms:created>
  <dcterms:modified xsi:type="dcterms:W3CDTF">2020-12-18T05:08:00Z</dcterms:modified>
</cp:coreProperties>
</file>